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01163" w14:textId="77777777" w:rsidR="00354710" w:rsidRPr="004721D3" w:rsidRDefault="00354710" w:rsidP="008D313C">
      <w:pPr>
        <w:spacing w:after="280" w:line="240" w:lineRule="auto"/>
        <w:jc w:val="center"/>
        <w:rPr>
          <w:rFonts w:ascii="Times New Roman" w:eastAsia="Times New Roman" w:hAnsi="Times New Roman" w:cs="Times New Roman"/>
          <w:b/>
          <w:sz w:val="40"/>
          <w:szCs w:val="40"/>
          <w:lang w:val="hr-HR" w:eastAsia="hr-HR"/>
        </w:rPr>
      </w:pPr>
      <w:r w:rsidRPr="004721D3">
        <w:rPr>
          <w:rFonts w:ascii="Times New Roman" w:eastAsia="Times New Roman" w:hAnsi="Times New Roman" w:cs="Times New Roman"/>
          <w:b/>
          <w:sz w:val="40"/>
          <w:szCs w:val="40"/>
          <w:lang w:val="hr-HR" w:eastAsia="hr-HR"/>
        </w:rPr>
        <w:t>SVEUČILIŠTE JOSIPA JURJA STROSSMAYERA U OSIJEKU</w:t>
      </w:r>
    </w:p>
    <w:p w14:paraId="1257B492" w14:textId="77777777" w:rsidR="00354710" w:rsidRPr="004721D3" w:rsidRDefault="00354710" w:rsidP="008D313C">
      <w:pPr>
        <w:spacing w:after="280" w:line="240" w:lineRule="auto"/>
        <w:jc w:val="center"/>
        <w:rPr>
          <w:rFonts w:ascii="Times New Roman" w:hAnsi="Times New Roman" w:cs="Times New Roman"/>
          <w:lang w:val="hr-HR"/>
        </w:rPr>
      </w:pPr>
      <w:r w:rsidRPr="004721D3">
        <w:rPr>
          <w:rFonts w:ascii="Times New Roman" w:eastAsia="Times New Roman" w:hAnsi="Times New Roman" w:cs="Times New Roman"/>
          <w:b/>
          <w:sz w:val="40"/>
          <w:szCs w:val="40"/>
          <w:lang w:val="hr-HR" w:eastAsia="hr-HR"/>
        </w:rPr>
        <w:t>ODJEL ZA FIZIKU</w:t>
      </w:r>
    </w:p>
    <w:p w14:paraId="49B701F5" w14:textId="77777777" w:rsidR="00354710" w:rsidRPr="004721D3" w:rsidRDefault="00354710" w:rsidP="000F5047">
      <w:pPr>
        <w:spacing w:after="0" w:line="240" w:lineRule="auto"/>
        <w:jc w:val="both"/>
        <w:rPr>
          <w:rFonts w:ascii="Times New Roman" w:eastAsia="Times New Roman" w:hAnsi="Times New Roman" w:cs="Times New Roman"/>
          <w:sz w:val="24"/>
          <w:szCs w:val="24"/>
          <w:lang w:val="hr-HR" w:eastAsia="hr-HR"/>
        </w:rPr>
      </w:pPr>
    </w:p>
    <w:p w14:paraId="0CD2E155" w14:textId="77777777" w:rsidR="00354710" w:rsidRPr="004721D3" w:rsidRDefault="00354710" w:rsidP="000F5047">
      <w:pPr>
        <w:tabs>
          <w:tab w:val="left" w:pos="3340"/>
        </w:tabs>
        <w:spacing w:after="0" w:line="240" w:lineRule="auto"/>
        <w:jc w:val="both"/>
        <w:rPr>
          <w:rFonts w:ascii="Times New Roman" w:eastAsia="Times New Roman" w:hAnsi="Times New Roman" w:cs="Times New Roman"/>
          <w:b/>
          <w:sz w:val="32"/>
          <w:szCs w:val="32"/>
          <w:lang w:val="hr-HR" w:eastAsia="hr-HR"/>
        </w:rPr>
      </w:pPr>
      <w:r w:rsidRPr="004721D3">
        <w:rPr>
          <w:rFonts w:ascii="Times New Roman" w:eastAsia="Times New Roman" w:hAnsi="Times New Roman" w:cs="Times New Roman"/>
          <w:sz w:val="24"/>
          <w:szCs w:val="24"/>
          <w:lang w:val="hr-HR" w:eastAsia="hr-HR"/>
        </w:rPr>
        <w:t xml:space="preserve"> </w:t>
      </w:r>
      <w:r w:rsidRPr="004721D3">
        <w:rPr>
          <w:rFonts w:ascii="Times New Roman" w:hAnsi="Times New Roman" w:cs="Times New Roman"/>
          <w:noProof/>
          <w:lang w:eastAsia="en-GB"/>
        </w:rPr>
        <w:drawing>
          <wp:inline distT="0" distB="0" distL="0" distR="0" wp14:anchorId="1B05D6FE" wp14:editId="4A158B44">
            <wp:extent cx="1737360" cy="172212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682" t="-688" r="-682" b="-688"/>
                    <a:stretch>
                      <a:fillRect/>
                    </a:stretch>
                  </pic:blipFill>
                  <pic:spPr bwMode="auto">
                    <a:xfrm>
                      <a:off x="0" y="0"/>
                      <a:ext cx="1737360" cy="1722120"/>
                    </a:xfrm>
                    <a:prstGeom prst="rect">
                      <a:avLst/>
                    </a:prstGeom>
                    <a:solidFill>
                      <a:srgbClr val="FFFFFF"/>
                    </a:solidFill>
                    <a:ln>
                      <a:noFill/>
                    </a:ln>
                  </pic:spPr>
                </pic:pic>
              </a:graphicData>
            </a:graphic>
          </wp:inline>
        </w:drawing>
      </w:r>
      <w:r w:rsidRPr="004721D3">
        <w:rPr>
          <w:rFonts w:ascii="Times New Roman" w:eastAsia="Times New Roman" w:hAnsi="Times New Roman" w:cs="Times New Roman"/>
          <w:sz w:val="24"/>
          <w:szCs w:val="24"/>
          <w:lang w:val="hr-HR" w:eastAsia="hr-HR"/>
        </w:rPr>
        <w:tab/>
        <w:t xml:space="preserve">                                                 </w:t>
      </w:r>
      <w:r w:rsidRPr="004721D3">
        <w:rPr>
          <w:rFonts w:ascii="Times New Roman" w:hAnsi="Times New Roman" w:cs="Times New Roman"/>
          <w:noProof/>
          <w:lang w:eastAsia="en-GB"/>
        </w:rPr>
        <w:drawing>
          <wp:inline distT="0" distB="0" distL="0" distR="0" wp14:anchorId="378C8400" wp14:editId="24B0B4BD">
            <wp:extent cx="1744980" cy="1744980"/>
            <wp:effectExtent l="0" t="0" r="7620" b="762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903" t="-903" r="-903" b="-903"/>
                    <a:stretch>
                      <a:fillRect/>
                    </a:stretch>
                  </pic:blipFill>
                  <pic:spPr bwMode="auto">
                    <a:xfrm>
                      <a:off x="0" y="0"/>
                      <a:ext cx="1744980" cy="1744980"/>
                    </a:xfrm>
                    <a:prstGeom prst="rect">
                      <a:avLst/>
                    </a:prstGeom>
                    <a:solidFill>
                      <a:srgbClr val="FFFFFF"/>
                    </a:solidFill>
                    <a:ln>
                      <a:noFill/>
                    </a:ln>
                  </pic:spPr>
                </pic:pic>
              </a:graphicData>
            </a:graphic>
          </wp:inline>
        </w:drawing>
      </w:r>
    </w:p>
    <w:p w14:paraId="111B3EBE" w14:textId="77777777" w:rsidR="00354710" w:rsidRPr="004721D3" w:rsidRDefault="00354710" w:rsidP="000F5047">
      <w:pPr>
        <w:spacing w:before="280" w:after="280" w:line="240" w:lineRule="auto"/>
        <w:jc w:val="both"/>
        <w:rPr>
          <w:rFonts w:ascii="Times New Roman" w:eastAsia="Times New Roman" w:hAnsi="Times New Roman" w:cs="Times New Roman"/>
          <w:b/>
          <w:sz w:val="32"/>
          <w:szCs w:val="32"/>
          <w:lang w:val="hr-HR" w:eastAsia="hr-HR"/>
        </w:rPr>
      </w:pPr>
    </w:p>
    <w:p w14:paraId="5D42AFBA" w14:textId="77777777" w:rsidR="00354710" w:rsidRPr="004721D3" w:rsidRDefault="00354710" w:rsidP="008D313C">
      <w:pPr>
        <w:spacing w:after="0" w:line="240" w:lineRule="auto"/>
        <w:jc w:val="center"/>
        <w:rPr>
          <w:rFonts w:ascii="Times New Roman" w:hAnsi="Times New Roman" w:cs="Times New Roman"/>
          <w:lang w:val="hr-HR"/>
        </w:rPr>
      </w:pPr>
      <w:r w:rsidRPr="004721D3">
        <w:rPr>
          <w:rFonts w:ascii="Times New Roman" w:eastAsia="Times New Roman" w:hAnsi="Times New Roman" w:cs="Times New Roman"/>
          <w:b/>
          <w:color w:val="00000A"/>
          <w:sz w:val="48"/>
          <w:szCs w:val="48"/>
          <w:lang w:val="hr-HR" w:eastAsia="hr-HR"/>
        </w:rPr>
        <w:t>IZVEDBENI PLAN NASTAVE</w:t>
      </w:r>
    </w:p>
    <w:p w14:paraId="625C4EF5" w14:textId="7A61509A" w:rsidR="00354710" w:rsidRPr="004721D3" w:rsidRDefault="00354710" w:rsidP="008D313C">
      <w:pPr>
        <w:spacing w:after="0" w:line="240" w:lineRule="auto"/>
        <w:jc w:val="center"/>
        <w:rPr>
          <w:rFonts w:ascii="Times New Roman" w:hAnsi="Times New Roman" w:cs="Times New Roman"/>
          <w:lang w:val="hr-HR"/>
        </w:rPr>
      </w:pPr>
      <w:r w:rsidRPr="004721D3">
        <w:rPr>
          <w:rFonts w:ascii="Times New Roman" w:eastAsia="Times New Roman" w:hAnsi="Times New Roman" w:cs="Times New Roman"/>
          <w:b/>
          <w:color w:val="00000A"/>
          <w:sz w:val="48"/>
          <w:szCs w:val="48"/>
          <w:lang w:val="hr-HR" w:eastAsia="hr-HR"/>
        </w:rPr>
        <w:t>u akademskoj 202</w:t>
      </w:r>
      <w:r w:rsidR="00E3300E">
        <w:rPr>
          <w:rFonts w:ascii="Times New Roman" w:eastAsia="Times New Roman" w:hAnsi="Times New Roman" w:cs="Times New Roman"/>
          <w:b/>
          <w:color w:val="00000A"/>
          <w:sz w:val="48"/>
          <w:szCs w:val="48"/>
          <w:lang w:val="hr-HR" w:eastAsia="hr-HR"/>
        </w:rPr>
        <w:t>5</w:t>
      </w:r>
      <w:r w:rsidRPr="004721D3">
        <w:rPr>
          <w:rFonts w:ascii="Times New Roman" w:eastAsia="Times New Roman" w:hAnsi="Times New Roman" w:cs="Times New Roman"/>
          <w:b/>
          <w:color w:val="00000A"/>
          <w:sz w:val="48"/>
          <w:szCs w:val="48"/>
          <w:lang w:val="hr-HR" w:eastAsia="hr-HR"/>
        </w:rPr>
        <w:t>./202</w:t>
      </w:r>
      <w:r w:rsidR="00E3300E">
        <w:rPr>
          <w:rFonts w:ascii="Times New Roman" w:eastAsia="Times New Roman" w:hAnsi="Times New Roman" w:cs="Times New Roman"/>
          <w:b/>
          <w:color w:val="00000A"/>
          <w:sz w:val="48"/>
          <w:szCs w:val="48"/>
          <w:lang w:val="hr-HR" w:eastAsia="hr-HR"/>
        </w:rPr>
        <w:t>6</w:t>
      </w:r>
      <w:r w:rsidRPr="004721D3">
        <w:rPr>
          <w:rFonts w:ascii="Times New Roman" w:eastAsia="Times New Roman" w:hAnsi="Times New Roman" w:cs="Times New Roman"/>
          <w:b/>
          <w:color w:val="00000A"/>
          <w:sz w:val="48"/>
          <w:szCs w:val="48"/>
          <w:lang w:val="hr-HR" w:eastAsia="hr-HR"/>
        </w:rPr>
        <w:t>. godini</w:t>
      </w:r>
    </w:p>
    <w:p w14:paraId="0A4DE56C" w14:textId="77777777" w:rsidR="00354710" w:rsidRPr="004721D3" w:rsidRDefault="00354710" w:rsidP="000F5047">
      <w:pPr>
        <w:spacing w:after="0" w:line="240" w:lineRule="auto"/>
        <w:jc w:val="both"/>
        <w:rPr>
          <w:rFonts w:ascii="Times New Roman" w:eastAsia="Times New Roman" w:hAnsi="Times New Roman" w:cs="Times New Roman"/>
          <w:b/>
          <w:color w:val="00000A"/>
          <w:sz w:val="32"/>
          <w:szCs w:val="32"/>
          <w:lang w:val="hr-HR" w:eastAsia="hr-HR"/>
        </w:rPr>
      </w:pPr>
    </w:p>
    <w:p w14:paraId="69672098" w14:textId="77777777" w:rsidR="00354710" w:rsidRPr="004721D3" w:rsidRDefault="00354710" w:rsidP="000F5047">
      <w:pPr>
        <w:spacing w:after="0" w:line="240" w:lineRule="auto"/>
        <w:jc w:val="both"/>
        <w:rPr>
          <w:rFonts w:ascii="Times New Roman" w:eastAsia="Times New Roman" w:hAnsi="Times New Roman" w:cs="Times New Roman"/>
          <w:b/>
          <w:color w:val="00000A"/>
          <w:sz w:val="32"/>
          <w:szCs w:val="32"/>
          <w:lang w:val="hr-HR" w:eastAsia="hr-HR"/>
        </w:rPr>
      </w:pPr>
    </w:p>
    <w:p w14:paraId="345A688C" w14:textId="77777777" w:rsidR="00354710" w:rsidRPr="004721D3" w:rsidRDefault="00354710" w:rsidP="000F5047">
      <w:pPr>
        <w:spacing w:after="0" w:line="240" w:lineRule="auto"/>
        <w:jc w:val="both"/>
        <w:rPr>
          <w:rFonts w:ascii="Times New Roman" w:eastAsia="Times New Roman" w:hAnsi="Times New Roman" w:cs="Times New Roman"/>
          <w:b/>
          <w:color w:val="00000A"/>
          <w:sz w:val="32"/>
          <w:szCs w:val="32"/>
          <w:lang w:val="hr-HR" w:eastAsia="hr-HR"/>
        </w:rPr>
      </w:pPr>
    </w:p>
    <w:p w14:paraId="0B6989F8" w14:textId="77777777" w:rsidR="00354710" w:rsidRPr="004721D3" w:rsidRDefault="00354710" w:rsidP="000F5047">
      <w:pPr>
        <w:spacing w:after="0" w:line="240" w:lineRule="auto"/>
        <w:jc w:val="both"/>
        <w:rPr>
          <w:rFonts w:ascii="Times New Roman" w:eastAsia="Times New Roman" w:hAnsi="Times New Roman" w:cs="Times New Roman"/>
          <w:b/>
          <w:color w:val="00000A"/>
          <w:sz w:val="34"/>
          <w:szCs w:val="34"/>
          <w:lang w:val="hr-HR" w:eastAsia="hr-HR"/>
        </w:rPr>
      </w:pPr>
    </w:p>
    <w:p w14:paraId="6ADEB107" w14:textId="13249463" w:rsidR="00354710" w:rsidRPr="004721D3" w:rsidRDefault="00716D93" w:rsidP="00267C55">
      <w:pPr>
        <w:spacing w:after="0" w:line="240" w:lineRule="auto"/>
        <w:ind w:left="568"/>
        <w:jc w:val="both"/>
        <w:rPr>
          <w:rFonts w:ascii="Times New Roman" w:hAnsi="Times New Roman" w:cs="Times New Roman"/>
          <w:sz w:val="34"/>
          <w:szCs w:val="34"/>
          <w:lang w:val="hr-HR"/>
        </w:rPr>
      </w:pPr>
      <w:r w:rsidRPr="004721D3">
        <w:rPr>
          <w:rFonts w:ascii="Times New Roman" w:eastAsia="Times New Roman" w:hAnsi="Times New Roman" w:cs="Times New Roman"/>
          <w:b/>
          <w:color w:val="00000A"/>
          <w:sz w:val="34"/>
          <w:szCs w:val="34"/>
          <w:lang w:val="hr-HR" w:eastAsia="hr-HR"/>
        </w:rPr>
        <w:t xml:space="preserve">SVEUČILIŠNI </w:t>
      </w:r>
      <w:r w:rsidR="00354710" w:rsidRPr="004721D3">
        <w:rPr>
          <w:rFonts w:ascii="Times New Roman" w:eastAsia="Times New Roman" w:hAnsi="Times New Roman" w:cs="Times New Roman"/>
          <w:b/>
          <w:color w:val="00000A"/>
          <w:sz w:val="34"/>
          <w:szCs w:val="34"/>
          <w:lang w:val="hr-HR" w:eastAsia="hr-HR"/>
        </w:rPr>
        <w:t>PR</w:t>
      </w:r>
      <w:r>
        <w:rPr>
          <w:rFonts w:ascii="Times New Roman" w:eastAsia="Times New Roman" w:hAnsi="Times New Roman" w:cs="Times New Roman"/>
          <w:b/>
          <w:color w:val="00000A"/>
          <w:sz w:val="34"/>
          <w:szCs w:val="34"/>
          <w:lang w:val="hr-HR" w:eastAsia="hr-HR"/>
        </w:rPr>
        <w:t>IJE</w:t>
      </w:r>
      <w:r w:rsidR="00354710" w:rsidRPr="004721D3">
        <w:rPr>
          <w:rFonts w:ascii="Times New Roman" w:eastAsia="Times New Roman" w:hAnsi="Times New Roman" w:cs="Times New Roman"/>
          <w:b/>
          <w:color w:val="00000A"/>
          <w:sz w:val="34"/>
          <w:szCs w:val="34"/>
          <w:lang w:val="hr-HR" w:eastAsia="hr-HR"/>
        </w:rPr>
        <w:t>DIPLOMSKI STUDIJ „FIZIKA”</w:t>
      </w:r>
    </w:p>
    <w:p w14:paraId="7C3A53BF" w14:textId="77777777" w:rsidR="000F5047" w:rsidRPr="004721D3" w:rsidRDefault="000F5047" w:rsidP="000F5047">
      <w:pPr>
        <w:spacing w:after="0" w:line="240" w:lineRule="auto"/>
        <w:ind w:left="568"/>
        <w:jc w:val="both"/>
        <w:rPr>
          <w:rFonts w:ascii="Times New Roman" w:hAnsi="Times New Roman" w:cs="Times New Roman"/>
          <w:sz w:val="34"/>
          <w:szCs w:val="34"/>
          <w:lang w:val="hr-HR"/>
        </w:rPr>
      </w:pPr>
    </w:p>
    <w:p w14:paraId="2E69CF88" w14:textId="77777777" w:rsidR="00354710" w:rsidRPr="004721D3" w:rsidRDefault="00354710" w:rsidP="000F5047">
      <w:pPr>
        <w:spacing w:after="0" w:line="240" w:lineRule="auto"/>
        <w:jc w:val="both"/>
        <w:rPr>
          <w:rFonts w:ascii="Times New Roman" w:eastAsia="Times New Roman" w:hAnsi="Times New Roman" w:cs="Times New Roman"/>
          <w:b/>
          <w:color w:val="00000A"/>
          <w:sz w:val="24"/>
          <w:szCs w:val="24"/>
          <w:lang w:val="hr-HR" w:eastAsia="hr-HR"/>
        </w:rPr>
      </w:pPr>
    </w:p>
    <w:p w14:paraId="2C4B6DDF" w14:textId="77777777" w:rsidR="00354710" w:rsidRPr="004721D3" w:rsidRDefault="00354710" w:rsidP="000F5047">
      <w:pPr>
        <w:spacing w:after="0" w:line="240" w:lineRule="auto"/>
        <w:jc w:val="both"/>
        <w:rPr>
          <w:rFonts w:ascii="Times New Roman" w:eastAsia="Times New Roman" w:hAnsi="Times New Roman" w:cs="Times New Roman"/>
          <w:b/>
          <w:color w:val="00000A"/>
          <w:sz w:val="24"/>
          <w:szCs w:val="24"/>
          <w:lang w:val="hr-HR" w:eastAsia="hr-HR"/>
        </w:rPr>
      </w:pPr>
    </w:p>
    <w:p w14:paraId="64C2D934" w14:textId="77777777" w:rsidR="00354710" w:rsidRPr="004721D3" w:rsidRDefault="00354710" w:rsidP="000F5047">
      <w:pPr>
        <w:spacing w:after="0" w:line="240" w:lineRule="auto"/>
        <w:jc w:val="both"/>
        <w:rPr>
          <w:rFonts w:ascii="Times New Roman" w:eastAsia="Times New Roman" w:hAnsi="Times New Roman" w:cs="Times New Roman"/>
          <w:b/>
          <w:color w:val="00000A"/>
          <w:sz w:val="24"/>
          <w:szCs w:val="24"/>
          <w:lang w:val="hr-HR" w:eastAsia="hr-HR"/>
        </w:rPr>
      </w:pPr>
    </w:p>
    <w:p w14:paraId="22138DE3" w14:textId="383F1BA6" w:rsidR="00354710" w:rsidRDefault="00354710" w:rsidP="000F5047">
      <w:pPr>
        <w:spacing w:after="0" w:line="240" w:lineRule="auto"/>
        <w:jc w:val="both"/>
        <w:rPr>
          <w:rFonts w:ascii="Times New Roman" w:eastAsia="Times New Roman" w:hAnsi="Times New Roman" w:cs="Times New Roman"/>
          <w:b/>
          <w:color w:val="00000A"/>
          <w:sz w:val="24"/>
          <w:szCs w:val="24"/>
          <w:lang w:val="hr-HR" w:eastAsia="hr-HR"/>
        </w:rPr>
      </w:pPr>
    </w:p>
    <w:p w14:paraId="681488D8" w14:textId="77777777" w:rsidR="00267C55" w:rsidRPr="004721D3" w:rsidRDefault="00267C55" w:rsidP="000F5047">
      <w:pPr>
        <w:spacing w:after="0" w:line="240" w:lineRule="auto"/>
        <w:jc w:val="both"/>
        <w:rPr>
          <w:rFonts w:ascii="Times New Roman" w:eastAsia="Times New Roman" w:hAnsi="Times New Roman" w:cs="Times New Roman"/>
          <w:b/>
          <w:color w:val="00000A"/>
          <w:sz w:val="24"/>
          <w:szCs w:val="24"/>
          <w:lang w:val="hr-HR" w:eastAsia="hr-HR"/>
        </w:rPr>
      </w:pPr>
    </w:p>
    <w:p w14:paraId="633709D1" w14:textId="77777777" w:rsidR="00354710" w:rsidRPr="004721D3" w:rsidRDefault="00354710" w:rsidP="000F5047">
      <w:pPr>
        <w:spacing w:after="0" w:line="240" w:lineRule="auto"/>
        <w:jc w:val="both"/>
        <w:rPr>
          <w:rFonts w:ascii="Times New Roman" w:eastAsia="Times New Roman" w:hAnsi="Times New Roman" w:cs="Times New Roman"/>
          <w:b/>
          <w:color w:val="00000A"/>
          <w:sz w:val="24"/>
          <w:szCs w:val="24"/>
          <w:lang w:val="hr-HR" w:eastAsia="hr-HR"/>
        </w:rPr>
      </w:pPr>
    </w:p>
    <w:p w14:paraId="51807449" w14:textId="77777777" w:rsidR="00354710" w:rsidRPr="004721D3" w:rsidRDefault="00354710" w:rsidP="000F5047">
      <w:pPr>
        <w:spacing w:after="0" w:line="240" w:lineRule="auto"/>
        <w:jc w:val="both"/>
        <w:rPr>
          <w:rFonts w:ascii="Times New Roman" w:eastAsia="Times New Roman" w:hAnsi="Times New Roman" w:cs="Times New Roman"/>
          <w:b/>
          <w:color w:val="00000A"/>
          <w:sz w:val="24"/>
          <w:szCs w:val="24"/>
          <w:lang w:val="hr-HR" w:eastAsia="hr-HR"/>
        </w:rPr>
      </w:pPr>
    </w:p>
    <w:p w14:paraId="47F9FACC" w14:textId="77777777" w:rsidR="00354710" w:rsidRPr="004721D3" w:rsidRDefault="00354710" w:rsidP="000F5047">
      <w:pPr>
        <w:spacing w:after="0" w:line="240" w:lineRule="auto"/>
        <w:jc w:val="both"/>
        <w:rPr>
          <w:rFonts w:ascii="Times New Roman" w:eastAsia="Times New Roman" w:hAnsi="Times New Roman" w:cs="Times New Roman"/>
          <w:b/>
          <w:color w:val="00000A"/>
          <w:sz w:val="24"/>
          <w:szCs w:val="24"/>
          <w:lang w:val="hr-HR" w:eastAsia="hr-HR"/>
        </w:rPr>
      </w:pPr>
    </w:p>
    <w:p w14:paraId="5C173BA0" w14:textId="77777777" w:rsidR="00354710" w:rsidRPr="004721D3" w:rsidRDefault="00354710" w:rsidP="000F5047">
      <w:pPr>
        <w:spacing w:after="0" w:line="240" w:lineRule="auto"/>
        <w:jc w:val="both"/>
        <w:rPr>
          <w:rFonts w:ascii="Times New Roman" w:eastAsia="Times New Roman" w:hAnsi="Times New Roman" w:cs="Times New Roman"/>
          <w:b/>
          <w:color w:val="00000A"/>
          <w:sz w:val="24"/>
          <w:szCs w:val="24"/>
          <w:lang w:val="hr-HR" w:eastAsia="hr-HR"/>
        </w:rPr>
      </w:pPr>
    </w:p>
    <w:p w14:paraId="025748F6" w14:textId="77777777" w:rsidR="00354710" w:rsidRPr="004721D3" w:rsidRDefault="00354710" w:rsidP="000F5047">
      <w:pPr>
        <w:spacing w:after="0" w:line="240" w:lineRule="auto"/>
        <w:jc w:val="both"/>
        <w:rPr>
          <w:rFonts w:ascii="Times New Roman" w:eastAsia="Times New Roman" w:hAnsi="Times New Roman" w:cs="Times New Roman"/>
          <w:b/>
          <w:color w:val="00000A"/>
          <w:sz w:val="24"/>
          <w:szCs w:val="24"/>
          <w:lang w:val="hr-HR" w:eastAsia="hr-HR"/>
        </w:rPr>
      </w:pPr>
    </w:p>
    <w:p w14:paraId="6996C50E" w14:textId="77777777" w:rsidR="00354710" w:rsidRPr="004721D3" w:rsidRDefault="00354710" w:rsidP="000F5047">
      <w:pPr>
        <w:spacing w:after="0" w:line="240" w:lineRule="auto"/>
        <w:jc w:val="both"/>
        <w:rPr>
          <w:rFonts w:ascii="Times New Roman" w:eastAsia="Times New Roman" w:hAnsi="Times New Roman" w:cs="Times New Roman"/>
          <w:b/>
          <w:color w:val="00000A"/>
          <w:sz w:val="24"/>
          <w:szCs w:val="24"/>
          <w:lang w:val="hr-HR" w:eastAsia="hr-HR"/>
        </w:rPr>
      </w:pPr>
    </w:p>
    <w:p w14:paraId="58129310" w14:textId="61B23511" w:rsidR="00354710" w:rsidRPr="004721D3" w:rsidRDefault="00354710" w:rsidP="008D313C">
      <w:pPr>
        <w:spacing w:after="0" w:line="240" w:lineRule="auto"/>
        <w:ind w:left="-284"/>
        <w:jc w:val="center"/>
        <w:rPr>
          <w:rFonts w:ascii="Times New Roman" w:eastAsia="Times New Roman" w:hAnsi="Times New Roman" w:cs="Times New Roman"/>
          <w:b/>
          <w:color w:val="00000A"/>
          <w:sz w:val="32"/>
          <w:szCs w:val="32"/>
          <w:lang w:val="hr-HR" w:eastAsia="hr-HR"/>
        </w:rPr>
      </w:pPr>
      <w:r w:rsidRPr="004721D3">
        <w:rPr>
          <w:rFonts w:ascii="Times New Roman" w:eastAsia="Times New Roman" w:hAnsi="Times New Roman" w:cs="Times New Roman"/>
          <w:b/>
          <w:color w:val="00000A"/>
          <w:sz w:val="32"/>
          <w:szCs w:val="32"/>
          <w:lang w:val="hr-HR" w:eastAsia="hr-HR"/>
        </w:rPr>
        <w:t>Osijek, lipanj 202</w:t>
      </w:r>
      <w:r w:rsidR="002F686D">
        <w:rPr>
          <w:rFonts w:ascii="Times New Roman" w:eastAsia="Times New Roman" w:hAnsi="Times New Roman" w:cs="Times New Roman"/>
          <w:b/>
          <w:color w:val="00000A"/>
          <w:sz w:val="32"/>
          <w:szCs w:val="32"/>
          <w:lang w:val="hr-HR" w:eastAsia="hr-HR"/>
        </w:rPr>
        <w:t>5</w:t>
      </w:r>
      <w:r w:rsidRPr="004721D3">
        <w:rPr>
          <w:rFonts w:ascii="Times New Roman" w:eastAsia="Times New Roman" w:hAnsi="Times New Roman" w:cs="Times New Roman"/>
          <w:b/>
          <w:color w:val="00000A"/>
          <w:sz w:val="32"/>
          <w:szCs w:val="32"/>
          <w:lang w:val="hr-HR" w:eastAsia="hr-HR"/>
        </w:rPr>
        <w:t>. godine</w:t>
      </w:r>
    </w:p>
    <w:p w14:paraId="5BA0A9A6" w14:textId="77777777" w:rsidR="000F5047" w:rsidRPr="004721D3" w:rsidRDefault="000F5047" w:rsidP="000F5047">
      <w:pPr>
        <w:spacing w:after="0" w:line="240" w:lineRule="auto"/>
        <w:ind w:left="-284"/>
        <w:jc w:val="both"/>
        <w:rPr>
          <w:rFonts w:ascii="Times New Roman" w:eastAsia="Times New Roman" w:hAnsi="Times New Roman" w:cs="Times New Roman"/>
          <w:b/>
          <w:color w:val="00000A"/>
          <w:sz w:val="32"/>
          <w:szCs w:val="32"/>
          <w:lang w:val="hr-HR" w:eastAsia="hr-HR"/>
        </w:rPr>
      </w:pPr>
    </w:p>
    <w:p w14:paraId="3D99212B" w14:textId="76D2A2A1" w:rsidR="000F5047" w:rsidRDefault="000F5047" w:rsidP="000F5047">
      <w:pPr>
        <w:spacing w:after="0" w:line="240" w:lineRule="auto"/>
        <w:ind w:left="-284"/>
        <w:jc w:val="both"/>
        <w:rPr>
          <w:rFonts w:ascii="Times New Roman" w:eastAsia="Times New Roman" w:hAnsi="Times New Roman" w:cs="Times New Roman"/>
          <w:b/>
          <w:color w:val="00000A"/>
          <w:sz w:val="32"/>
          <w:szCs w:val="32"/>
          <w:lang w:val="hr-HR" w:eastAsia="hr-HR"/>
        </w:rPr>
      </w:pPr>
    </w:p>
    <w:p w14:paraId="09B5E45E" w14:textId="77777777" w:rsidR="00267C55" w:rsidRPr="004721D3" w:rsidRDefault="00267C55" w:rsidP="000F5047">
      <w:pPr>
        <w:spacing w:after="0" w:line="240" w:lineRule="auto"/>
        <w:ind w:left="-284"/>
        <w:jc w:val="both"/>
        <w:rPr>
          <w:rFonts w:ascii="Times New Roman" w:eastAsia="Times New Roman" w:hAnsi="Times New Roman" w:cs="Times New Roman"/>
          <w:b/>
          <w:color w:val="00000A"/>
          <w:sz w:val="32"/>
          <w:szCs w:val="32"/>
          <w:lang w:val="hr-HR" w:eastAsia="hr-HR"/>
        </w:rPr>
      </w:pPr>
    </w:p>
    <w:p w14:paraId="5128E33D" w14:textId="77777777" w:rsidR="0022146F" w:rsidRDefault="0022146F" w:rsidP="00BD351E">
      <w:pPr>
        <w:spacing w:after="0" w:line="240" w:lineRule="auto"/>
        <w:ind w:left="-284"/>
        <w:jc w:val="center"/>
        <w:rPr>
          <w:rFonts w:ascii="Times New Roman" w:hAnsi="Times New Roman" w:cs="Times New Roman"/>
          <w:lang w:val="hr-HR"/>
        </w:rPr>
      </w:pPr>
    </w:p>
    <w:p w14:paraId="7AE558E0" w14:textId="77777777" w:rsidR="0022146F" w:rsidRDefault="0022146F" w:rsidP="00BD351E">
      <w:pPr>
        <w:spacing w:after="0" w:line="240" w:lineRule="auto"/>
        <w:ind w:left="-284"/>
        <w:jc w:val="center"/>
        <w:rPr>
          <w:rFonts w:ascii="Times New Roman" w:hAnsi="Times New Roman" w:cs="Times New Roman"/>
          <w:lang w:val="hr-HR"/>
        </w:rPr>
      </w:pPr>
    </w:p>
    <w:p w14:paraId="5D727AF1" w14:textId="08117C0C" w:rsidR="0022146F" w:rsidRDefault="002F686D" w:rsidP="00BD351E">
      <w:pPr>
        <w:spacing w:after="0" w:line="240" w:lineRule="auto"/>
        <w:ind w:left="-284"/>
        <w:jc w:val="center"/>
        <w:rPr>
          <w:rFonts w:ascii="Times New Roman" w:hAnsi="Times New Roman" w:cs="Times New Roman"/>
          <w:lang w:val="hr-HR"/>
        </w:rPr>
      </w:pPr>
      <w:r w:rsidRPr="002F686D">
        <w:rPr>
          <w:rFonts w:ascii="Times New Roman" w:hAnsi="Times New Roman" w:cs="Times New Roman"/>
          <w:noProof/>
          <w:lang w:val="hr-HR"/>
        </w:rPr>
        <w:drawing>
          <wp:inline distT="0" distB="0" distL="0" distR="0" wp14:anchorId="2AE8DC52" wp14:editId="30CF07E4">
            <wp:extent cx="5760720" cy="7490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7490460"/>
                    </a:xfrm>
                    <a:prstGeom prst="rect">
                      <a:avLst/>
                    </a:prstGeom>
                    <a:noFill/>
                    <a:ln>
                      <a:noFill/>
                    </a:ln>
                  </pic:spPr>
                </pic:pic>
              </a:graphicData>
            </a:graphic>
          </wp:inline>
        </w:drawing>
      </w:r>
    </w:p>
    <w:p w14:paraId="27F555DF" w14:textId="0CAABDCC" w:rsidR="000F5047" w:rsidRPr="004721D3" w:rsidRDefault="000F5047" w:rsidP="000F5047">
      <w:pPr>
        <w:spacing w:after="0" w:line="240" w:lineRule="auto"/>
        <w:ind w:left="-284"/>
        <w:jc w:val="both"/>
        <w:rPr>
          <w:rFonts w:ascii="Times New Roman" w:hAnsi="Times New Roman" w:cs="Times New Roman"/>
          <w:lang w:val="hr-HR"/>
        </w:rPr>
      </w:pPr>
    </w:p>
    <w:p w14:paraId="09EC04E3" w14:textId="5D0DC45B" w:rsidR="000F5047" w:rsidRPr="004721D3" w:rsidRDefault="000F5047" w:rsidP="000F5047">
      <w:pPr>
        <w:spacing w:after="0" w:line="240" w:lineRule="auto"/>
        <w:ind w:left="-284"/>
        <w:jc w:val="both"/>
        <w:rPr>
          <w:rFonts w:ascii="Times New Roman" w:hAnsi="Times New Roman" w:cs="Times New Roman"/>
          <w:lang w:val="hr-HR"/>
        </w:rPr>
      </w:pPr>
    </w:p>
    <w:p w14:paraId="3E8426C5" w14:textId="77777777" w:rsidR="000F5047" w:rsidRPr="004721D3" w:rsidRDefault="000F5047" w:rsidP="000F5047">
      <w:pPr>
        <w:spacing w:after="0" w:line="240" w:lineRule="auto"/>
        <w:ind w:left="-284"/>
        <w:jc w:val="both"/>
        <w:rPr>
          <w:rFonts w:ascii="Times New Roman" w:hAnsi="Times New Roman" w:cs="Times New Roman"/>
          <w:lang w:val="hr-HR"/>
        </w:rPr>
      </w:pPr>
    </w:p>
    <w:p w14:paraId="6ED03725" w14:textId="77777777" w:rsidR="000F5047" w:rsidRPr="004721D3" w:rsidRDefault="000F5047" w:rsidP="000F5047">
      <w:pPr>
        <w:spacing w:after="0" w:line="240" w:lineRule="auto"/>
        <w:ind w:left="-284"/>
        <w:jc w:val="both"/>
        <w:rPr>
          <w:rFonts w:ascii="Times New Roman" w:hAnsi="Times New Roman" w:cs="Times New Roman"/>
          <w:lang w:val="hr-HR"/>
        </w:rPr>
      </w:pPr>
    </w:p>
    <w:p w14:paraId="44E06FA4" w14:textId="77777777" w:rsidR="000F5047" w:rsidRPr="004721D3" w:rsidRDefault="000F5047" w:rsidP="000F5047">
      <w:pPr>
        <w:spacing w:after="0" w:line="240" w:lineRule="auto"/>
        <w:ind w:left="-284"/>
        <w:jc w:val="both"/>
        <w:rPr>
          <w:rFonts w:ascii="Times New Roman" w:hAnsi="Times New Roman" w:cs="Times New Roman"/>
          <w:lang w:val="hr-HR"/>
        </w:rPr>
      </w:pPr>
    </w:p>
    <w:p w14:paraId="7127C150" w14:textId="77777777" w:rsidR="000F5047" w:rsidRPr="004721D3" w:rsidRDefault="000F5047" w:rsidP="000F5047">
      <w:pPr>
        <w:spacing w:after="0" w:line="240" w:lineRule="auto"/>
        <w:ind w:left="-284"/>
        <w:jc w:val="both"/>
        <w:rPr>
          <w:rFonts w:ascii="Times New Roman" w:hAnsi="Times New Roman" w:cs="Times New Roman"/>
          <w:lang w:val="hr-HR"/>
        </w:rPr>
      </w:pPr>
    </w:p>
    <w:p w14:paraId="0625453B" w14:textId="77777777" w:rsidR="0022146F" w:rsidRDefault="0022146F" w:rsidP="000F5047">
      <w:pPr>
        <w:tabs>
          <w:tab w:val="left" w:pos="284"/>
        </w:tabs>
        <w:spacing w:line="240" w:lineRule="auto"/>
        <w:jc w:val="both"/>
        <w:rPr>
          <w:rFonts w:ascii="Times New Roman" w:hAnsi="Times New Roman" w:cs="Times New Roman"/>
          <w:lang w:val="hr-HR"/>
        </w:rPr>
      </w:pPr>
    </w:p>
    <w:p w14:paraId="0FD0895E" w14:textId="00C9D91C" w:rsidR="000F5047" w:rsidRPr="004721D3" w:rsidRDefault="000F5047" w:rsidP="000F5047">
      <w:pPr>
        <w:tabs>
          <w:tab w:val="left" w:pos="284"/>
        </w:tabs>
        <w:spacing w:line="240" w:lineRule="auto"/>
        <w:jc w:val="both"/>
        <w:rPr>
          <w:rFonts w:ascii="Times New Roman" w:hAnsi="Times New Roman" w:cs="Times New Roman"/>
          <w:i/>
          <w:sz w:val="28"/>
          <w:lang w:val="hr-HR"/>
        </w:rPr>
      </w:pPr>
      <w:r w:rsidRPr="004721D3">
        <w:rPr>
          <w:rFonts w:ascii="Times New Roman" w:hAnsi="Times New Roman" w:cs="Times New Roman"/>
          <w:b/>
          <w:sz w:val="28"/>
          <w:lang w:val="hr-HR"/>
        </w:rPr>
        <w:lastRenderedPageBreak/>
        <w:t>1. UVOD</w:t>
      </w:r>
      <w:r w:rsidRPr="004721D3">
        <w:rPr>
          <w:rFonts w:ascii="Times New Roman" w:hAnsi="Times New Roman" w:cs="Times New Roman"/>
          <w:i/>
          <w:sz w:val="28"/>
          <w:lang w:val="hr-HR"/>
        </w:rPr>
        <w:t xml:space="preserve">  </w:t>
      </w:r>
    </w:p>
    <w:p w14:paraId="4E329286" w14:textId="77777777" w:rsidR="000F5047" w:rsidRPr="004721D3" w:rsidRDefault="000F5047" w:rsidP="000F5047">
      <w:pPr>
        <w:tabs>
          <w:tab w:val="left" w:pos="284"/>
        </w:tabs>
        <w:spacing w:line="240" w:lineRule="auto"/>
        <w:jc w:val="both"/>
        <w:rPr>
          <w:rFonts w:ascii="Times New Roman" w:hAnsi="Times New Roman" w:cs="Times New Roman"/>
          <w:lang w:val="hr-HR"/>
        </w:rPr>
      </w:pPr>
    </w:p>
    <w:p w14:paraId="052BF214" w14:textId="77777777" w:rsidR="000F5047" w:rsidRPr="004721D3" w:rsidRDefault="000F5047" w:rsidP="000F5047">
      <w:pPr>
        <w:tabs>
          <w:tab w:val="left" w:pos="284"/>
        </w:tabs>
        <w:spacing w:line="240" w:lineRule="auto"/>
        <w:jc w:val="both"/>
        <w:rPr>
          <w:rFonts w:ascii="Times New Roman" w:hAnsi="Times New Roman" w:cs="Times New Roman"/>
          <w:lang w:val="hr-HR"/>
        </w:rPr>
      </w:pPr>
      <w:r w:rsidRPr="004721D3">
        <w:rPr>
          <w:rFonts w:ascii="Times New Roman" w:hAnsi="Times New Roman" w:cs="Times New Roman"/>
          <w:b/>
          <w:sz w:val="24"/>
          <w:lang w:val="hr-HR"/>
        </w:rPr>
        <w:t>1.1. Razlozi za pokretanje studija</w:t>
      </w:r>
    </w:p>
    <w:p w14:paraId="01F2A31D" w14:textId="77777777" w:rsidR="000F5047" w:rsidRPr="004721D3" w:rsidRDefault="000F5047" w:rsidP="000F5047">
      <w:pPr>
        <w:spacing w:before="120" w:after="120" w:line="240" w:lineRule="auto"/>
        <w:ind w:left="-284" w:firstLine="284"/>
        <w:jc w:val="both"/>
        <w:rPr>
          <w:rFonts w:ascii="Times New Roman" w:hAnsi="Times New Roman" w:cs="Times New Roman"/>
          <w:lang w:val="hr-HR"/>
        </w:rPr>
      </w:pPr>
      <w:r w:rsidRPr="004721D3">
        <w:rPr>
          <w:rFonts w:ascii="Times New Roman" w:hAnsi="Times New Roman" w:cs="Times New Roman"/>
          <w:sz w:val="24"/>
          <w:lang w:val="hr-HR"/>
        </w:rPr>
        <w:t>Brzi razvoj znanosti i tehnologije, a posebno informatičkih tehnologija temeljenih na fizici ima za posljedicu što fleksibilnije obrazovanje zasnovano na bazičnim fizikalnim znanjima koja sporije zastarijevaju. Objašnjavanje i proučavanje modernih tehnologija i komunikacijskih tehnika tumačenjem njihovih fizikalnih osnova, kao i poučavanje u korištenju modernih informatičkih tehnologija u fizici ima za potrebu obrazovanje takvog profila stručnjaka koji se mogu nositi s tehnologijskim razvojem kao i izazovima i zahtjevima tržišta rada.</w:t>
      </w:r>
    </w:p>
    <w:p w14:paraId="54684BB4" w14:textId="3DB6914C" w:rsidR="000F5047" w:rsidRPr="004721D3" w:rsidRDefault="000F5047" w:rsidP="000F5047">
      <w:pPr>
        <w:spacing w:before="120" w:after="120" w:line="240" w:lineRule="auto"/>
        <w:ind w:left="-284" w:firstLine="284"/>
        <w:jc w:val="both"/>
        <w:rPr>
          <w:rFonts w:ascii="Times New Roman" w:hAnsi="Times New Roman" w:cs="Times New Roman"/>
          <w:sz w:val="24"/>
          <w:lang w:val="hr-HR"/>
        </w:rPr>
      </w:pPr>
      <w:r w:rsidRPr="004721D3">
        <w:rPr>
          <w:rFonts w:ascii="Times New Roman" w:hAnsi="Times New Roman" w:cs="Times New Roman"/>
          <w:sz w:val="24"/>
          <w:lang w:val="hr-HR"/>
        </w:rPr>
        <w:t>Predloženi sveučilišni pr</w:t>
      </w:r>
      <w:r w:rsidR="00716D93">
        <w:rPr>
          <w:rFonts w:ascii="Times New Roman" w:hAnsi="Times New Roman" w:cs="Times New Roman"/>
          <w:sz w:val="24"/>
          <w:lang w:val="hr-HR"/>
        </w:rPr>
        <w:t>ije</w:t>
      </w:r>
      <w:r w:rsidRPr="004721D3">
        <w:rPr>
          <w:rFonts w:ascii="Times New Roman" w:hAnsi="Times New Roman" w:cs="Times New Roman"/>
          <w:sz w:val="24"/>
          <w:lang w:val="hr-HR"/>
        </w:rPr>
        <w:t xml:space="preserve">diplomski studij Fizike studentima omogućava stjecanje temeljnih znanja iz polja fizike uz osnovne matematičke i informatičke kolegije kao nužan alat za rješavanje fizikalnih problema, ali i kao podrška razvoju logičkog načina razmišljanja. Time predstavlja prvu stepenicu u obrazovanju stručnjaka unutar znanstvenog polja fizike. Završetkom studija, prvostupnici su osposobljeni za obavljanje stručnih poslova u obrazovnim i znanstvenim institucijama, laboratorijima, informatičkom i financijskom sektoru. Potražnja za prvostupnicima na tržištu rada u Republici Hrvatskoj je tek u začetku, a iskustva iz svijeta pokazuju da je proces spor i dugotrajan. Završeni prvostupnici će, osim potrage za poslom, moći nastaviti studij na nastavničkom diplomskom studiju Fizika i informatika (na Odjelu za fiziku Sveučilišta u Osijeku) ili nekom drugom diplomskom studiju u RH. </w:t>
      </w:r>
    </w:p>
    <w:p w14:paraId="402D0CC3" w14:textId="77777777" w:rsidR="000F5047" w:rsidRPr="004721D3" w:rsidRDefault="000F5047" w:rsidP="000F5047">
      <w:pPr>
        <w:spacing w:before="120" w:after="120" w:line="240" w:lineRule="auto"/>
        <w:ind w:left="-284" w:firstLine="284"/>
        <w:jc w:val="both"/>
        <w:rPr>
          <w:rFonts w:ascii="Times New Roman" w:hAnsi="Times New Roman" w:cs="Times New Roman"/>
          <w:sz w:val="24"/>
          <w:lang w:val="hr-HR"/>
        </w:rPr>
      </w:pPr>
    </w:p>
    <w:p w14:paraId="1B4F738D" w14:textId="77777777" w:rsidR="000F5047" w:rsidRPr="004721D3" w:rsidRDefault="000F5047" w:rsidP="000F5047">
      <w:pPr>
        <w:spacing w:before="120" w:after="120" w:line="240" w:lineRule="auto"/>
        <w:ind w:left="-426" w:firstLine="426"/>
        <w:jc w:val="both"/>
        <w:rPr>
          <w:rFonts w:ascii="Times New Roman" w:hAnsi="Times New Roman" w:cs="Times New Roman"/>
          <w:sz w:val="24"/>
          <w:lang w:val="hr-HR"/>
        </w:rPr>
      </w:pPr>
      <w:r w:rsidRPr="004721D3">
        <w:rPr>
          <w:rFonts w:ascii="Times New Roman" w:hAnsi="Times New Roman" w:cs="Times New Roman"/>
          <w:b/>
          <w:sz w:val="24"/>
          <w:lang w:val="hr-HR"/>
        </w:rPr>
        <w:t>1.2. Dosadašnja iskustva predlagača u provođenju ekvivalentnih ili sličnih programa</w:t>
      </w:r>
    </w:p>
    <w:p w14:paraId="5210B27A" w14:textId="77777777" w:rsidR="000F5047" w:rsidRPr="004721D3" w:rsidRDefault="000F5047" w:rsidP="000F5047">
      <w:pPr>
        <w:spacing w:before="120" w:after="120" w:line="240" w:lineRule="auto"/>
        <w:ind w:left="-284"/>
        <w:jc w:val="both"/>
        <w:rPr>
          <w:rFonts w:ascii="Times New Roman" w:hAnsi="Times New Roman" w:cs="Times New Roman"/>
          <w:sz w:val="24"/>
          <w:lang w:val="hr-HR"/>
        </w:rPr>
      </w:pPr>
      <w:r w:rsidRPr="004721D3">
        <w:rPr>
          <w:rFonts w:ascii="Times New Roman" w:hAnsi="Times New Roman" w:cs="Times New Roman"/>
          <w:sz w:val="24"/>
          <w:lang w:val="hr-HR"/>
        </w:rPr>
        <w:t xml:space="preserve">Predloženi studijski program temelji se na nastavničkim studijskim programima fizike i tehničke kulture s informatikom odnosno matematike i fizike, a dosadašnje višegodišnje iskustvo u organizaciji i provođenju navedenih studijskih programa pokazalo je da postoji stalan i stabilan interes za ovakav studij. Tijekom studija prema predloženom studijskom programu, permanentno će se provoditi mjere osiguranja kvalitete studiranje (uvođenje pripremnog tečaja matematike za studente prve godine, uvođenje mentorskog praćenja studenata, uvođenje većeg broja kolokvija tijekom akademske godine, individualno i institucionalno anketiranje studenata s ciljem dobivanja povratne informacije o (ne)zadovoljstvu uvjetima studiranja, ...).  </w:t>
      </w:r>
    </w:p>
    <w:p w14:paraId="659BCC62" w14:textId="77777777" w:rsidR="000F5047" w:rsidRPr="004721D3" w:rsidRDefault="000F5047" w:rsidP="000F5047">
      <w:pPr>
        <w:spacing w:before="120" w:after="120" w:line="240" w:lineRule="auto"/>
        <w:ind w:left="-284"/>
        <w:jc w:val="both"/>
        <w:rPr>
          <w:rFonts w:ascii="Times New Roman" w:hAnsi="Times New Roman" w:cs="Times New Roman"/>
          <w:lang w:val="hr-HR"/>
        </w:rPr>
      </w:pPr>
    </w:p>
    <w:p w14:paraId="24FCB22E" w14:textId="77777777" w:rsidR="000F5047" w:rsidRPr="004721D3" w:rsidRDefault="000F5047" w:rsidP="000F5047">
      <w:pPr>
        <w:spacing w:before="120" w:after="120" w:line="240" w:lineRule="auto"/>
        <w:ind w:left="-284"/>
        <w:jc w:val="both"/>
        <w:rPr>
          <w:rFonts w:ascii="Times New Roman" w:hAnsi="Times New Roman" w:cs="Times New Roman"/>
          <w:lang w:val="hr-HR"/>
        </w:rPr>
      </w:pPr>
      <w:r w:rsidRPr="004721D3">
        <w:rPr>
          <w:rFonts w:ascii="Times New Roman" w:hAnsi="Times New Roman" w:cs="Times New Roman"/>
          <w:b/>
          <w:sz w:val="24"/>
          <w:lang w:val="hr-HR"/>
        </w:rPr>
        <w:t>1.3. Otvorenost studija prema pokretljivosti studenata</w:t>
      </w:r>
    </w:p>
    <w:p w14:paraId="0D4C5BBE" w14:textId="60A45753" w:rsidR="000F5047" w:rsidRPr="004721D3" w:rsidRDefault="000F5047" w:rsidP="000F5047">
      <w:pPr>
        <w:spacing w:before="120" w:after="120" w:line="240" w:lineRule="auto"/>
        <w:ind w:left="-284"/>
        <w:jc w:val="both"/>
        <w:rPr>
          <w:rFonts w:ascii="Times New Roman" w:hAnsi="Times New Roman" w:cs="Times New Roman"/>
          <w:lang w:val="hr-HR"/>
        </w:rPr>
      </w:pPr>
      <w:r w:rsidRPr="004721D3">
        <w:rPr>
          <w:rFonts w:ascii="Times New Roman" w:hAnsi="Times New Roman" w:cs="Times New Roman"/>
          <w:sz w:val="24"/>
          <w:lang w:val="hr-HR"/>
        </w:rPr>
        <w:t>Predloženi pr</w:t>
      </w:r>
      <w:r w:rsidR="00716D93">
        <w:rPr>
          <w:rFonts w:ascii="Times New Roman" w:hAnsi="Times New Roman" w:cs="Times New Roman"/>
          <w:sz w:val="24"/>
          <w:lang w:val="hr-HR"/>
        </w:rPr>
        <w:t>ije</w:t>
      </w:r>
      <w:r w:rsidRPr="004721D3">
        <w:rPr>
          <w:rFonts w:ascii="Times New Roman" w:hAnsi="Times New Roman" w:cs="Times New Roman"/>
          <w:sz w:val="24"/>
          <w:lang w:val="hr-HR"/>
        </w:rPr>
        <w:t>diplomski studijski program Fizike prvenstveno je usklađen sa srodnim studijskim programima u Republici Hrvatskoj (Sveučilišta u Rijeci (http://), Splitu (http://fizika.pmfst.hr) i Zagrebu (</w:t>
      </w:r>
      <w:r w:rsidR="008D313C" w:rsidRPr="004721D3">
        <w:rPr>
          <w:rFonts w:ascii="Times New Roman" w:hAnsi="Times New Roman" w:cs="Times New Roman"/>
          <w:sz w:val="24"/>
          <w:lang w:val="hr-HR"/>
        </w:rPr>
        <w:t>https://www.pmf.unizg.hr/phy</w:t>
      </w:r>
      <w:r w:rsidRPr="004721D3">
        <w:rPr>
          <w:rFonts w:ascii="Times New Roman" w:hAnsi="Times New Roman" w:cs="Times New Roman"/>
          <w:sz w:val="24"/>
          <w:lang w:val="hr-HR"/>
        </w:rPr>
        <w:t xml:space="preserve">) kao i u Europskoj uniji (Sveučilišta u </w:t>
      </w:r>
      <w:proofErr w:type="spellStart"/>
      <w:r w:rsidRPr="004721D3">
        <w:rPr>
          <w:rFonts w:ascii="Times New Roman" w:hAnsi="Times New Roman" w:cs="Times New Roman"/>
          <w:sz w:val="24"/>
          <w:lang w:val="hr-HR"/>
        </w:rPr>
        <w:t>Uppsali</w:t>
      </w:r>
      <w:proofErr w:type="spellEnd"/>
      <w:r w:rsidRPr="004721D3">
        <w:rPr>
          <w:rFonts w:ascii="Times New Roman" w:hAnsi="Times New Roman" w:cs="Times New Roman"/>
          <w:sz w:val="24"/>
          <w:lang w:val="hr-HR"/>
        </w:rPr>
        <w:t xml:space="preserve"> (www.physics.uu.se/en), </w:t>
      </w:r>
      <w:proofErr w:type="spellStart"/>
      <w:r w:rsidRPr="004721D3">
        <w:rPr>
          <w:rFonts w:ascii="Times New Roman" w:hAnsi="Times New Roman" w:cs="Times New Roman"/>
          <w:sz w:val="24"/>
          <w:lang w:val="hr-HR"/>
        </w:rPr>
        <w:t>Lilleu</w:t>
      </w:r>
      <w:proofErr w:type="spellEnd"/>
      <w:r w:rsidRPr="004721D3">
        <w:rPr>
          <w:rFonts w:ascii="Times New Roman" w:hAnsi="Times New Roman" w:cs="Times New Roman"/>
          <w:sz w:val="24"/>
          <w:lang w:val="hr-HR"/>
        </w:rPr>
        <w:t xml:space="preserve"> (http://physique.univ-lille1.fr), Mariboru (http://www.fizika.uni-mb.si), Grazu (</w:t>
      </w:r>
      <w:r w:rsidR="008D313C" w:rsidRPr="004721D3">
        <w:rPr>
          <w:rFonts w:ascii="Times New Roman" w:hAnsi="Times New Roman" w:cs="Times New Roman"/>
          <w:sz w:val="24"/>
          <w:lang w:val="hr-HR"/>
        </w:rPr>
        <w:t>https://physik.uni-graz.at/en/</w:t>
      </w:r>
      <w:r w:rsidRPr="004721D3">
        <w:rPr>
          <w:rFonts w:ascii="Times New Roman" w:hAnsi="Times New Roman" w:cs="Times New Roman"/>
          <w:sz w:val="24"/>
          <w:lang w:val="hr-HR"/>
        </w:rPr>
        <w:t xml:space="preserve">). Organizacija studija kroz isključivo jednosemestralne kolegije teoretski olakšava studentsku pokretljivost uključivanjem u programe mobilnosti studenata.  </w:t>
      </w:r>
    </w:p>
    <w:p w14:paraId="45683102" w14:textId="77777777" w:rsidR="000F5047" w:rsidRPr="004721D3" w:rsidRDefault="000F5047" w:rsidP="000F5047">
      <w:pPr>
        <w:spacing w:before="120" w:after="120" w:line="240" w:lineRule="auto"/>
        <w:ind w:left="-284"/>
        <w:jc w:val="both"/>
        <w:rPr>
          <w:rFonts w:ascii="Times New Roman" w:hAnsi="Times New Roman" w:cs="Times New Roman"/>
          <w:b/>
          <w:sz w:val="24"/>
          <w:lang w:val="hr-HR"/>
        </w:rPr>
      </w:pPr>
    </w:p>
    <w:p w14:paraId="492D0147" w14:textId="77777777" w:rsidR="000F5047" w:rsidRPr="004721D3" w:rsidRDefault="000F5047" w:rsidP="000F5047">
      <w:pPr>
        <w:spacing w:before="120" w:after="120" w:line="240" w:lineRule="auto"/>
        <w:ind w:left="-284"/>
        <w:jc w:val="both"/>
        <w:rPr>
          <w:rFonts w:ascii="Times New Roman" w:hAnsi="Times New Roman" w:cs="Times New Roman"/>
          <w:lang w:val="hr-HR"/>
        </w:rPr>
      </w:pPr>
      <w:r w:rsidRPr="004721D3">
        <w:rPr>
          <w:rFonts w:ascii="Times New Roman" w:hAnsi="Times New Roman" w:cs="Times New Roman"/>
          <w:b/>
          <w:sz w:val="24"/>
          <w:lang w:val="hr-HR"/>
        </w:rPr>
        <w:t>1.4. Ostali elementi</w:t>
      </w:r>
    </w:p>
    <w:p w14:paraId="5E96DBAE" w14:textId="77777777" w:rsidR="000F5047" w:rsidRPr="004721D3" w:rsidRDefault="000F5047" w:rsidP="000F5047">
      <w:pPr>
        <w:spacing w:before="120" w:after="120" w:line="240" w:lineRule="auto"/>
        <w:ind w:left="-284"/>
        <w:jc w:val="both"/>
        <w:rPr>
          <w:rFonts w:ascii="Times New Roman" w:hAnsi="Times New Roman" w:cs="Times New Roman"/>
          <w:lang w:val="hr-HR"/>
        </w:rPr>
      </w:pPr>
      <w:r w:rsidRPr="004721D3">
        <w:rPr>
          <w:rFonts w:ascii="Times New Roman" w:hAnsi="Times New Roman" w:cs="Times New Roman"/>
          <w:sz w:val="24"/>
          <w:lang w:val="hr-HR"/>
        </w:rPr>
        <w:t>Valja napomenuti da na Odjelu za fiziku Sveučilišta u Osijeku postoji odgovarajuća materijalno-tehnička oprema (laboratoriji i praktikumi) i ljudski resursi potrebni za realizaciju predloženog studijskog programa.</w:t>
      </w:r>
    </w:p>
    <w:p w14:paraId="5C7688B6" w14:textId="77777777" w:rsidR="000F5047" w:rsidRPr="004721D3" w:rsidRDefault="000F5047" w:rsidP="000F5047">
      <w:pPr>
        <w:spacing w:line="240" w:lineRule="auto"/>
        <w:ind w:firstLine="708"/>
        <w:jc w:val="both"/>
        <w:rPr>
          <w:rFonts w:ascii="Times New Roman" w:eastAsia="Times New Roman" w:hAnsi="Times New Roman" w:cs="Times New Roman"/>
          <w:b/>
          <w:bCs/>
          <w:color w:val="FF0000"/>
          <w:sz w:val="24"/>
          <w:szCs w:val="24"/>
          <w:highlight w:val="yellow"/>
          <w:lang w:val="hr-HR" w:eastAsia="hr-HR"/>
        </w:rPr>
      </w:pPr>
    </w:p>
    <w:p w14:paraId="4A679A8A" w14:textId="77777777" w:rsidR="000F5047" w:rsidRPr="004721D3" w:rsidRDefault="000F5047" w:rsidP="000F5047">
      <w:pPr>
        <w:tabs>
          <w:tab w:val="left" w:pos="284"/>
        </w:tabs>
        <w:spacing w:before="120" w:after="120" w:line="240" w:lineRule="auto"/>
        <w:jc w:val="both"/>
        <w:rPr>
          <w:rFonts w:ascii="Times New Roman" w:hAnsi="Times New Roman" w:cs="Times New Roman"/>
          <w:lang w:val="hr-HR"/>
        </w:rPr>
      </w:pPr>
      <w:r w:rsidRPr="004721D3">
        <w:rPr>
          <w:rFonts w:ascii="Times New Roman" w:hAnsi="Times New Roman" w:cs="Times New Roman"/>
          <w:b/>
          <w:sz w:val="28"/>
          <w:lang w:val="hr-HR"/>
        </w:rPr>
        <w:lastRenderedPageBreak/>
        <w:t>OPĆI DIO</w:t>
      </w:r>
    </w:p>
    <w:p w14:paraId="03A0739B" w14:textId="77777777" w:rsidR="000F5047" w:rsidRPr="004721D3" w:rsidRDefault="000F5047" w:rsidP="000F5047">
      <w:pPr>
        <w:spacing w:before="120" w:after="120" w:line="240" w:lineRule="auto"/>
        <w:ind w:firstLine="360"/>
        <w:jc w:val="both"/>
        <w:rPr>
          <w:rFonts w:ascii="Times New Roman" w:eastAsia="Times New Roman" w:hAnsi="Times New Roman" w:cs="Times New Roman"/>
          <w:b/>
          <w:bCs/>
          <w:color w:val="FF0000"/>
          <w:sz w:val="24"/>
          <w:szCs w:val="24"/>
          <w:highlight w:val="yellow"/>
          <w:lang w:val="hr-HR" w:eastAsia="hr-HR"/>
        </w:rPr>
      </w:pPr>
    </w:p>
    <w:p w14:paraId="3D7FC21F" w14:textId="77777777" w:rsidR="000F5047" w:rsidRPr="004721D3" w:rsidRDefault="000F5047" w:rsidP="000F5047">
      <w:pPr>
        <w:spacing w:before="120" w:after="120" w:line="240" w:lineRule="auto"/>
        <w:ind w:left="76"/>
        <w:jc w:val="both"/>
        <w:rPr>
          <w:rFonts w:ascii="Times New Roman" w:hAnsi="Times New Roman" w:cs="Times New Roman"/>
          <w:lang w:val="hr-HR"/>
        </w:rPr>
      </w:pPr>
      <w:r w:rsidRPr="004721D3">
        <w:rPr>
          <w:rFonts w:ascii="Times New Roman" w:hAnsi="Times New Roman" w:cs="Times New Roman"/>
          <w:b/>
          <w:sz w:val="24"/>
          <w:lang w:val="hr-HR"/>
        </w:rPr>
        <w:t>2.1. Naziv studija</w:t>
      </w:r>
    </w:p>
    <w:p w14:paraId="6946FDAB" w14:textId="59F84F19" w:rsidR="000F5047" w:rsidRPr="004721D3" w:rsidRDefault="00716D93" w:rsidP="00716D93">
      <w:pPr>
        <w:spacing w:before="120" w:after="120" w:line="240" w:lineRule="auto"/>
        <w:ind w:left="74" w:firstLine="646"/>
        <w:jc w:val="both"/>
        <w:rPr>
          <w:rFonts w:ascii="Times New Roman" w:hAnsi="Times New Roman" w:cs="Times New Roman"/>
          <w:lang w:val="hr-HR"/>
        </w:rPr>
      </w:pPr>
      <w:r>
        <w:rPr>
          <w:rFonts w:ascii="Times New Roman" w:hAnsi="Times New Roman" w:cs="Times New Roman"/>
          <w:sz w:val="24"/>
          <w:lang w:val="hr-HR"/>
        </w:rPr>
        <w:t xml:space="preserve">Sveučilišni prijediplomski </w:t>
      </w:r>
      <w:r w:rsidR="000F5047" w:rsidRPr="004721D3">
        <w:rPr>
          <w:rFonts w:ascii="Times New Roman" w:hAnsi="Times New Roman" w:cs="Times New Roman"/>
          <w:sz w:val="24"/>
          <w:lang w:val="hr-HR"/>
        </w:rPr>
        <w:t>studij FIZIKA</w:t>
      </w:r>
    </w:p>
    <w:p w14:paraId="637E843A" w14:textId="77777777" w:rsidR="000F5047" w:rsidRPr="004721D3" w:rsidRDefault="000F5047" w:rsidP="000F5047">
      <w:pPr>
        <w:spacing w:before="120" w:after="120" w:line="240" w:lineRule="auto"/>
        <w:ind w:firstLine="720"/>
        <w:jc w:val="both"/>
        <w:rPr>
          <w:rFonts w:ascii="Times New Roman" w:eastAsia="Times New Roman" w:hAnsi="Times New Roman" w:cs="Times New Roman"/>
          <w:b/>
          <w:bCs/>
          <w:color w:val="FF0000"/>
          <w:sz w:val="24"/>
          <w:szCs w:val="24"/>
          <w:highlight w:val="yellow"/>
          <w:lang w:val="hr-HR" w:eastAsia="hr-HR"/>
        </w:rPr>
      </w:pPr>
    </w:p>
    <w:p w14:paraId="07A38F9F" w14:textId="77777777" w:rsidR="000F5047" w:rsidRPr="004721D3" w:rsidRDefault="000F5047" w:rsidP="000F5047">
      <w:pPr>
        <w:spacing w:before="120" w:after="120" w:line="240" w:lineRule="auto"/>
        <w:ind w:left="-284" w:firstLine="284"/>
        <w:jc w:val="both"/>
        <w:rPr>
          <w:rFonts w:ascii="Times New Roman" w:hAnsi="Times New Roman" w:cs="Times New Roman"/>
          <w:lang w:val="hr-HR"/>
        </w:rPr>
      </w:pPr>
      <w:r w:rsidRPr="004721D3">
        <w:rPr>
          <w:rFonts w:ascii="Times New Roman" w:hAnsi="Times New Roman" w:cs="Times New Roman"/>
          <w:b/>
          <w:sz w:val="24"/>
          <w:lang w:val="hr-HR"/>
        </w:rPr>
        <w:t>2.2. Nositelj studija</w:t>
      </w:r>
    </w:p>
    <w:p w14:paraId="28C9857A" w14:textId="77777777" w:rsidR="000F5047" w:rsidRPr="004721D3" w:rsidRDefault="000F5047" w:rsidP="000F5047">
      <w:pPr>
        <w:spacing w:before="120" w:after="120" w:line="240" w:lineRule="auto"/>
        <w:ind w:left="436" w:firstLine="284"/>
        <w:jc w:val="both"/>
        <w:rPr>
          <w:rFonts w:ascii="Times New Roman" w:hAnsi="Times New Roman" w:cs="Times New Roman"/>
          <w:lang w:val="hr-HR"/>
        </w:rPr>
      </w:pPr>
      <w:r w:rsidRPr="004721D3">
        <w:rPr>
          <w:rFonts w:ascii="Times New Roman" w:hAnsi="Times New Roman" w:cs="Times New Roman"/>
          <w:sz w:val="24"/>
          <w:lang w:val="hr-HR"/>
        </w:rPr>
        <w:t>Sveučilište Josipa Jurja Strossmayera u Osijeku</w:t>
      </w:r>
    </w:p>
    <w:p w14:paraId="5612746F" w14:textId="77777777" w:rsidR="000F5047" w:rsidRPr="004721D3" w:rsidRDefault="000F5047" w:rsidP="000F5047">
      <w:pPr>
        <w:spacing w:before="120" w:after="120" w:line="240" w:lineRule="auto"/>
        <w:ind w:firstLine="720"/>
        <w:jc w:val="both"/>
        <w:rPr>
          <w:rFonts w:ascii="Times New Roman" w:eastAsia="Times New Roman" w:hAnsi="Times New Roman" w:cs="Times New Roman"/>
          <w:b/>
          <w:bCs/>
          <w:color w:val="FF0000"/>
          <w:sz w:val="24"/>
          <w:szCs w:val="24"/>
          <w:highlight w:val="yellow"/>
          <w:lang w:val="hr-HR" w:eastAsia="hr-HR"/>
        </w:rPr>
      </w:pPr>
    </w:p>
    <w:p w14:paraId="1D099B5F" w14:textId="77777777" w:rsidR="000F5047" w:rsidRPr="004721D3" w:rsidRDefault="000F5047" w:rsidP="000F5047">
      <w:pPr>
        <w:spacing w:before="120" w:after="120" w:line="240" w:lineRule="auto"/>
        <w:jc w:val="both"/>
        <w:rPr>
          <w:rFonts w:ascii="Times New Roman" w:hAnsi="Times New Roman" w:cs="Times New Roman"/>
          <w:lang w:val="hr-HR"/>
        </w:rPr>
      </w:pPr>
      <w:r w:rsidRPr="004721D3">
        <w:rPr>
          <w:rFonts w:ascii="Times New Roman" w:hAnsi="Times New Roman" w:cs="Times New Roman"/>
          <w:b/>
          <w:sz w:val="24"/>
          <w:lang w:val="hr-HR"/>
        </w:rPr>
        <w:t>2.3. Izvođač studija:</w:t>
      </w:r>
    </w:p>
    <w:p w14:paraId="149A4536" w14:textId="77777777" w:rsidR="000F5047" w:rsidRPr="004721D3" w:rsidRDefault="000F5047" w:rsidP="000F5047">
      <w:pPr>
        <w:spacing w:before="120" w:after="120" w:line="240" w:lineRule="auto"/>
        <w:ind w:left="436" w:firstLine="284"/>
        <w:jc w:val="both"/>
        <w:rPr>
          <w:rFonts w:ascii="Times New Roman" w:hAnsi="Times New Roman" w:cs="Times New Roman"/>
          <w:lang w:val="hr-HR"/>
        </w:rPr>
      </w:pPr>
      <w:r w:rsidRPr="004721D3">
        <w:rPr>
          <w:rFonts w:ascii="Times New Roman" w:hAnsi="Times New Roman" w:cs="Times New Roman"/>
          <w:sz w:val="24"/>
          <w:lang w:val="hr-HR"/>
        </w:rPr>
        <w:t>Odjel za fiziku Sveučilišta Josipa Jurja Strossmayera u Osijeku</w:t>
      </w:r>
    </w:p>
    <w:p w14:paraId="7D5DD6D8" w14:textId="77777777" w:rsidR="000F5047" w:rsidRPr="004721D3" w:rsidRDefault="000F5047" w:rsidP="000F5047">
      <w:pPr>
        <w:spacing w:before="120" w:after="120" w:line="240" w:lineRule="auto"/>
        <w:ind w:firstLine="720"/>
        <w:jc w:val="both"/>
        <w:rPr>
          <w:rFonts w:ascii="Times New Roman" w:eastAsia="Times New Roman" w:hAnsi="Times New Roman" w:cs="Times New Roman"/>
          <w:b/>
          <w:bCs/>
          <w:color w:val="FF0000"/>
          <w:sz w:val="24"/>
          <w:szCs w:val="24"/>
          <w:highlight w:val="yellow"/>
          <w:lang w:val="hr-HR" w:eastAsia="hr-HR"/>
        </w:rPr>
      </w:pPr>
    </w:p>
    <w:p w14:paraId="14081F72" w14:textId="77777777" w:rsidR="000F5047" w:rsidRPr="004721D3" w:rsidRDefault="000F5047" w:rsidP="000F5047">
      <w:pPr>
        <w:spacing w:before="120" w:after="120" w:line="240" w:lineRule="auto"/>
        <w:jc w:val="both"/>
        <w:rPr>
          <w:rFonts w:ascii="Times New Roman" w:hAnsi="Times New Roman" w:cs="Times New Roman"/>
          <w:lang w:val="hr-HR"/>
        </w:rPr>
      </w:pPr>
      <w:r w:rsidRPr="004721D3">
        <w:rPr>
          <w:rFonts w:ascii="Times New Roman" w:hAnsi="Times New Roman" w:cs="Times New Roman"/>
          <w:b/>
          <w:sz w:val="24"/>
          <w:lang w:val="hr-HR"/>
        </w:rPr>
        <w:t>2.4. Trajanje studija</w:t>
      </w:r>
    </w:p>
    <w:p w14:paraId="16AB1F60" w14:textId="77777777" w:rsidR="000F5047" w:rsidRPr="004721D3" w:rsidRDefault="000F5047" w:rsidP="000F5047">
      <w:pPr>
        <w:spacing w:before="120" w:after="120" w:line="240" w:lineRule="auto"/>
        <w:ind w:left="436" w:firstLine="284"/>
        <w:jc w:val="both"/>
        <w:rPr>
          <w:rFonts w:ascii="Times New Roman" w:hAnsi="Times New Roman" w:cs="Times New Roman"/>
          <w:sz w:val="24"/>
          <w:lang w:val="hr-HR"/>
        </w:rPr>
      </w:pPr>
      <w:r w:rsidRPr="004721D3">
        <w:rPr>
          <w:rFonts w:ascii="Times New Roman" w:hAnsi="Times New Roman" w:cs="Times New Roman"/>
          <w:sz w:val="24"/>
          <w:lang w:val="hr-HR"/>
        </w:rPr>
        <w:t>Tri godine (6 semestara)</w:t>
      </w:r>
    </w:p>
    <w:p w14:paraId="3DDF59E0" w14:textId="77777777" w:rsidR="000F5047" w:rsidRPr="004721D3" w:rsidRDefault="000F5047" w:rsidP="000F5047">
      <w:pPr>
        <w:spacing w:before="120" w:after="120" w:line="240" w:lineRule="auto"/>
        <w:ind w:left="436" w:firstLine="284"/>
        <w:jc w:val="both"/>
        <w:rPr>
          <w:rFonts w:ascii="Times New Roman" w:hAnsi="Times New Roman" w:cs="Times New Roman"/>
          <w:lang w:val="hr-HR"/>
        </w:rPr>
      </w:pPr>
    </w:p>
    <w:p w14:paraId="3C87C276" w14:textId="77777777" w:rsidR="000F5047" w:rsidRPr="004721D3" w:rsidRDefault="000F5047" w:rsidP="000F5047">
      <w:pPr>
        <w:spacing w:before="120" w:after="120" w:line="240" w:lineRule="auto"/>
        <w:jc w:val="both"/>
        <w:rPr>
          <w:rFonts w:ascii="Times New Roman" w:hAnsi="Times New Roman" w:cs="Times New Roman"/>
          <w:lang w:val="hr-HR"/>
        </w:rPr>
      </w:pPr>
      <w:r w:rsidRPr="004721D3">
        <w:rPr>
          <w:rFonts w:ascii="Times New Roman" w:hAnsi="Times New Roman" w:cs="Times New Roman"/>
          <w:b/>
          <w:sz w:val="24"/>
          <w:lang w:val="hr-HR"/>
        </w:rPr>
        <w:t>2.5. ECTS bodovi</w:t>
      </w:r>
    </w:p>
    <w:p w14:paraId="3F3C0BC6" w14:textId="5D85F711" w:rsidR="000F5047" w:rsidRPr="004721D3" w:rsidRDefault="000F5047" w:rsidP="000F5047">
      <w:pPr>
        <w:spacing w:before="120" w:after="120" w:line="240" w:lineRule="auto"/>
        <w:ind w:left="436" w:firstLine="284"/>
        <w:jc w:val="both"/>
        <w:rPr>
          <w:rFonts w:ascii="Times New Roman" w:hAnsi="Times New Roman" w:cs="Times New Roman"/>
          <w:lang w:val="hr-HR"/>
        </w:rPr>
      </w:pPr>
      <w:r w:rsidRPr="004721D3">
        <w:rPr>
          <w:rFonts w:ascii="Times New Roman" w:hAnsi="Times New Roman" w:cs="Times New Roman"/>
          <w:sz w:val="24"/>
          <w:lang w:val="hr-HR"/>
        </w:rPr>
        <w:t xml:space="preserve">Predloženi </w:t>
      </w:r>
      <w:r w:rsidR="00716D93">
        <w:rPr>
          <w:rFonts w:ascii="Times New Roman" w:hAnsi="Times New Roman" w:cs="Times New Roman"/>
          <w:sz w:val="24"/>
          <w:lang w:val="hr-HR"/>
        </w:rPr>
        <w:t>prijediplomski</w:t>
      </w:r>
      <w:r w:rsidRPr="004721D3">
        <w:rPr>
          <w:rFonts w:ascii="Times New Roman" w:hAnsi="Times New Roman" w:cs="Times New Roman"/>
          <w:sz w:val="24"/>
          <w:lang w:val="hr-HR"/>
        </w:rPr>
        <w:t xml:space="preserve"> studij predviđa minimalno 180 ECTS bodova</w:t>
      </w:r>
    </w:p>
    <w:p w14:paraId="7D9C7BC6" w14:textId="77777777" w:rsidR="000F5047" w:rsidRPr="004721D3" w:rsidRDefault="000F5047" w:rsidP="000F5047">
      <w:pPr>
        <w:spacing w:before="120" w:after="120" w:line="240" w:lineRule="auto"/>
        <w:ind w:firstLine="720"/>
        <w:jc w:val="both"/>
        <w:rPr>
          <w:rFonts w:ascii="Times New Roman" w:eastAsia="Times New Roman" w:hAnsi="Times New Roman" w:cs="Times New Roman"/>
          <w:b/>
          <w:bCs/>
          <w:color w:val="FF0000"/>
          <w:sz w:val="24"/>
          <w:szCs w:val="24"/>
          <w:highlight w:val="yellow"/>
          <w:lang w:val="hr-HR" w:eastAsia="hr-HR"/>
        </w:rPr>
      </w:pPr>
    </w:p>
    <w:p w14:paraId="77455AC1" w14:textId="77777777" w:rsidR="000F5047" w:rsidRPr="004721D3" w:rsidRDefault="000F5047" w:rsidP="000F5047">
      <w:pPr>
        <w:spacing w:before="120" w:after="120" w:line="240" w:lineRule="auto"/>
        <w:jc w:val="both"/>
        <w:rPr>
          <w:rFonts w:ascii="Times New Roman" w:hAnsi="Times New Roman" w:cs="Times New Roman"/>
          <w:lang w:val="hr-HR"/>
        </w:rPr>
      </w:pPr>
      <w:r w:rsidRPr="004721D3">
        <w:rPr>
          <w:rFonts w:ascii="Times New Roman" w:hAnsi="Times New Roman" w:cs="Times New Roman"/>
          <w:b/>
          <w:sz w:val="24"/>
          <w:lang w:val="hr-HR"/>
        </w:rPr>
        <w:t>2.6. Uvjeti upisa na studij</w:t>
      </w:r>
    </w:p>
    <w:p w14:paraId="3AB799D2" w14:textId="2C57BF74" w:rsidR="000F5047" w:rsidRPr="004721D3" w:rsidRDefault="000F5047" w:rsidP="000F5047">
      <w:pPr>
        <w:spacing w:before="120" w:after="120" w:line="240" w:lineRule="auto"/>
        <w:ind w:left="-284" w:firstLine="284"/>
        <w:jc w:val="both"/>
        <w:rPr>
          <w:rFonts w:ascii="Times New Roman" w:hAnsi="Times New Roman" w:cs="Times New Roman"/>
          <w:lang w:val="hr-HR"/>
        </w:rPr>
      </w:pPr>
      <w:r w:rsidRPr="004721D3">
        <w:rPr>
          <w:rFonts w:ascii="Times New Roman" w:hAnsi="Times New Roman" w:cs="Times New Roman"/>
          <w:sz w:val="24"/>
          <w:lang w:val="hr-HR"/>
        </w:rPr>
        <w:t>Na sveučilišni pr</w:t>
      </w:r>
      <w:r w:rsidR="00716D93">
        <w:rPr>
          <w:rFonts w:ascii="Times New Roman" w:hAnsi="Times New Roman" w:cs="Times New Roman"/>
          <w:sz w:val="24"/>
          <w:lang w:val="hr-HR"/>
        </w:rPr>
        <w:t>ije</w:t>
      </w:r>
      <w:r w:rsidRPr="004721D3">
        <w:rPr>
          <w:rFonts w:ascii="Times New Roman" w:hAnsi="Times New Roman" w:cs="Times New Roman"/>
          <w:sz w:val="24"/>
          <w:lang w:val="hr-HR"/>
        </w:rPr>
        <w:t>diplomski studij Fizika mogu se upisati pristupnici sa završenom četverogodišnjom srednjom školom i uz položen ispit državne mature prema važećim uvjetima i postupcima, a u skladu sa zakonom.</w:t>
      </w:r>
    </w:p>
    <w:p w14:paraId="3094E2EF" w14:textId="77777777" w:rsidR="000F5047" w:rsidRPr="004721D3" w:rsidRDefault="000F5047" w:rsidP="000F5047">
      <w:pPr>
        <w:spacing w:before="120" w:after="120" w:line="240" w:lineRule="auto"/>
        <w:ind w:left="-284" w:firstLine="284"/>
        <w:jc w:val="both"/>
        <w:rPr>
          <w:rFonts w:ascii="Times New Roman" w:eastAsia="Times New Roman" w:hAnsi="Times New Roman" w:cs="Times New Roman"/>
          <w:b/>
          <w:bCs/>
          <w:color w:val="FF0000"/>
          <w:sz w:val="24"/>
          <w:szCs w:val="24"/>
          <w:highlight w:val="yellow"/>
          <w:lang w:val="hr-HR" w:eastAsia="hr-HR"/>
        </w:rPr>
      </w:pPr>
    </w:p>
    <w:p w14:paraId="5AD2B5E7" w14:textId="77777777" w:rsidR="000F5047" w:rsidRPr="004721D3" w:rsidRDefault="000F5047" w:rsidP="000F5047">
      <w:pPr>
        <w:spacing w:before="120" w:after="120" w:line="240" w:lineRule="auto"/>
        <w:jc w:val="both"/>
        <w:rPr>
          <w:rFonts w:ascii="Times New Roman" w:hAnsi="Times New Roman" w:cs="Times New Roman"/>
          <w:lang w:val="hr-HR"/>
        </w:rPr>
      </w:pPr>
      <w:r w:rsidRPr="004721D3">
        <w:rPr>
          <w:rFonts w:ascii="Times New Roman" w:hAnsi="Times New Roman" w:cs="Times New Roman"/>
          <w:b/>
          <w:sz w:val="24"/>
          <w:lang w:val="hr-HR"/>
        </w:rPr>
        <w:t>2.7. Kompetencije i ishodi učenja koje se stječu završetkom studija</w:t>
      </w:r>
    </w:p>
    <w:p w14:paraId="609938E8"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Završetkom predloženog studijskog programa prvostupnik će razviti sljedeće kompetencije:</w:t>
      </w:r>
    </w:p>
    <w:p w14:paraId="7128FBE3" w14:textId="77777777" w:rsidR="000F5047" w:rsidRPr="004721D3" w:rsidRDefault="000F5047" w:rsidP="000F5047">
      <w:pPr>
        <w:pStyle w:val="BodyText"/>
        <w:spacing w:before="120" w:after="120"/>
        <w:ind w:left="-284" w:firstLine="284"/>
        <w:jc w:val="both"/>
        <w:rPr>
          <w:bCs/>
          <w:color w:val="000000"/>
          <w:sz w:val="20"/>
          <w:szCs w:val="24"/>
          <w:lang w:eastAsia="hr-HR"/>
        </w:rPr>
      </w:pPr>
    </w:p>
    <w:p w14:paraId="4C542AFA" w14:textId="77777777" w:rsidR="000F5047" w:rsidRPr="00C907A2" w:rsidRDefault="000F5047" w:rsidP="000F5047">
      <w:pPr>
        <w:pStyle w:val="BodyText"/>
        <w:spacing w:before="120" w:after="120"/>
        <w:ind w:left="-284" w:firstLine="284"/>
        <w:jc w:val="both"/>
        <w:rPr>
          <w:b/>
        </w:rPr>
      </w:pPr>
      <w:r w:rsidRPr="00C907A2">
        <w:rPr>
          <w:b/>
          <w:color w:val="000000"/>
          <w:sz w:val="24"/>
          <w:szCs w:val="24"/>
          <w:lang w:eastAsia="hr-HR"/>
        </w:rPr>
        <w:t xml:space="preserve">Stručne kompetencije: </w:t>
      </w:r>
    </w:p>
    <w:p w14:paraId="540187DE"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Sposobnost formuliranja i izvođenja osnovnih jednadžbi i njihovog korištenje u rješavanju problema, objašnjavanju prirodnih pojava i principa rada izabranih uređaja i instrumenata.</w:t>
      </w:r>
    </w:p>
    <w:p w14:paraId="59C641B0"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Izvedba laboratorijskog rada u kontekstu primjene fizikalnih zakonitosti te evaluacije uzročno-posljedičnih veza sa zadanim sadržajima.</w:t>
      </w:r>
    </w:p>
    <w:p w14:paraId="25D2E850"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Praktična primjena znanja o konceptima i matematičkoj formulaciji fizikalnih zakona, u razumijevanju fizikalnih pojava u prirodi, kao i rješavanje jednostavnijih zadataka.</w:t>
      </w:r>
    </w:p>
    <w:p w14:paraId="272703B4"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Rukovanje mjernim instrumentima i uređajima (sastavljanje elektroničkih shema, sastavljanje pokusa za provjeru pojedinih fizikalnih zakona).</w:t>
      </w:r>
    </w:p>
    <w:p w14:paraId="1EC5E48A"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Primjena stečenog znanja iz područja IKT u procesu istraživanja i rješavanja praktičnih zadataka.</w:t>
      </w:r>
    </w:p>
    <w:p w14:paraId="28DD34F0"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Primjena načela i postupaka programiranja u rješavanju zadataka pomoću zadanih programskih jezika.</w:t>
      </w:r>
    </w:p>
    <w:p w14:paraId="49449482" w14:textId="77777777" w:rsidR="000F5047" w:rsidRPr="00C907A2" w:rsidRDefault="000F5047" w:rsidP="000F5047">
      <w:pPr>
        <w:pStyle w:val="BodyText"/>
        <w:spacing w:before="120" w:after="120"/>
        <w:ind w:left="-284" w:firstLine="284"/>
        <w:jc w:val="both"/>
        <w:rPr>
          <w:b/>
        </w:rPr>
      </w:pPr>
      <w:r w:rsidRPr="00C907A2">
        <w:rPr>
          <w:b/>
          <w:color w:val="000000"/>
          <w:sz w:val="24"/>
          <w:szCs w:val="24"/>
          <w:lang w:eastAsia="hr-HR"/>
        </w:rPr>
        <w:lastRenderedPageBreak/>
        <w:t xml:space="preserve">Opće kompetencije: </w:t>
      </w:r>
    </w:p>
    <w:p w14:paraId="67021757" w14:textId="77777777" w:rsidR="000F5047" w:rsidRPr="004721D3" w:rsidRDefault="000F5047" w:rsidP="000F5047">
      <w:pPr>
        <w:pStyle w:val="BodyText"/>
        <w:spacing w:before="120" w:after="120"/>
        <w:ind w:left="-284" w:firstLine="284"/>
        <w:jc w:val="both"/>
        <w:rPr>
          <w:bCs/>
          <w:color w:val="000000"/>
          <w:sz w:val="20"/>
          <w:szCs w:val="24"/>
          <w:lang w:eastAsia="hr-HR"/>
        </w:rPr>
      </w:pPr>
    </w:p>
    <w:p w14:paraId="564655D2"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Razvijanje pisanih i govornih komunikacijskih vještina te stručnog izražavanja prilikom pisanja izvještaja te javnog nastupa.</w:t>
      </w:r>
    </w:p>
    <w:p w14:paraId="635744BC"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Primjena stečenog znanje iz obrađenih područja te samostalno proširivanje znanja.</w:t>
      </w:r>
    </w:p>
    <w:p w14:paraId="25F4CC45"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Suradnički rad i uvažavanje tuđeg mišljenja rješavanjem projektnog zadatka.</w:t>
      </w:r>
    </w:p>
    <w:p w14:paraId="3B4D4317"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Ponašanje u skladu s pravilima ponašanja u laboratoriju i u skladu s općim pravilima sigurnosti na radu.</w:t>
      </w:r>
    </w:p>
    <w:p w14:paraId="1E13A2E6"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Poznavanje i razumijevanje utjecaja fizike i informatike na razvoj znanosti i tehnologije.</w:t>
      </w:r>
    </w:p>
    <w:p w14:paraId="725D075A"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Kritičko i samokritičko rasuđivanje korisnosti primjene novih tehnologija s obzirom na održivi razvoj.</w:t>
      </w:r>
    </w:p>
    <w:p w14:paraId="75EFF191" w14:textId="77777777" w:rsidR="000F5047" w:rsidRPr="004721D3" w:rsidRDefault="000F5047" w:rsidP="000F5047">
      <w:pPr>
        <w:pStyle w:val="BodyText"/>
        <w:spacing w:before="120" w:after="120"/>
        <w:ind w:left="-284" w:firstLine="284"/>
        <w:jc w:val="both"/>
        <w:rPr>
          <w:bCs/>
          <w:color w:val="000000"/>
          <w:sz w:val="20"/>
          <w:szCs w:val="24"/>
          <w:lang w:eastAsia="hr-HR"/>
        </w:rPr>
      </w:pPr>
    </w:p>
    <w:p w14:paraId="11133AD8" w14:textId="77777777" w:rsidR="000F5047" w:rsidRPr="00C907A2" w:rsidRDefault="000F5047" w:rsidP="000F5047">
      <w:pPr>
        <w:pStyle w:val="BodyText"/>
        <w:spacing w:before="120" w:after="120"/>
        <w:ind w:left="-284" w:firstLine="284"/>
        <w:jc w:val="both"/>
        <w:rPr>
          <w:b/>
        </w:rPr>
      </w:pPr>
      <w:r w:rsidRPr="00C907A2">
        <w:rPr>
          <w:b/>
          <w:color w:val="000000"/>
          <w:sz w:val="24"/>
          <w:szCs w:val="24"/>
          <w:lang w:eastAsia="hr-HR"/>
        </w:rPr>
        <w:t xml:space="preserve">Ishodi učenja </w:t>
      </w:r>
    </w:p>
    <w:p w14:paraId="0C0F006F" w14:textId="77777777" w:rsidR="000F5047" w:rsidRPr="004721D3" w:rsidRDefault="000F5047" w:rsidP="00C907A2">
      <w:pPr>
        <w:pStyle w:val="BodyText"/>
        <w:spacing w:before="120" w:after="120"/>
        <w:jc w:val="both"/>
      </w:pPr>
      <w:r w:rsidRPr="004721D3">
        <w:rPr>
          <w:bCs/>
          <w:color w:val="000000"/>
          <w:sz w:val="24"/>
          <w:szCs w:val="24"/>
          <w:lang w:eastAsia="hr-HR"/>
        </w:rPr>
        <w:t>Završetkom predloženog studijskog programa pristupnik će moći (biti sposoban):</w:t>
      </w:r>
    </w:p>
    <w:p w14:paraId="3690519B" w14:textId="77777777" w:rsidR="000F5047" w:rsidRPr="004721D3" w:rsidRDefault="000F5047" w:rsidP="000F5047">
      <w:pPr>
        <w:pStyle w:val="BodyText"/>
        <w:spacing w:before="120" w:after="120"/>
        <w:ind w:left="-284" w:firstLine="284"/>
        <w:jc w:val="both"/>
        <w:rPr>
          <w:bCs/>
          <w:color w:val="000000"/>
          <w:sz w:val="20"/>
          <w:szCs w:val="24"/>
          <w:lang w:eastAsia="hr-HR"/>
        </w:rPr>
      </w:pPr>
    </w:p>
    <w:p w14:paraId="59977263"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Primjenjivati znanstvenu metodu i koncepte klasične fizike na rješavanje različitih numeričkih i/ili konceptualnih problema.</w:t>
      </w:r>
    </w:p>
    <w:p w14:paraId="220C19F5"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Precizno izvoditi mjerenja, tablično i grafički prikazivati rezultate. Statistički obrađivati i interpretirati rezultate u kontekstu primjene fizikalnih zakonitosti te evaluacije uzročno-posljedičnih veza sa zadanim sadržajima.</w:t>
      </w:r>
    </w:p>
    <w:p w14:paraId="454C8540"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Primjenjivati zakone mehanike na gibanja materijalne točke i sustava materijalnih točaka u kontekstu Newtonove i Hamilton-</w:t>
      </w:r>
      <w:proofErr w:type="spellStart"/>
      <w:r w:rsidRPr="004721D3">
        <w:rPr>
          <w:bCs/>
          <w:color w:val="000000"/>
          <w:sz w:val="24"/>
          <w:szCs w:val="24"/>
          <w:lang w:eastAsia="hr-HR"/>
        </w:rPr>
        <w:t>Lagrangeove</w:t>
      </w:r>
      <w:proofErr w:type="spellEnd"/>
      <w:r w:rsidRPr="004721D3">
        <w:rPr>
          <w:bCs/>
          <w:color w:val="000000"/>
          <w:sz w:val="24"/>
          <w:szCs w:val="24"/>
          <w:lang w:eastAsia="hr-HR"/>
        </w:rPr>
        <w:t xml:space="preserve"> formulacije mehanike. Razumjeti Einsteinove postulate STR i povezati ih s odnosom prostor-vremena i mase-energije.</w:t>
      </w:r>
    </w:p>
    <w:p w14:paraId="23A0B966"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xml:space="preserve">- Definirati temeljne koncepte elektrostatike, električne struje i magnetizma i iskazati osnovne zakone elektromagnetizma. Iskazati </w:t>
      </w:r>
      <w:proofErr w:type="spellStart"/>
      <w:r w:rsidRPr="004721D3">
        <w:rPr>
          <w:bCs/>
          <w:color w:val="000000"/>
          <w:sz w:val="24"/>
          <w:szCs w:val="24"/>
          <w:lang w:eastAsia="hr-HR"/>
        </w:rPr>
        <w:t>Maxwellove</w:t>
      </w:r>
      <w:proofErr w:type="spellEnd"/>
      <w:r w:rsidRPr="004721D3">
        <w:rPr>
          <w:bCs/>
          <w:color w:val="000000"/>
          <w:sz w:val="24"/>
          <w:szCs w:val="24"/>
          <w:lang w:eastAsia="hr-HR"/>
        </w:rPr>
        <w:t xml:space="preserve"> jednadžbe i razumjeti njihov značaj u izgradnji teorije elektromagnetizma.</w:t>
      </w:r>
    </w:p>
    <w:p w14:paraId="67F54D07"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Izvesti i opisati harmonijsko titranje. Definirati osnovna svojstva valova (mehaničkih, zvučnih, elektromagnetskih) te opisati valne pojave (odbijanje, lom, rasap, interferenciju, ogib i polarizaciju).</w:t>
      </w:r>
    </w:p>
    <w:p w14:paraId="4898F09E"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Analizirati i primijeniti zakone elektromagnetizma na širenje svjetlosti. Razumjeti princip nastajanja slike u optičkim instrumentima.</w:t>
      </w:r>
    </w:p>
    <w:p w14:paraId="2E53A688"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xml:space="preserve">- Opisati model idealnog plina. Iskazati i primjenjivati principe termodinamike na termodinamičke sustave. Povezati </w:t>
      </w:r>
      <w:proofErr w:type="spellStart"/>
      <w:r w:rsidRPr="004721D3">
        <w:rPr>
          <w:bCs/>
          <w:color w:val="000000"/>
          <w:sz w:val="24"/>
          <w:szCs w:val="24"/>
          <w:lang w:eastAsia="hr-HR"/>
        </w:rPr>
        <w:t>Boltzmannovu</w:t>
      </w:r>
      <w:proofErr w:type="spellEnd"/>
      <w:r w:rsidRPr="004721D3">
        <w:rPr>
          <w:bCs/>
          <w:color w:val="000000"/>
          <w:sz w:val="24"/>
          <w:szCs w:val="24"/>
          <w:lang w:eastAsia="hr-HR"/>
        </w:rPr>
        <w:t xml:space="preserve"> i </w:t>
      </w:r>
      <w:proofErr w:type="spellStart"/>
      <w:r w:rsidRPr="004721D3">
        <w:rPr>
          <w:bCs/>
          <w:color w:val="000000"/>
          <w:sz w:val="24"/>
          <w:szCs w:val="24"/>
          <w:lang w:eastAsia="hr-HR"/>
        </w:rPr>
        <w:t>Clausiusovu</w:t>
      </w:r>
      <w:proofErr w:type="spellEnd"/>
      <w:r w:rsidRPr="004721D3">
        <w:rPr>
          <w:bCs/>
          <w:color w:val="000000"/>
          <w:sz w:val="24"/>
          <w:szCs w:val="24"/>
          <w:lang w:eastAsia="hr-HR"/>
        </w:rPr>
        <w:t xml:space="preserve"> definiciju entropije. Formulirati postulate klasične statističke fizike.</w:t>
      </w:r>
    </w:p>
    <w:p w14:paraId="5A286DAC"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Primjenjivati znanstvenu metodu i koncepte moderne fizike (statistička fizika, fizika kondenzirane materije, kvantna mehanika) na rješavanje različitih numeričkih i/ili konceptualnih problema.</w:t>
      </w:r>
    </w:p>
    <w:p w14:paraId="5C043726"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xml:space="preserve">- Opisati </w:t>
      </w:r>
      <w:proofErr w:type="spellStart"/>
      <w:r w:rsidRPr="004721D3">
        <w:rPr>
          <w:bCs/>
          <w:color w:val="000000"/>
          <w:sz w:val="24"/>
          <w:szCs w:val="24"/>
          <w:lang w:eastAsia="hr-HR"/>
        </w:rPr>
        <w:t>Bohrov</w:t>
      </w:r>
      <w:proofErr w:type="spellEnd"/>
      <w:r w:rsidRPr="004721D3">
        <w:rPr>
          <w:bCs/>
          <w:color w:val="000000"/>
          <w:sz w:val="24"/>
          <w:szCs w:val="24"/>
          <w:lang w:eastAsia="hr-HR"/>
        </w:rPr>
        <w:t xml:space="preserve"> model atoma, razumjeti dualnu prirodu tvari i njezin probabilistički opis, primijeniti </w:t>
      </w:r>
      <w:proofErr w:type="spellStart"/>
      <w:r w:rsidRPr="004721D3">
        <w:rPr>
          <w:bCs/>
          <w:color w:val="000000"/>
          <w:sz w:val="24"/>
          <w:szCs w:val="24"/>
          <w:lang w:eastAsia="hr-HR"/>
        </w:rPr>
        <w:t>Schrödingerovu</w:t>
      </w:r>
      <w:proofErr w:type="spellEnd"/>
      <w:r w:rsidRPr="004721D3">
        <w:rPr>
          <w:bCs/>
          <w:color w:val="000000"/>
          <w:sz w:val="24"/>
          <w:szCs w:val="24"/>
          <w:lang w:eastAsia="hr-HR"/>
        </w:rPr>
        <w:t xml:space="preserve"> jednadžbu i </w:t>
      </w:r>
      <w:proofErr w:type="spellStart"/>
      <w:r w:rsidRPr="004721D3">
        <w:rPr>
          <w:bCs/>
          <w:color w:val="000000"/>
          <w:sz w:val="24"/>
          <w:szCs w:val="24"/>
          <w:lang w:eastAsia="hr-HR"/>
        </w:rPr>
        <w:t>Heisenbergove</w:t>
      </w:r>
      <w:proofErr w:type="spellEnd"/>
      <w:r w:rsidRPr="004721D3">
        <w:rPr>
          <w:bCs/>
          <w:color w:val="000000"/>
          <w:sz w:val="24"/>
          <w:szCs w:val="24"/>
          <w:lang w:eastAsia="hr-HR"/>
        </w:rPr>
        <w:t xml:space="preserve"> relacije neodređenosti. Formulirati postulate kvantne statističke fizike za </w:t>
      </w:r>
      <w:proofErr w:type="spellStart"/>
      <w:r w:rsidRPr="004721D3">
        <w:rPr>
          <w:bCs/>
          <w:color w:val="000000"/>
          <w:sz w:val="24"/>
          <w:szCs w:val="24"/>
          <w:lang w:eastAsia="hr-HR"/>
        </w:rPr>
        <w:t>bozone</w:t>
      </w:r>
      <w:proofErr w:type="spellEnd"/>
      <w:r w:rsidRPr="004721D3">
        <w:rPr>
          <w:bCs/>
          <w:color w:val="000000"/>
          <w:sz w:val="24"/>
          <w:szCs w:val="24"/>
          <w:lang w:eastAsia="hr-HR"/>
        </w:rPr>
        <w:t xml:space="preserve"> i </w:t>
      </w:r>
      <w:proofErr w:type="spellStart"/>
      <w:r w:rsidRPr="004721D3">
        <w:rPr>
          <w:bCs/>
          <w:color w:val="000000"/>
          <w:sz w:val="24"/>
          <w:szCs w:val="24"/>
          <w:lang w:eastAsia="hr-HR"/>
        </w:rPr>
        <w:t>fermione</w:t>
      </w:r>
      <w:proofErr w:type="spellEnd"/>
      <w:r w:rsidRPr="004721D3">
        <w:rPr>
          <w:bCs/>
          <w:color w:val="000000"/>
          <w:sz w:val="24"/>
          <w:szCs w:val="24"/>
          <w:lang w:eastAsia="hr-HR"/>
        </w:rPr>
        <w:t>.</w:t>
      </w:r>
    </w:p>
    <w:p w14:paraId="28C49A94"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xml:space="preserve">- Opisati svojstva kondenzirane tvari (akustička, električna, toplinska, magnetska, strukturna). Razumjeti pojave </w:t>
      </w:r>
      <w:proofErr w:type="spellStart"/>
      <w:r w:rsidRPr="004721D3">
        <w:rPr>
          <w:bCs/>
          <w:color w:val="000000"/>
          <w:sz w:val="24"/>
          <w:szCs w:val="24"/>
          <w:lang w:eastAsia="hr-HR"/>
        </w:rPr>
        <w:t>supravodljivosti</w:t>
      </w:r>
      <w:proofErr w:type="spellEnd"/>
      <w:r w:rsidRPr="004721D3">
        <w:rPr>
          <w:bCs/>
          <w:color w:val="000000"/>
          <w:sz w:val="24"/>
          <w:szCs w:val="24"/>
          <w:lang w:eastAsia="hr-HR"/>
        </w:rPr>
        <w:t xml:space="preserve">, </w:t>
      </w:r>
      <w:proofErr w:type="spellStart"/>
      <w:r w:rsidRPr="004721D3">
        <w:rPr>
          <w:bCs/>
          <w:color w:val="000000"/>
          <w:sz w:val="24"/>
          <w:szCs w:val="24"/>
          <w:lang w:eastAsia="hr-HR"/>
        </w:rPr>
        <w:t>suprafluidnosti</w:t>
      </w:r>
      <w:proofErr w:type="spellEnd"/>
      <w:r w:rsidRPr="004721D3">
        <w:rPr>
          <w:bCs/>
          <w:color w:val="000000"/>
          <w:sz w:val="24"/>
          <w:szCs w:val="24"/>
          <w:lang w:eastAsia="hr-HR"/>
        </w:rPr>
        <w:t xml:space="preserve"> i poluvodička svojstva materijala.</w:t>
      </w:r>
    </w:p>
    <w:p w14:paraId="196AD737"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lastRenderedPageBreak/>
        <w:t xml:space="preserve">- Opisati osnovne pojmove položajne astronomije i definirati jedinice za mjerenje astronomskih udaljenosti, opisati fizičke procese na Suncu, opisati razvoj zvijezda i razumjeti H-R dijagram, opisati širenje svemira i </w:t>
      </w:r>
      <w:proofErr w:type="spellStart"/>
      <w:r w:rsidRPr="004721D3">
        <w:rPr>
          <w:bCs/>
          <w:color w:val="000000"/>
          <w:sz w:val="24"/>
          <w:szCs w:val="24"/>
          <w:lang w:eastAsia="hr-HR"/>
        </w:rPr>
        <w:t>Hubbleov</w:t>
      </w:r>
      <w:proofErr w:type="spellEnd"/>
      <w:r w:rsidRPr="004721D3">
        <w:rPr>
          <w:bCs/>
          <w:color w:val="000000"/>
          <w:sz w:val="24"/>
          <w:szCs w:val="24"/>
          <w:lang w:eastAsia="hr-HR"/>
        </w:rPr>
        <w:t xml:space="preserve"> zakon.</w:t>
      </w:r>
    </w:p>
    <w:p w14:paraId="32CF1C58"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Definirati, opisati i evaluirati osnovne pojmove algoritama i strukture podataka, analize i obrade podataka, programiranja, arhitekture i organizacije računala, baza podataka.</w:t>
      </w:r>
    </w:p>
    <w:p w14:paraId="4E7F1AC2"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Primijeniti metode matematičke analize (diferencijalni i integralni račun realnih i kompleksnih funkcije jedne i više varijabli) na rješavanje jednostavnih problema. Upoznati se sa svojstvima nekih specijalnih funkcija.</w:t>
      </w:r>
    </w:p>
    <w:p w14:paraId="7D32668E"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Primijeniti matrični račun, opisati svojstva linearnih operatora i konstruirati njihove matrične reprezentacije, riješiti sustav linearnih algebarskih jednadžbi, opisati svojstva vektorskih prostora.</w:t>
      </w:r>
    </w:p>
    <w:p w14:paraId="11954CE0"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xml:space="preserve">- Izraziti operatore gradijenta, divergencije, rotacije i </w:t>
      </w:r>
      <w:proofErr w:type="spellStart"/>
      <w:r w:rsidRPr="004721D3">
        <w:rPr>
          <w:bCs/>
          <w:color w:val="000000"/>
          <w:sz w:val="24"/>
          <w:szCs w:val="24"/>
          <w:lang w:eastAsia="hr-HR"/>
        </w:rPr>
        <w:t>laplasijana</w:t>
      </w:r>
      <w:proofErr w:type="spellEnd"/>
      <w:r w:rsidRPr="004721D3">
        <w:rPr>
          <w:bCs/>
          <w:color w:val="000000"/>
          <w:sz w:val="24"/>
          <w:szCs w:val="24"/>
          <w:lang w:eastAsia="hr-HR"/>
        </w:rPr>
        <w:t xml:space="preserve"> u </w:t>
      </w:r>
      <w:proofErr w:type="spellStart"/>
      <w:r w:rsidRPr="004721D3">
        <w:rPr>
          <w:bCs/>
          <w:color w:val="000000"/>
          <w:sz w:val="24"/>
          <w:szCs w:val="24"/>
          <w:lang w:eastAsia="hr-HR"/>
        </w:rPr>
        <w:t>kartezijevim</w:t>
      </w:r>
      <w:proofErr w:type="spellEnd"/>
      <w:r w:rsidRPr="004721D3">
        <w:rPr>
          <w:bCs/>
          <w:color w:val="000000"/>
          <w:sz w:val="24"/>
          <w:szCs w:val="24"/>
          <w:lang w:eastAsia="hr-HR"/>
        </w:rPr>
        <w:t xml:space="preserve">, cilindričnim i sfernim koordinatnim sustavima, izvesti </w:t>
      </w:r>
      <w:proofErr w:type="spellStart"/>
      <w:r w:rsidRPr="004721D3">
        <w:rPr>
          <w:bCs/>
          <w:color w:val="000000"/>
          <w:sz w:val="24"/>
          <w:szCs w:val="24"/>
          <w:lang w:eastAsia="hr-HR"/>
        </w:rPr>
        <w:t>Gaussov</w:t>
      </w:r>
      <w:proofErr w:type="spellEnd"/>
      <w:r w:rsidRPr="004721D3">
        <w:rPr>
          <w:bCs/>
          <w:color w:val="000000"/>
          <w:sz w:val="24"/>
          <w:szCs w:val="24"/>
          <w:lang w:eastAsia="hr-HR"/>
        </w:rPr>
        <w:t xml:space="preserve"> i </w:t>
      </w:r>
      <w:proofErr w:type="spellStart"/>
      <w:r w:rsidRPr="004721D3">
        <w:rPr>
          <w:bCs/>
          <w:color w:val="000000"/>
          <w:sz w:val="24"/>
          <w:szCs w:val="24"/>
          <w:lang w:eastAsia="hr-HR"/>
        </w:rPr>
        <w:t>Stokesov</w:t>
      </w:r>
      <w:proofErr w:type="spellEnd"/>
      <w:r w:rsidRPr="004721D3">
        <w:rPr>
          <w:bCs/>
          <w:color w:val="000000"/>
          <w:sz w:val="24"/>
          <w:szCs w:val="24"/>
          <w:lang w:eastAsia="hr-HR"/>
        </w:rPr>
        <w:t xml:space="preserve"> teorem i primijeniti ih na rješavanje fizikalnih problema.</w:t>
      </w:r>
    </w:p>
    <w:p w14:paraId="27B2E772"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Rješavati diferencijalne jednadžbe različitim metodama. Primijeniti varijacijski račun u kontekstu načela ekstrema (Fermat, entropija, funkcija djelovanja).</w:t>
      </w:r>
    </w:p>
    <w:p w14:paraId="1565D17D"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xml:space="preserve">- Primjenom </w:t>
      </w:r>
      <w:proofErr w:type="spellStart"/>
      <w:r w:rsidRPr="004721D3">
        <w:rPr>
          <w:bCs/>
          <w:color w:val="000000"/>
          <w:sz w:val="24"/>
          <w:szCs w:val="24"/>
          <w:lang w:eastAsia="hr-HR"/>
        </w:rPr>
        <w:t>kombinatoričke</w:t>
      </w:r>
      <w:proofErr w:type="spellEnd"/>
      <w:r w:rsidRPr="004721D3">
        <w:rPr>
          <w:bCs/>
          <w:color w:val="000000"/>
          <w:sz w:val="24"/>
          <w:szCs w:val="24"/>
          <w:lang w:eastAsia="hr-HR"/>
        </w:rPr>
        <w:t xml:space="preserve"> analize rastumačiti koncept vjerojatnosti. Računati s raspodjelama vjerojatnosti za diskretne i gustoćama vjerojatnosti za kontinuirane nasumične varijable. Testirati hipoteze.</w:t>
      </w:r>
    </w:p>
    <w:p w14:paraId="7E22706A"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Aktivno, u govoru i pismu, komunicirati na stranom (engleski, njemački) jeziku na teme iz područja fizike, matematike i računarstva.</w:t>
      </w:r>
    </w:p>
    <w:p w14:paraId="0A3F81B4" w14:textId="77777777" w:rsidR="000F5047" w:rsidRPr="004721D3" w:rsidRDefault="000F5047" w:rsidP="000F5047">
      <w:pPr>
        <w:pStyle w:val="BodyText"/>
        <w:spacing w:before="120" w:after="120"/>
        <w:ind w:left="-284" w:firstLine="284"/>
        <w:jc w:val="both"/>
      </w:pPr>
      <w:r w:rsidRPr="004721D3">
        <w:rPr>
          <w:bCs/>
          <w:color w:val="000000"/>
          <w:sz w:val="24"/>
          <w:szCs w:val="24"/>
          <w:lang w:eastAsia="hr-HR"/>
        </w:rPr>
        <w:t>- Usvajati nove i primjenjivati stečene motoričke vještine u svakodnevnom životu. Promicati tjelovježbu i sportsku kulturu.</w:t>
      </w:r>
    </w:p>
    <w:p w14:paraId="415F9F25" w14:textId="77777777" w:rsidR="008D313C" w:rsidRPr="004721D3" w:rsidRDefault="008D313C" w:rsidP="000F5047">
      <w:pPr>
        <w:pStyle w:val="BodyText"/>
        <w:jc w:val="both"/>
        <w:rPr>
          <w:bCs/>
          <w:color w:val="000000"/>
          <w:sz w:val="20"/>
          <w:szCs w:val="24"/>
          <w:lang w:eastAsia="hr-HR"/>
        </w:rPr>
      </w:pPr>
    </w:p>
    <w:p w14:paraId="0C693698" w14:textId="77777777" w:rsidR="000F5047" w:rsidRPr="004721D3" w:rsidRDefault="000F5047" w:rsidP="000F5047">
      <w:pPr>
        <w:pStyle w:val="BodyText"/>
        <w:jc w:val="both"/>
      </w:pPr>
      <w:r w:rsidRPr="004721D3">
        <w:br/>
      </w:r>
    </w:p>
    <w:p w14:paraId="3B602B21" w14:textId="77777777" w:rsidR="000F5047" w:rsidRPr="004721D3" w:rsidRDefault="000F5047" w:rsidP="000F5047">
      <w:pPr>
        <w:spacing w:before="120" w:after="120" w:line="240" w:lineRule="auto"/>
        <w:ind w:left="-284" w:firstLine="284"/>
        <w:jc w:val="both"/>
        <w:rPr>
          <w:rFonts w:ascii="Times New Roman" w:hAnsi="Times New Roman" w:cs="Times New Roman"/>
          <w:lang w:val="hr-HR"/>
        </w:rPr>
      </w:pPr>
      <w:r w:rsidRPr="004721D3">
        <w:rPr>
          <w:rFonts w:ascii="Times New Roman" w:hAnsi="Times New Roman" w:cs="Times New Roman"/>
          <w:b/>
          <w:sz w:val="24"/>
          <w:lang w:val="hr-HR"/>
        </w:rPr>
        <w:t>2.8. Mogućnost nastavka studija</w:t>
      </w:r>
    </w:p>
    <w:p w14:paraId="73635685" w14:textId="77777777" w:rsidR="000F5047" w:rsidRPr="004721D3" w:rsidRDefault="000F5047" w:rsidP="000F5047">
      <w:pPr>
        <w:spacing w:before="120" w:after="120" w:line="240" w:lineRule="auto"/>
        <w:ind w:left="-273" w:firstLine="273"/>
        <w:jc w:val="both"/>
        <w:rPr>
          <w:rFonts w:ascii="Times New Roman" w:hAnsi="Times New Roman" w:cs="Times New Roman"/>
          <w:lang w:val="hr-HR"/>
        </w:rPr>
      </w:pPr>
      <w:r w:rsidRPr="004721D3">
        <w:rPr>
          <w:rFonts w:ascii="Times New Roman" w:hAnsi="Times New Roman" w:cs="Times New Roman"/>
          <w:sz w:val="24"/>
          <w:lang w:val="hr-HR"/>
        </w:rPr>
        <w:t>Završeni prvostupnici mogu nastaviti studij na nastavničkom diplomskom studiju Fizika i informatika (na Odjelu za fiziku Sveučilišta u Osijeku) ili nekom drugom diplomskom studiju u RH uz eventualno polaganje razredbenog ispita i/ili polaganje razlike ispita.</w:t>
      </w:r>
    </w:p>
    <w:p w14:paraId="7063D908" w14:textId="75FF9DDF" w:rsidR="008D313C" w:rsidRDefault="008D313C" w:rsidP="000F5047">
      <w:pPr>
        <w:spacing w:before="120" w:after="120" w:line="240" w:lineRule="auto"/>
        <w:ind w:left="-284" w:firstLine="284"/>
        <w:jc w:val="both"/>
        <w:rPr>
          <w:rFonts w:ascii="Times New Roman" w:eastAsia="Times New Roman" w:hAnsi="Times New Roman" w:cs="Times New Roman"/>
          <w:b/>
          <w:bCs/>
          <w:color w:val="FF0000"/>
          <w:sz w:val="24"/>
          <w:szCs w:val="24"/>
          <w:highlight w:val="yellow"/>
          <w:lang w:val="hr-HR" w:eastAsia="hr-HR"/>
        </w:rPr>
      </w:pPr>
    </w:p>
    <w:p w14:paraId="6A5877E2" w14:textId="51B2B8FB" w:rsidR="00C907A2" w:rsidRDefault="00C907A2" w:rsidP="000F5047">
      <w:pPr>
        <w:spacing w:before="120" w:after="120" w:line="240" w:lineRule="auto"/>
        <w:ind w:left="-284" w:firstLine="284"/>
        <w:jc w:val="both"/>
        <w:rPr>
          <w:rFonts w:ascii="Times New Roman" w:eastAsia="Times New Roman" w:hAnsi="Times New Roman" w:cs="Times New Roman"/>
          <w:b/>
          <w:bCs/>
          <w:color w:val="FF0000"/>
          <w:sz w:val="24"/>
          <w:szCs w:val="24"/>
          <w:highlight w:val="yellow"/>
          <w:lang w:val="hr-HR" w:eastAsia="hr-HR"/>
        </w:rPr>
      </w:pPr>
    </w:p>
    <w:p w14:paraId="506F4A74" w14:textId="77777777" w:rsidR="00F760E1" w:rsidRPr="004721D3" w:rsidRDefault="00F760E1" w:rsidP="000F5047">
      <w:pPr>
        <w:spacing w:before="120" w:after="120" w:line="240" w:lineRule="auto"/>
        <w:ind w:left="-284" w:firstLine="284"/>
        <w:jc w:val="both"/>
        <w:rPr>
          <w:rFonts w:ascii="Times New Roman" w:eastAsia="Times New Roman" w:hAnsi="Times New Roman" w:cs="Times New Roman"/>
          <w:b/>
          <w:bCs/>
          <w:color w:val="FF0000"/>
          <w:sz w:val="24"/>
          <w:szCs w:val="24"/>
          <w:highlight w:val="yellow"/>
          <w:lang w:val="hr-HR" w:eastAsia="hr-HR"/>
        </w:rPr>
      </w:pPr>
    </w:p>
    <w:p w14:paraId="4189EAA9" w14:textId="77777777" w:rsidR="000F5047" w:rsidRPr="004721D3" w:rsidRDefault="000F5047" w:rsidP="000F5047">
      <w:pPr>
        <w:spacing w:before="120" w:after="120" w:line="240" w:lineRule="auto"/>
        <w:ind w:left="-284" w:firstLine="284"/>
        <w:jc w:val="both"/>
        <w:rPr>
          <w:rFonts w:ascii="Times New Roman" w:hAnsi="Times New Roman" w:cs="Times New Roman"/>
          <w:b/>
          <w:sz w:val="24"/>
          <w:lang w:val="hr-HR"/>
        </w:rPr>
      </w:pPr>
      <w:r w:rsidRPr="004721D3">
        <w:rPr>
          <w:rFonts w:ascii="Times New Roman" w:hAnsi="Times New Roman" w:cs="Times New Roman"/>
          <w:b/>
          <w:sz w:val="24"/>
          <w:lang w:val="hr-HR"/>
        </w:rPr>
        <w:t>2.9.  Stručni ili akademski naziv koji se stječe završetkom studija.</w:t>
      </w:r>
    </w:p>
    <w:p w14:paraId="62FC3ED1" w14:textId="588812BD" w:rsidR="008D313C" w:rsidRDefault="008D313C" w:rsidP="000F5047">
      <w:pPr>
        <w:spacing w:before="120" w:after="120" w:line="240" w:lineRule="auto"/>
        <w:ind w:left="-284" w:firstLine="284"/>
        <w:jc w:val="both"/>
        <w:rPr>
          <w:rFonts w:ascii="Times New Roman" w:hAnsi="Times New Roman" w:cs="Times New Roman"/>
          <w:lang w:val="hr-HR"/>
        </w:rPr>
      </w:pPr>
    </w:p>
    <w:p w14:paraId="7743CB40" w14:textId="77777777" w:rsidR="00F760E1" w:rsidRPr="004721D3" w:rsidRDefault="00F760E1" w:rsidP="000F5047">
      <w:pPr>
        <w:spacing w:before="120" w:after="120" w:line="240" w:lineRule="auto"/>
        <w:ind w:left="-284" w:firstLine="284"/>
        <w:jc w:val="both"/>
        <w:rPr>
          <w:rFonts w:ascii="Times New Roman" w:hAnsi="Times New Roman" w:cs="Times New Roman"/>
          <w:lang w:val="hr-HR"/>
        </w:rPr>
      </w:pPr>
    </w:p>
    <w:p w14:paraId="0202C793" w14:textId="77777777" w:rsidR="000F5047" w:rsidRPr="00505A84" w:rsidRDefault="000F5047" w:rsidP="008D313C">
      <w:pPr>
        <w:spacing w:line="240" w:lineRule="auto"/>
        <w:ind w:left="436" w:firstLine="284"/>
        <w:jc w:val="center"/>
        <w:rPr>
          <w:rFonts w:ascii="Times New Roman" w:hAnsi="Times New Roman" w:cs="Times New Roman"/>
          <w:b/>
          <w:sz w:val="28"/>
          <w:szCs w:val="28"/>
          <w:lang w:val="hr-HR"/>
        </w:rPr>
      </w:pPr>
      <w:r w:rsidRPr="00505A84">
        <w:rPr>
          <w:rFonts w:ascii="Times New Roman" w:hAnsi="Times New Roman" w:cs="Times New Roman"/>
          <w:b/>
          <w:sz w:val="28"/>
          <w:szCs w:val="28"/>
          <w:lang w:val="hr-HR"/>
        </w:rPr>
        <w:t>Baccalaureus/</w:t>
      </w:r>
      <w:proofErr w:type="spellStart"/>
      <w:r w:rsidRPr="00505A84">
        <w:rPr>
          <w:rFonts w:ascii="Times New Roman" w:hAnsi="Times New Roman" w:cs="Times New Roman"/>
          <w:b/>
          <w:sz w:val="28"/>
          <w:szCs w:val="28"/>
          <w:lang w:val="hr-HR"/>
        </w:rPr>
        <w:t>Baccalaurea</w:t>
      </w:r>
      <w:proofErr w:type="spellEnd"/>
      <w:r w:rsidRPr="00505A84">
        <w:rPr>
          <w:rFonts w:ascii="Times New Roman" w:hAnsi="Times New Roman" w:cs="Times New Roman"/>
          <w:b/>
          <w:sz w:val="28"/>
          <w:szCs w:val="28"/>
          <w:lang w:val="hr-HR"/>
        </w:rPr>
        <w:t xml:space="preserve"> fizike – Prvostupnik/Prvostupnica fizike</w:t>
      </w:r>
    </w:p>
    <w:p w14:paraId="3FAEF83E" w14:textId="77777777" w:rsidR="000F5047" w:rsidRPr="004721D3" w:rsidRDefault="000F5047" w:rsidP="000F5047">
      <w:pPr>
        <w:spacing w:line="240" w:lineRule="auto"/>
        <w:ind w:left="436" w:firstLine="284"/>
        <w:jc w:val="both"/>
        <w:rPr>
          <w:rFonts w:ascii="Times New Roman" w:eastAsia="Times New Roman" w:hAnsi="Times New Roman" w:cs="Times New Roman"/>
          <w:b/>
          <w:bCs/>
          <w:color w:val="FF0000"/>
          <w:sz w:val="24"/>
          <w:szCs w:val="24"/>
          <w:highlight w:val="yellow"/>
          <w:lang w:val="hr-HR" w:eastAsia="hr-HR"/>
        </w:rPr>
      </w:pPr>
    </w:p>
    <w:p w14:paraId="367631F3" w14:textId="77777777" w:rsidR="000F5047" w:rsidRPr="004721D3" w:rsidRDefault="000F5047" w:rsidP="000F5047">
      <w:pPr>
        <w:spacing w:line="240" w:lineRule="auto"/>
        <w:jc w:val="both"/>
        <w:rPr>
          <w:rFonts w:ascii="Times New Roman" w:eastAsia="Times New Roman" w:hAnsi="Times New Roman" w:cs="Times New Roman"/>
          <w:b/>
          <w:bCs/>
          <w:color w:val="FF0000"/>
          <w:sz w:val="24"/>
          <w:szCs w:val="24"/>
          <w:highlight w:val="yellow"/>
          <w:lang w:val="hr-HR" w:eastAsia="hr-HR"/>
        </w:rPr>
      </w:pPr>
    </w:p>
    <w:p w14:paraId="085D151D" w14:textId="77777777" w:rsidR="00C907A2" w:rsidRDefault="00C907A2" w:rsidP="008D313C">
      <w:pPr>
        <w:spacing w:before="120" w:after="120" w:line="240" w:lineRule="auto"/>
        <w:rPr>
          <w:rFonts w:ascii="Times New Roman" w:eastAsia="Times New Roman" w:hAnsi="Times New Roman" w:cs="Times New Roman"/>
          <w:b/>
          <w:bCs/>
          <w:color w:val="FF0000"/>
          <w:sz w:val="24"/>
          <w:szCs w:val="24"/>
          <w:highlight w:val="yellow"/>
          <w:lang w:val="hr-HR" w:eastAsia="hr-HR"/>
        </w:rPr>
      </w:pPr>
    </w:p>
    <w:p w14:paraId="25CBDDE3" w14:textId="77777777" w:rsidR="00E8691B" w:rsidRDefault="00E8691B" w:rsidP="008D313C">
      <w:pPr>
        <w:spacing w:before="120" w:after="120" w:line="240" w:lineRule="auto"/>
        <w:rPr>
          <w:rFonts w:ascii="Times New Roman" w:eastAsia="Times New Roman" w:hAnsi="Times New Roman" w:cs="Times New Roman"/>
          <w:b/>
          <w:bCs/>
          <w:color w:val="FF0000"/>
          <w:sz w:val="24"/>
          <w:szCs w:val="24"/>
          <w:lang w:val="hr-HR" w:eastAsia="hr-HR"/>
        </w:rPr>
      </w:pPr>
    </w:p>
    <w:p w14:paraId="564D81BD" w14:textId="21C1E070" w:rsidR="008D313C" w:rsidRPr="004721D3" w:rsidRDefault="008D313C" w:rsidP="008D313C">
      <w:pPr>
        <w:spacing w:before="120" w:after="120" w:line="240" w:lineRule="auto"/>
        <w:rPr>
          <w:rFonts w:ascii="Times New Roman" w:hAnsi="Times New Roman" w:cs="Times New Roman"/>
          <w:lang w:val="hr-HR"/>
        </w:rPr>
      </w:pPr>
      <w:r w:rsidRPr="004721D3">
        <w:rPr>
          <w:rFonts w:ascii="Times New Roman" w:hAnsi="Times New Roman" w:cs="Times New Roman"/>
          <w:b/>
          <w:sz w:val="28"/>
          <w:lang w:val="hr-HR"/>
        </w:rPr>
        <w:lastRenderedPageBreak/>
        <w:t>3. OPIS PROGRAMA</w:t>
      </w:r>
    </w:p>
    <w:p w14:paraId="2360508C" w14:textId="3CCE2847" w:rsidR="00A86F81" w:rsidRPr="007F1AEF" w:rsidRDefault="008D313C" w:rsidP="007F1AEF">
      <w:pPr>
        <w:spacing w:before="120" w:after="120" w:line="240" w:lineRule="auto"/>
        <w:ind w:left="425" w:firstLine="284"/>
        <w:rPr>
          <w:rFonts w:ascii="Times New Roman" w:hAnsi="Times New Roman" w:cs="Times New Roman"/>
          <w:b/>
          <w:sz w:val="24"/>
          <w:lang w:val="hr-HR"/>
        </w:rPr>
      </w:pPr>
      <w:r w:rsidRPr="004721D3">
        <w:rPr>
          <w:rFonts w:ascii="Times New Roman" w:hAnsi="Times New Roman" w:cs="Times New Roman"/>
          <w:b/>
          <w:sz w:val="24"/>
          <w:lang w:val="hr-HR"/>
        </w:rPr>
        <w:t>3.1. Popis obaveznih i izbornih kolegija s brojem sati aktivne nastave potrebnih za njihovu izvedbu i brojem ECTS bodova</w:t>
      </w:r>
    </w:p>
    <w:p w14:paraId="52FE7F47" w14:textId="7A86E085" w:rsidR="008D313C" w:rsidRPr="00A34D84" w:rsidRDefault="008D313C" w:rsidP="008D313C">
      <w:pPr>
        <w:spacing w:after="0" w:line="240" w:lineRule="auto"/>
        <w:rPr>
          <w:rFonts w:ascii="Times New Roman" w:hAnsi="Times New Roman" w:cs="Times New Roman"/>
          <w:sz w:val="22"/>
          <w:szCs w:val="22"/>
          <w:lang w:val="hr-HR"/>
        </w:rPr>
      </w:pPr>
      <w:r w:rsidRPr="00A34D84">
        <w:rPr>
          <w:rFonts w:ascii="Times New Roman" w:eastAsia="Times New Roman" w:hAnsi="Times New Roman" w:cs="Times New Roman"/>
          <w:bCs/>
          <w:sz w:val="22"/>
          <w:szCs w:val="22"/>
          <w:lang w:val="hr-HR" w:eastAsia="hr-HR"/>
        </w:rPr>
        <w:t>Sveučilište Josipa Jurja Strossmayera u Osijeku</w:t>
      </w:r>
      <w:r w:rsidR="005323E2" w:rsidRPr="00A34D84">
        <w:rPr>
          <w:rFonts w:ascii="Times New Roman" w:eastAsia="Times New Roman" w:hAnsi="Times New Roman" w:cs="Times New Roman"/>
          <w:bCs/>
          <w:sz w:val="22"/>
          <w:szCs w:val="22"/>
          <w:lang w:val="hr-HR" w:eastAsia="hr-HR"/>
        </w:rPr>
        <w:t xml:space="preserve"> – </w:t>
      </w:r>
      <w:r w:rsidRPr="00A34D84">
        <w:rPr>
          <w:rFonts w:ascii="Times New Roman" w:eastAsia="Times New Roman" w:hAnsi="Times New Roman" w:cs="Times New Roman"/>
          <w:bCs/>
          <w:sz w:val="22"/>
          <w:szCs w:val="22"/>
          <w:lang w:val="hr-HR" w:eastAsia="hr-HR"/>
        </w:rPr>
        <w:t>Odjel za fiziku</w:t>
      </w:r>
    </w:p>
    <w:p w14:paraId="0865B46B" w14:textId="13AC0CEA" w:rsidR="008D313C" w:rsidRPr="00A34D84" w:rsidRDefault="00DE0A7B" w:rsidP="008D313C">
      <w:pPr>
        <w:spacing w:after="0" w:line="240" w:lineRule="auto"/>
        <w:rPr>
          <w:rFonts w:ascii="Times New Roman" w:hAnsi="Times New Roman" w:cs="Times New Roman"/>
          <w:sz w:val="22"/>
          <w:szCs w:val="22"/>
          <w:lang w:val="hr-HR"/>
        </w:rPr>
      </w:pPr>
      <w:r>
        <w:rPr>
          <w:rFonts w:ascii="Times New Roman" w:eastAsia="Times New Roman" w:hAnsi="Times New Roman" w:cs="Times New Roman"/>
          <w:bCs/>
          <w:sz w:val="22"/>
          <w:szCs w:val="22"/>
          <w:lang w:val="hr-HR" w:eastAsia="hr-HR"/>
        </w:rPr>
        <w:t xml:space="preserve">Sveučilišni prijediplomski </w:t>
      </w:r>
      <w:r w:rsidR="008D313C" w:rsidRPr="00A34D84">
        <w:rPr>
          <w:rFonts w:ascii="Times New Roman" w:eastAsia="Times New Roman" w:hAnsi="Times New Roman" w:cs="Times New Roman"/>
          <w:bCs/>
          <w:sz w:val="22"/>
          <w:szCs w:val="22"/>
          <w:lang w:val="hr-HR" w:eastAsia="hr-HR"/>
        </w:rPr>
        <w:t>studij FIZIKA</w:t>
      </w:r>
    </w:p>
    <w:p w14:paraId="40C71662" w14:textId="1E43E894" w:rsidR="008D313C" w:rsidRPr="00A34D84" w:rsidRDefault="008D313C" w:rsidP="008D313C">
      <w:pPr>
        <w:spacing w:after="0" w:line="240" w:lineRule="auto"/>
        <w:rPr>
          <w:rFonts w:ascii="Times New Roman" w:eastAsia="Times New Roman" w:hAnsi="Times New Roman" w:cs="Times New Roman"/>
          <w:bCs/>
          <w:sz w:val="22"/>
          <w:szCs w:val="22"/>
          <w:lang w:val="hr-HR" w:eastAsia="hr-HR"/>
        </w:rPr>
      </w:pPr>
      <w:r w:rsidRPr="00A34D84">
        <w:rPr>
          <w:rFonts w:ascii="Times New Roman" w:eastAsia="Times New Roman" w:hAnsi="Times New Roman" w:cs="Times New Roman"/>
          <w:bCs/>
          <w:sz w:val="22"/>
          <w:szCs w:val="22"/>
          <w:lang w:val="hr-HR" w:eastAsia="hr-HR"/>
        </w:rPr>
        <w:t>Izvedbeni plan nastave u akademskoj 202</w:t>
      </w:r>
      <w:r w:rsidR="00C43FD4">
        <w:rPr>
          <w:rFonts w:ascii="Times New Roman" w:eastAsia="Times New Roman" w:hAnsi="Times New Roman" w:cs="Times New Roman"/>
          <w:bCs/>
          <w:sz w:val="22"/>
          <w:szCs w:val="22"/>
          <w:lang w:val="hr-HR" w:eastAsia="hr-HR"/>
        </w:rPr>
        <w:t>5</w:t>
      </w:r>
      <w:r w:rsidRPr="00A34D84">
        <w:rPr>
          <w:rFonts w:ascii="Times New Roman" w:eastAsia="Times New Roman" w:hAnsi="Times New Roman" w:cs="Times New Roman"/>
          <w:bCs/>
          <w:sz w:val="22"/>
          <w:szCs w:val="22"/>
          <w:lang w:val="hr-HR" w:eastAsia="hr-HR"/>
        </w:rPr>
        <w:t>./202</w:t>
      </w:r>
      <w:r w:rsidR="00C43FD4">
        <w:rPr>
          <w:rFonts w:ascii="Times New Roman" w:eastAsia="Times New Roman" w:hAnsi="Times New Roman" w:cs="Times New Roman"/>
          <w:bCs/>
          <w:sz w:val="22"/>
          <w:szCs w:val="22"/>
          <w:lang w:val="hr-HR" w:eastAsia="hr-HR"/>
        </w:rPr>
        <w:t>6</w:t>
      </w:r>
      <w:r w:rsidRPr="00A34D84">
        <w:rPr>
          <w:rFonts w:ascii="Times New Roman" w:eastAsia="Times New Roman" w:hAnsi="Times New Roman" w:cs="Times New Roman"/>
          <w:bCs/>
          <w:sz w:val="22"/>
          <w:szCs w:val="22"/>
          <w:lang w:val="hr-HR" w:eastAsia="hr-HR"/>
        </w:rPr>
        <w:t>.</w:t>
      </w:r>
    </w:p>
    <w:p w14:paraId="11D670FE" w14:textId="77777777" w:rsidR="00A34D84" w:rsidRPr="004721D3" w:rsidRDefault="00A34D84" w:rsidP="008D313C">
      <w:pPr>
        <w:spacing w:after="0" w:line="240" w:lineRule="auto"/>
        <w:rPr>
          <w:rFonts w:ascii="Times New Roman" w:eastAsia="Times New Roman" w:hAnsi="Times New Roman" w:cs="Times New Roman"/>
          <w:bCs/>
          <w:sz w:val="18"/>
          <w:szCs w:val="18"/>
          <w:lang w:val="hr-HR" w:eastAsia="hr-HR"/>
        </w:rPr>
      </w:pPr>
    </w:p>
    <w:p w14:paraId="49E0A44B" w14:textId="77777777" w:rsidR="008D313C" w:rsidRPr="004721D3" w:rsidRDefault="008D313C" w:rsidP="008D313C">
      <w:pPr>
        <w:keepNext/>
        <w:widowControl w:val="0"/>
        <w:tabs>
          <w:tab w:val="left" w:pos="432"/>
        </w:tabs>
        <w:spacing w:after="0" w:line="240" w:lineRule="auto"/>
        <w:jc w:val="center"/>
        <w:rPr>
          <w:rFonts w:ascii="Times New Roman" w:hAnsi="Times New Roman" w:cs="Times New Roman"/>
          <w:lang w:val="hr-HR"/>
        </w:rPr>
      </w:pPr>
      <w:r w:rsidRPr="004721D3">
        <w:rPr>
          <w:rFonts w:ascii="Times New Roman" w:eastAsia="DejaVu Sans" w:hAnsi="Times New Roman" w:cs="Times New Roman"/>
          <w:b/>
          <w:bCs/>
          <w:color w:val="00000A"/>
          <w:sz w:val="28"/>
          <w:szCs w:val="28"/>
          <w:lang w:val="hr-HR" w:eastAsia="zh-CN"/>
        </w:rPr>
        <w:t>NASTAVNICI I SURADNICI</w:t>
      </w:r>
    </w:p>
    <w:p w14:paraId="0987E785" w14:textId="00202077" w:rsidR="00A86F81" w:rsidRDefault="00DE0A7B" w:rsidP="00653394">
      <w:pPr>
        <w:widowControl w:val="0"/>
        <w:spacing w:after="12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 xml:space="preserve">SVEUČILIŠNOG </w:t>
      </w:r>
      <w:r w:rsidR="008D313C" w:rsidRPr="004721D3">
        <w:rPr>
          <w:rFonts w:ascii="Times New Roman" w:eastAsia="DejaVu Sans" w:hAnsi="Times New Roman" w:cs="Times New Roman"/>
          <w:b/>
          <w:color w:val="00000A"/>
          <w:sz w:val="24"/>
          <w:szCs w:val="24"/>
          <w:lang w:val="hr-HR" w:eastAsia="zh-CN"/>
        </w:rPr>
        <w:t>P</w:t>
      </w:r>
      <w:r>
        <w:rPr>
          <w:rFonts w:ascii="Times New Roman" w:eastAsia="DejaVu Sans" w:hAnsi="Times New Roman" w:cs="Times New Roman"/>
          <w:b/>
          <w:color w:val="00000A"/>
          <w:sz w:val="24"/>
          <w:szCs w:val="24"/>
          <w:lang w:val="hr-HR" w:eastAsia="zh-CN"/>
        </w:rPr>
        <w:t>RIJED</w:t>
      </w:r>
      <w:r w:rsidR="008D313C" w:rsidRPr="004721D3">
        <w:rPr>
          <w:rFonts w:ascii="Times New Roman" w:eastAsia="DejaVu Sans" w:hAnsi="Times New Roman" w:cs="Times New Roman"/>
          <w:b/>
          <w:color w:val="00000A"/>
          <w:sz w:val="24"/>
          <w:szCs w:val="24"/>
          <w:lang w:val="hr-HR" w:eastAsia="zh-CN"/>
        </w:rPr>
        <w:t>IPLOMSKOG STUDIJA FIZIKE</w:t>
      </w:r>
    </w:p>
    <w:p w14:paraId="3EF9A248" w14:textId="40FEC993" w:rsidR="000F5047" w:rsidRPr="004721D3" w:rsidRDefault="008D313C" w:rsidP="00071B4E">
      <w:pPr>
        <w:widowControl w:val="0"/>
        <w:spacing w:before="240" w:after="120"/>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1. godina</w:t>
      </w:r>
      <w:r w:rsidRPr="004721D3">
        <w:rPr>
          <w:rFonts w:ascii="Times New Roman" w:eastAsia="DejaVu Sans" w:hAnsi="Times New Roman" w:cs="Times New Roman"/>
          <w:b/>
          <w:bCs/>
          <w:color w:val="00000A"/>
          <w:sz w:val="24"/>
          <w:szCs w:val="24"/>
          <w:lang w:val="hr-HR" w:eastAsia="zh-CN"/>
        </w:rPr>
        <w:t xml:space="preserve">, I. semestar (zimski) </w:t>
      </w:r>
    </w:p>
    <w:tbl>
      <w:tblPr>
        <w:tblW w:w="0" w:type="auto"/>
        <w:tblCellMar>
          <w:left w:w="18" w:type="dxa"/>
        </w:tblCellMar>
        <w:tblLook w:val="0000" w:firstRow="0" w:lastRow="0" w:firstColumn="0" w:lastColumn="0" w:noHBand="0" w:noVBand="0"/>
      </w:tblPr>
      <w:tblGrid>
        <w:gridCol w:w="713"/>
        <w:gridCol w:w="2343"/>
        <w:gridCol w:w="366"/>
        <w:gridCol w:w="366"/>
        <w:gridCol w:w="366"/>
        <w:gridCol w:w="366"/>
        <w:gridCol w:w="753"/>
        <w:gridCol w:w="2008"/>
        <w:gridCol w:w="1781"/>
      </w:tblGrid>
      <w:tr w:rsidR="00D92067" w:rsidRPr="004721D3" w14:paraId="10079C42" w14:textId="77777777" w:rsidTr="003068D7">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09D380D9"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Šifra</w:t>
            </w:r>
          </w:p>
        </w:tc>
        <w:tc>
          <w:tcPr>
            <w:tcW w:w="2401" w:type="dxa"/>
            <w:tcBorders>
              <w:top w:val="single" w:sz="4" w:space="0" w:color="000080"/>
              <w:left w:val="single" w:sz="4" w:space="0" w:color="000080"/>
              <w:bottom w:val="single" w:sz="4" w:space="0" w:color="000080"/>
            </w:tcBorders>
            <w:shd w:val="clear" w:color="auto" w:fill="AEAAAA" w:themeFill="background2" w:themeFillShade="BF"/>
            <w:vAlign w:val="center"/>
          </w:tcPr>
          <w:p w14:paraId="1202AC66"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Naziv kolegija</w:t>
            </w:r>
          </w:p>
        </w:tc>
        <w:tc>
          <w:tcPr>
            <w:tcW w:w="191" w:type="dxa"/>
            <w:tcBorders>
              <w:top w:val="single" w:sz="4" w:space="0" w:color="000080"/>
              <w:left w:val="single" w:sz="4" w:space="0" w:color="000080"/>
              <w:bottom w:val="single" w:sz="4" w:space="0" w:color="000080"/>
            </w:tcBorders>
            <w:shd w:val="clear" w:color="auto" w:fill="AEAAAA" w:themeFill="background2" w:themeFillShade="BF"/>
            <w:vAlign w:val="center"/>
          </w:tcPr>
          <w:p w14:paraId="0B9C74F0"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P</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0C3ED14A"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60EFBCE7"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V</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682ECC85"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L</w:t>
            </w:r>
          </w:p>
        </w:tc>
        <w:tc>
          <w:tcPr>
            <w:tcW w:w="753" w:type="dxa"/>
            <w:tcBorders>
              <w:top w:val="single" w:sz="4" w:space="0" w:color="000080"/>
              <w:left w:val="single" w:sz="4" w:space="0" w:color="000080"/>
              <w:bottom w:val="single" w:sz="4" w:space="0" w:color="000080"/>
            </w:tcBorders>
            <w:shd w:val="clear" w:color="auto" w:fill="AEAAAA" w:themeFill="background2" w:themeFillShade="BF"/>
            <w:vAlign w:val="center"/>
          </w:tcPr>
          <w:p w14:paraId="66690C04"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ECTS</w:t>
            </w:r>
          </w:p>
        </w:tc>
        <w:tc>
          <w:tcPr>
            <w:tcW w:w="2069" w:type="dxa"/>
            <w:tcBorders>
              <w:top w:val="single" w:sz="4" w:space="0" w:color="000080"/>
              <w:left w:val="single" w:sz="4" w:space="0" w:color="000080"/>
              <w:bottom w:val="single" w:sz="4" w:space="0" w:color="000080"/>
            </w:tcBorders>
            <w:shd w:val="clear" w:color="auto" w:fill="AEAAAA" w:themeFill="background2" w:themeFillShade="BF"/>
            <w:vAlign w:val="center"/>
          </w:tcPr>
          <w:p w14:paraId="66FEDF66"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Nastavnici</w:t>
            </w:r>
          </w:p>
        </w:tc>
        <w:tc>
          <w:tcPr>
            <w:tcW w:w="1837" w:type="dxa"/>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5ACD461D"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Suradnici</w:t>
            </w:r>
          </w:p>
        </w:tc>
      </w:tr>
      <w:tr w:rsidR="005323E2" w:rsidRPr="004721D3" w14:paraId="63B79843" w14:textId="77777777" w:rsidTr="008A7315">
        <w:tc>
          <w:tcPr>
            <w:tcW w:w="0" w:type="auto"/>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0F023BAA" w14:textId="77777777" w:rsidR="005323E2" w:rsidRPr="004721D3" w:rsidRDefault="005323E2"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Obavezni kolegiji</w:t>
            </w:r>
          </w:p>
        </w:tc>
      </w:tr>
      <w:tr w:rsidR="00D92067" w:rsidRPr="004721D3" w14:paraId="163DE620" w14:textId="77777777" w:rsidTr="003068D7">
        <w:tc>
          <w:tcPr>
            <w:tcW w:w="0" w:type="auto"/>
            <w:tcBorders>
              <w:top w:val="single" w:sz="4" w:space="0" w:color="000080"/>
              <w:left w:val="single" w:sz="4" w:space="0" w:color="000080"/>
              <w:bottom w:val="single" w:sz="4" w:space="0" w:color="000080"/>
            </w:tcBorders>
            <w:shd w:val="clear" w:color="auto" w:fill="auto"/>
            <w:vAlign w:val="center"/>
          </w:tcPr>
          <w:p w14:paraId="15592253" w14:textId="77777777" w:rsidR="008D313C" w:rsidRPr="004721D3" w:rsidRDefault="008D313C" w:rsidP="00947641">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color w:val="00000A"/>
                <w:sz w:val="24"/>
                <w:szCs w:val="24"/>
                <w:lang w:val="hr-HR" w:eastAsia="zh-CN"/>
              </w:rPr>
              <w:t>F101</w:t>
            </w:r>
          </w:p>
        </w:tc>
        <w:tc>
          <w:tcPr>
            <w:tcW w:w="2401" w:type="dxa"/>
            <w:tcBorders>
              <w:top w:val="single" w:sz="4" w:space="0" w:color="000080"/>
              <w:left w:val="single" w:sz="4" w:space="0" w:color="000080"/>
              <w:bottom w:val="single" w:sz="4" w:space="0" w:color="000080"/>
            </w:tcBorders>
            <w:shd w:val="clear" w:color="auto" w:fill="auto"/>
            <w:vAlign w:val="center"/>
          </w:tcPr>
          <w:p w14:paraId="178697C8" w14:textId="77777777" w:rsidR="008D313C" w:rsidRPr="004721D3" w:rsidRDefault="008D313C" w:rsidP="00947641">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color w:val="00000A"/>
                <w:sz w:val="24"/>
                <w:szCs w:val="24"/>
                <w:lang w:val="hr-HR" w:eastAsia="zh-CN"/>
              </w:rPr>
              <w:t>Osnove fizike 1</w:t>
            </w:r>
          </w:p>
        </w:tc>
        <w:tc>
          <w:tcPr>
            <w:tcW w:w="191" w:type="dxa"/>
            <w:tcBorders>
              <w:top w:val="single" w:sz="4" w:space="0" w:color="000080"/>
              <w:left w:val="single" w:sz="4" w:space="0" w:color="000080"/>
              <w:bottom w:val="single" w:sz="4" w:space="0" w:color="000080"/>
            </w:tcBorders>
            <w:shd w:val="clear" w:color="auto" w:fill="auto"/>
            <w:vAlign w:val="center"/>
          </w:tcPr>
          <w:p w14:paraId="21798E07"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60</w:t>
            </w:r>
          </w:p>
        </w:tc>
        <w:tc>
          <w:tcPr>
            <w:tcW w:w="0" w:type="auto"/>
            <w:tcBorders>
              <w:top w:val="single" w:sz="4" w:space="0" w:color="000080"/>
              <w:left w:val="single" w:sz="4" w:space="0" w:color="000080"/>
              <w:bottom w:val="single" w:sz="4" w:space="0" w:color="000080"/>
            </w:tcBorders>
            <w:shd w:val="clear" w:color="auto" w:fill="auto"/>
            <w:vAlign w:val="center"/>
          </w:tcPr>
          <w:p w14:paraId="4F4A6920"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74AFCE82"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45</w:t>
            </w:r>
          </w:p>
        </w:tc>
        <w:tc>
          <w:tcPr>
            <w:tcW w:w="0" w:type="auto"/>
            <w:tcBorders>
              <w:top w:val="single" w:sz="4" w:space="0" w:color="000080"/>
              <w:left w:val="single" w:sz="4" w:space="0" w:color="000080"/>
              <w:bottom w:val="single" w:sz="4" w:space="0" w:color="000080"/>
            </w:tcBorders>
            <w:shd w:val="clear" w:color="auto" w:fill="auto"/>
            <w:vAlign w:val="center"/>
          </w:tcPr>
          <w:p w14:paraId="179241EC" w14:textId="77777777" w:rsidR="008D313C" w:rsidRPr="004721D3" w:rsidRDefault="008D313C"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60F7B567" w14:textId="77777777" w:rsidR="008D313C" w:rsidRPr="004721D3" w:rsidRDefault="008D313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9</w:t>
            </w:r>
          </w:p>
        </w:tc>
        <w:tc>
          <w:tcPr>
            <w:tcW w:w="2069" w:type="dxa"/>
            <w:tcBorders>
              <w:top w:val="single" w:sz="4" w:space="0" w:color="000080"/>
              <w:left w:val="single" w:sz="4" w:space="0" w:color="000080"/>
              <w:bottom w:val="single" w:sz="4" w:space="0" w:color="000080"/>
            </w:tcBorders>
            <w:shd w:val="clear" w:color="auto" w:fill="auto"/>
            <w:vAlign w:val="center"/>
          </w:tcPr>
          <w:p w14:paraId="19F712E0" w14:textId="77777777" w:rsidR="008D313C" w:rsidRPr="00734093" w:rsidRDefault="006134FE" w:rsidP="00721EFF">
            <w:pPr>
              <w:widowControl w:val="0"/>
              <w:suppressLineNumbers/>
              <w:spacing w:after="0" w:line="240" w:lineRule="auto"/>
              <w:jc w:val="center"/>
              <w:rPr>
                <w:rFonts w:ascii="Times New Roman" w:eastAsia="DejaVu Sans" w:hAnsi="Times New Roman" w:cs="Times New Roman"/>
                <w:lang w:val="hr-HR" w:eastAsia="zh-CN"/>
              </w:rPr>
            </w:pPr>
            <w:r w:rsidRPr="00734093">
              <w:rPr>
                <w:rFonts w:ascii="Times New Roman" w:eastAsia="DejaVu Sans" w:hAnsi="Times New Roman" w:cs="Times New Roman"/>
                <w:lang w:val="hr-HR" w:eastAsia="zh-CN"/>
              </w:rPr>
              <w:t>doc.dr.</w:t>
            </w:r>
            <w:r w:rsidR="008D313C" w:rsidRPr="00734093">
              <w:rPr>
                <w:rFonts w:ascii="Times New Roman" w:eastAsia="DejaVu Sans" w:hAnsi="Times New Roman" w:cs="Times New Roman"/>
                <w:lang w:val="hr-HR" w:eastAsia="zh-CN"/>
              </w:rPr>
              <w:t>sc.  Maja Varga Pajtler</w:t>
            </w:r>
            <w:r w:rsidR="008D313C" w:rsidRPr="00734093">
              <w:rPr>
                <w:rFonts w:ascii="Times New Roman" w:eastAsia="DejaVu Sans" w:hAnsi="Times New Roman" w:cs="Times New Roman"/>
                <w:lang w:val="hr-HR" w:eastAsia="zh-CN"/>
              </w:rPr>
              <w:tab/>
              <w:t xml:space="preserve"> </w:t>
            </w:r>
          </w:p>
        </w:tc>
        <w:tc>
          <w:tcPr>
            <w:tcW w:w="1837" w:type="dxa"/>
            <w:tcBorders>
              <w:top w:val="single" w:sz="4" w:space="0" w:color="000080"/>
              <w:left w:val="single" w:sz="4" w:space="0" w:color="000080"/>
              <w:bottom w:val="single" w:sz="4" w:space="0" w:color="000080"/>
              <w:right w:val="single" w:sz="4" w:space="0" w:color="000080"/>
            </w:tcBorders>
            <w:shd w:val="clear" w:color="auto" w:fill="auto"/>
            <w:vAlign w:val="center"/>
          </w:tcPr>
          <w:p w14:paraId="369BE8C7" w14:textId="016A39C1" w:rsidR="008D313C" w:rsidRPr="00734093" w:rsidRDefault="00B31E50" w:rsidP="00721EFF">
            <w:pPr>
              <w:widowControl w:val="0"/>
              <w:suppressLineNumbers/>
              <w:shd w:val="clear" w:color="auto" w:fill="FFFFFF"/>
              <w:spacing w:after="0" w:line="240" w:lineRule="auto"/>
              <w:ind w:left="-57"/>
              <w:jc w:val="center"/>
              <w:rPr>
                <w:rFonts w:ascii="Times New Roman" w:hAnsi="Times New Roman" w:cs="Times New Roman"/>
                <w:lang w:val="hr-HR"/>
              </w:rPr>
            </w:pPr>
            <w:r w:rsidRPr="00734093">
              <w:rPr>
                <w:rFonts w:ascii="Times New Roman" w:eastAsia="Times New Roman" w:hAnsi="Times New Roman" w:cs="Times New Roman"/>
                <w:highlight w:val="white"/>
                <w:lang w:val="hr-HR" w:eastAsia="zh-CN"/>
              </w:rPr>
              <w:t xml:space="preserve">dr.sc. Danijela </w:t>
            </w:r>
            <w:proofErr w:type="spellStart"/>
            <w:r w:rsidRPr="00734093">
              <w:rPr>
                <w:rFonts w:ascii="Times New Roman" w:eastAsia="Times New Roman" w:hAnsi="Times New Roman" w:cs="Times New Roman"/>
                <w:highlight w:val="white"/>
                <w:lang w:val="hr-HR" w:eastAsia="zh-CN"/>
              </w:rPr>
              <w:t>Dodlek</w:t>
            </w:r>
            <w:proofErr w:type="spellEnd"/>
            <w:r w:rsidR="008D313C" w:rsidRPr="00734093">
              <w:rPr>
                <w:rFonts w:ascii="Times New Roman" w:eastAsia="Times New Roman" w:hAnsi="Times New Roman" w:cs="Times New Roman"/>
                <w:highlight w:val="white"/>
                <w:lang w:val="hr-HR" w:eastAsia="zh-CN"/>
              </w:rPr>
              <w:t xml:space="preserve">  </w:t>
            </w:r>
          </w:p>
        </w:tc>
      </w:tr>
      <w:tr w:rsidR="00291412" w:rsidRPr="004721D3" w14:paraId="6A76AEA2" w14:textId="77777777" w:rsidTr="003068D7">
        <w:trPr>
          <w:trHeight w:val="644"/>
        </w:trPr>
        <w:tc>
          <w:tcPr>
            <w:tcW w:w="0" w:type="auto"/>
            <w:tcBorders>
              <w:top w:val="single" w:sz="4" w:space="0" w:color="000080"/>
              <w:left w:val="single" w:sz="4" w:space="0" w:color="000080"/>
              <w:bottom w:val="single" w:sz="4" w:space="0" w:color="000080"/>
            </w:tcBorders>
            <w:shd w:val="clear" w:color="auto" w:fill="auto"/>
            <w:vAlign w:val="center"/>
          </w:tcPr>
          <w:p w14:paraId="5FB20635"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sz w:val="24"/>
                <w:szCs w:val="24"/>
                <w:lang w:val="hr-HR" w:eastAsia="zh-CN"/>
              </w:rPr>
              <w:t>M151</w:t>
            </w:r>
          </w:p>
        </w:tc>
        <w:tc>
          <w:tcPr>
            <w:tcW w:w="2401" w:type="dxa"/>
            <w:tcBorders>
              <w:top w:val="single" w:sz="4" w:space="0" w:color="000080"/>
              <w:left w:val="single" w:sz="4" w:space="0" w:color="000080"/>
              <w:bottom w:val="single" w:sz="4" w:space="0" w:color="000080"/>
            </w:tcBorders>
            <w:shd w:val="clear" w:color="auto" w:fill="auto"/>
            <w:vAlign w:val="center"/>
          </w:tcPr>
          <w:p w14:paraId="4BA4FC04"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sz w:val="24"/>
                <w:szCs w:val="24"/>
                <w:lang w:val="hr-HR" w:eastAsia="zh-CN"/>
              </w:rPr>
              <w:t>Diferencijalni račun</w:t>
            </w:r>
          </w:p>
        </w:tc>
        <w:tc>
          <w:tcPr>
            <w:tcW w:w="191" w:type="dxa"/>
            <w:tcBorders>
              <w:top w:val="single" w:sz="4" w:space="0" w:color="000080"/>
              <w:left w:val="single" w:sz="4" w:space="0" w:color="000080"/>
              <w:bottom w:val="single" w:sz="4" w:space="0" w:color="000080"/>
            </w:tcBorders>
            <w:shd w:val="clear" w:color="auto" w:fill="auto"/>
            <w:vAlign w:val="center"/>
          </w:tcPr>
          <w:p w14:paraId="1364FA5A"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23E4FA75"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26910FB"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sz w:val="24"/>
                <w:szCs w:val="24"/>
                <w:lang w:val="hr-HR" w:eastAsia="zh-CN"/>
              </w:rPr>
              <w:t>45</w:t>
            </w:r>
          </w:p>
        </w:tc>
        <w:tc>
          <w:tcPr>
            <w:tcW w:w="0" w:type="auto"/>
            <w:tcBorders>
              <w:top w:val="single" w:sz="4" w:space="0" w:color="000080"/>
              <w:left w:val="single" w:sz="4" w:space="0" w:color="000080"/>
              <w:bottom w:val="single" w:sz="4" w:space="0" w:color="000080"/>
            </w:tcBorders>
            <w:shd w:val="clear" w:color="auto" w:fill="auto"/>
            <w:vAlign w:val="center"/>
          </w:tcPr>
          <w:p w14:paraId="33BD22AF"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79E86192"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sz w:val="24"/>
                <w:szCs w:val="24"/>
                <w:lang w:val="hr-HR" w:eastAsia="zh-CN"/>
              </w:rPr>
              <w:t>7</w:t>
            </w:r>
          </w:p>
        </w:tc>
        <w:tc>
          <w:tcPr>
            <w:tcW w:w="2069" w:type="dxa"/>
            <w:tcBorders>
              <w:top w:val="single" w:sz="4" w:space="0" w:color="000080"/>
              <w:left w:val="single" w:sz="4" w:space="0" w:color="000080"/>
              <w:bottom w:val="single" w:sz="4" w:space="0" w:color="000080"/>
            </w:tcBorders>
            <w:shd w:val="clear" w:color="auto" w:fill="E0E0E0"/>
          </w:tcPr>
          <w:p w14:paraId="62F4219D" w14:textId="05775739" w:rsidR="00291412" w:rsidRPr="00CA2271" w:rsidRDefault="00B43855" w:rsidP="00B43855">
            <w:pPr>
              <w:spacing w:line="276" w:lineRule="auto"/>
              <w:jc w:val="center"/>
              <w:rPr>
                <w:rFonts w:ascii="Times New Roman" w:hAnsi="Times New Roman" w:cs="Times New Roman"/>
              </w:rPr>
            </w:pPr>
            <w:r>
              <w:rPr>
                <w:rFonts w:ascii="Times New Roman" w:hAnsi="Times New Roman" w:cs="Times New Roman"/>
              </w:rPr>
              <w:t>i</w:t>
            </w:r>
            <w:r w:rsidR="00291412" w:rsidRPr="00CA2271">
              <w:rPr>
                <w:rFonts w:ascii="Times New Roman" w:hAnsi="Times New Roman" w:cs="Times New Roman"/>
              </w:rPr>
              <w:t>zv.prof.dr.sc. T</w:t>
            </w:r>
            <w:r w:rsidR="00CA2271">
              <w:rPr>
                <w:rFonts w:ascii="Times New Roman" w:hAnsi="Times New Roman" w:cs="Times New Roman"/>
              </w:rPr>
              <w:t xml:space="preserve">omislav </w:t>
            </w:r>
            <w:proofErr w:type="spellStart"/>
            <w:r w:rsidR="00291412" w:rsidRPr="00CA2271">
              <w:rPr>
                <w:rFonts w:ascii="Times New Roman" w:hAnsi="Times New Roman" w:cs="Times New Roman"/>
              </w:rPr>
              <w:t>Marošević</w:t>
            </w:r>
            <w:proofErr w:type="spellEnd"/>
          </w:p>
        </w:tc>
        <w:tc>
          <w:tcPr>
            <w:tcW w:w="1837" w:type="dxa"/>
            <w:tcBorders>
              <w:top w:val="single" w:sz="4" w:space="0" w:color="000080"/>
              <w:left w:val="single" w:sz="4" w:space="0" w:color="000080"/>
              <w:bottom w:val="single" w:sz="4" w:space="0" w:color="000080"/>
              <w:right w:val="single" w:sz="4" w:space="0" w:color="000080"/>
            </w:tcBorders>
            <w:shd w:val="clear" w:color="auto" w:fill="E0E0E0"/>
          </w:tcPr>
          <w:p w14:paraId="4ABA5C60" w14:textId="3E7B9A41" w:rsidR="00291412" w:rsidRPr="003068D7" w:rsidRDefault="00C43FD4" w:rsidP="003068D7">
            <w:pPr>
              <w:jc w:val="center"/>
              <w:rPr>
                <w:rFonts w:ascii="Times New Roman" w:hAnsi="Times New Roman" w:cs="Times New Roman"/>
              </w:rPr>
            </w:pPr>
            <w:r w:rsidRPr="00C43FD4">
              <w:rPr>
                <w:rFonts w:ascii="Times New Roman" w:hAnsi="Times New Roman" w:cs="Times New Roman"/>
              </w:rPr>
              <w:t>I</w:t>
            </w:r>
            <w:r>
              <w:rPr>
                <w:rFonts w:ascii="Times New Roman" w:hAnsi="Times New Roman" w:cs="Times New Roman"/>
              </w:rPr>
              <w:t>van</w:t>
            </w:r>
            <w:r w:rsidRPr="00C43FD4">
              <w:rPr>
                <w:rFonts w:ascii="Times New Roman" w:hAnsi="Times New Roman" w:cs="Times New Roman"/>
              </w:rPr>
              <w:t xml:space="preserve"> </w:t>
            </w:r>
            <w:proofErr w:type="spellStart"/>
            <w:r w:rsidRPr="00C43FD4">
              <w:rPr>
                <w:rFonts w:ascii="Times New Roman" w:hAnsi="Times New Roman" w:cs="Times New Roman"/>
              </w:rPr>
              <w:t>Vuković</w:t>
            </w:r>
            <w:proofErr w:type="spellEnd"/>
            <w:r>
              <w:rPr>
                <w:rFonts w:ascii="Times New Roman" w:hAnsi="Times New Roman" w:cs="Times New Roman"/>
              </w:rPr>
              <w:t xml:space="preserve">, </w:t>
            </w:r>
            <w:proofErr w:type="spellStart"/>
            <w:r w:rsidR="00A54FC2">
              <w:rPr>
                <w:rFonts w:ascii="Times New Roman" w:hAnsi="Times New Roman" w:cs="Times New Roman"/>
              </w:rPr>
              <w:t>asistent</w:t>
            </w:r>
            <w:proofErr w:type="spellEnd"/>
          </w:p>
        </w:tc>
      </w:tr>
      <w:tr w:rsidR="00291412" w:rsidRPr="004721D3" w14:paraId="6F23BA70" w14:textId="77777777" w:rsidTr="003068D7">
        <w:tc>
          <w:tcPr>
            <w:tcW w:w="0" w:type="auto"/>
            <w:tcBorders>
              <w:left w:val="single" w:sz="4" w:space="0" w:color="000080"/>
              <w:bottom w:val="single" w:sz="4" w:space="0" w:color="000080"/>
            </w:tcBorders>
            <w:shd w:val="clear" w:color="auto" w:fill="auto"/>
            <w:vAlign w:val="center"/>
          </w:tcPr>
          <w:p w14:paraId="66165BEF"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sz w:val="24"/>
                <w:szCs w:val="24"/>
                <w:lang w:val="hr-HR" w:eastAsia="zh-CN"/>
              </w:rPr>
              <w:t>M152</w:t>
            </w:r>
          </w:p>
        </w:tc>
        <w:tc>
          <w:tcPr>
            <w:tcW w:w="2401" w:type="dxa"/>
            <w:tcBorders>
              <w:left w:val="single" w:sz="4" w:space="0" w:color="000080"/>
              <w:bottom w:val="single" w:sz="4" w:space="0" w:color="000080"/>
            </w:tcBorders>
            <w:shd w:val="clear" w:color="auto" w:fill="auto"/>
            <w:vAlign w:val="center"/>
          </w:tcPr>
          <w:p w14:paraId="02D1CCED"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sz w:val="24"/>
                <w:szCs w:val="24"/>
                <w:lang w:val="hr-HR" w:eastAsia="zh-CN"/>
              </w:rPr>
              <w:t>Linearna algebra 1</w:t>
            </w:r>
          </w:p>
        </w:tc>
        <w:tc>
          <w:tcPr>
            <w:tcW w:w="191" w:type="dxa"/>
            <w:tcBorders>
              <w:left w:val="single" w:sz="4" w:space="0" w:color="000080"/>
              <w:bottom w:val="single" w:sz="4" w:space="0" w:color="000080"/>
            </w:tcBorders>
            <w:shd w:val="clear" w:color="auto" w:fill="auto"/>
            <w:vAlign w:val="center"/>
          </w:tcPr>
          <w:p w14:paraId="45AF3F31"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sz w:val="24"/>
                <w:szCs w:val="24"/>
                <w:lang w:val="hr-HR" w:eastAsia="zh-CN"/>
              </w:rPr>
              <w:t>30</w:t>
            </w:r>
          </w:p>
        </w:tc>
        <w:tc>
          <w:tcPr>
            <w:tcW w:w="0" w:type="auto"/>
            <w:tcBorders>
              <w:left w:val="single" w:sz="4" w:space="0" w:color="000080"/>
              <w:bottom w:val="single" w:sz="4" w:space="0" w:color="000080"/>
            </w:tcBorders>
            <w:shd w:val="clear" w:color="auto" w:fill="auto"/>
            <w:vAlign w:val="center"/>
          </w:tcPr>
          <w:p w14:paraId="6F182340"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0C0D470A"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sz w:val="24"/>
                <w:szCs w:val="24"/>
                <w:lang w:val="hr-HR" w:eastAsia="zh-CN"/>
              </w:rPr>
              <w:t>30</w:t>
            </w:r>
          </w:p>
        </w:tc>
        <w:tc>
          <w:tcPr>
            <w:tcW w:w="0" w:type="auto"/>
            <w:tcBorders>
              <w:left w:val="single" w:sz="4" w:space="0" w:color="000080"/>
              <w:bottom w:val="single" w:sz="4" w:space="0" w:color="000080"/>
            </w:tcBorders>
            <w:shd w:val="clear" w:color="auto" w:fill="auto"/>
            <w:vAlign w:val="center"/>
          </w:tcPr>
          <w:p w14:paraId="746AF69D"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753" w:type="dxa"/>
            <w:tcBorders>
              <w:left w:val="single" w:sz="4" w:space="0" w:color="000080"/>
              <w:bottom w:val="single" w:sz="4" w:space="0" w:color="000080"/>
            </w:tcBorders>
            <w:shd w:val="clear" w:color="auto" w:fill="auto"/>
            <w:vAlign w:val="center"/>
          </w:tcPr>
          <w:p w14:paraId="4683D6C7"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sz w:val="24"/>
                <w:szCs w:val="24"/>
                <w:lang w:val="hr-HR" w:eastAsia="zh-CN"/>
              </w:rPr>
              <w:t>5</w:t>
            </w:r>
          </w:p>
        </w:tc>
        <w:tc>
          <w:tcPr>
            <w:tcW w:w="2069" w:type="dxa"/>
            <w:tcBorders>
              <w:left w:val="single" w:sz="4" w:space="0" w:color="000080"/>
              <w:bottom w:val="single" w:sz="4" w:space="0" w:color="000080"/>
            </w:tcBorders>
            <w:shd w:val="clear" w:color="auto" w:fill="E0E0E0"/>
            <w:vAlign w:val="center"/>
          </w:tcPr>
          <w:p w14:paraId="4AD35FF1" w14:textId="26D9924C" w:rsidR="00291412" w:rsidRPr="004721D3" w:rsidRDefault="00291412" w:rsidP="00291412">
            <w:pPr>
              <w:widowControl w:val="0"/>
              <w:suppressLineNumbers/>
              <w:spacing w:after="0" w:line="240" w:lineRule="auto"/>
              <w:jc w:val="center"/>
              <w:rPr>
                <w:rFonts w:ascii="Times New Roman" w:eastAsia="DejaVu Sans" w:hAnsi="Times New Roman" w:cs="Times New Roman"/>
                <w:lang w:val="hr-HR" w:eastAsia="zh-CN"/>
              </w:rPr>
            </w:pPr>
            <w:r w:rsidRPr="00F95F3C">
              <w:rPr>
                <w:rFonts w:ascii="Times New Roman" w:eastAsia="DejaVu Sans" w:hAnsi="Times New Roman" w:cs="Times New Roman"/>
                <w:lang w:val="hr-HR" w:eastAsia="zh-CN"/>
              </w:rPr>
              <w:t>izv.prof.dr.sc.</w:t>
            </w:r>
            <w:r w:rsidR="00C43FD4">
              <w:rPr>
                <w:rFonts w:ascii="Times New Roman" w:eastAsia="DejaVu Sans" w:hAnsi="Times New Roman" w:cs="Times New Roman"/>
                <w:lang w:val="hr-HR" w:eastAsia="zh-CN"/>
              </w:rPr>
              <w:t xml:space="preserve"> </w:t>
            </w:r>
            <w:r w:rsidR="00F95F3C" w:rsidRPr="00F95F3C">
              <w:rPr>
                <w:rFonts w:ascii="Times New Roman" w:eastAsia="DejaVu Sans" w:hAnsi="Times New Roman" w:cs="Times New Roman"/>
                <w:lang w:val="hr-HR" w:eastAsia="zh-CN"/>
              </w:rPr>
              <w:t>Zoran Tomljanović</w:t>
            </w:r>
            <w:r w:rsidRPr="00F95F3C">
              <w:rPr>
                <w:rFonts w:ascii="Times New Roman" w:eastAsia="DejaVu Sans" w:hAnsi="Times New Roman" w:cs="Times New Roman"/>
                <w:lang w:val="hr-HR" w:eastAsia="zh-CN"/>
              </w:rPr>
              <w:t xml:space="preserve"> </w:t>
            </w:r>
          </w:p>
        </w:tc>
        <w:tc>
          <w:tcPr>
            <w:tcW w:w="1837" w:type="dxa"/>
            <w:tcBorders>
              <w:left w:val="single" w:sz="4" w:space="0" w:color="000080"/>
              <w:bottom w:val="single" w:sz="4" w:space="0" w:color="000080"/>
              <w:right w:val="single" w:sz="4" w:space="0" w:color="000080"/>
            </w:tcBorders>
            <w:shd w:val="clear" w:color="auto" w:fill="E0E0E0"/>
            <w:vAlign w:val="center"/>
          </w:tcPr>
          <w:p w14:paraId="2A147D9D" w14:textId="7F3B4696" w:rsidR="00501C22" w:rsidRPr="00501C22" w:rsidRDefault="00501C22" w:rsidP="00501C22">
            <w:pPr>
              <w:widowControl w:val="0"/>
              <w:suppressLineNumbers/>
              <w:snapToGrid w:val="0"/>
              <w:spacing w:after="0" w:line="240" w:lineRule="auto"/>
              <w:jc w:val="center"/>
              <w:rPr>
                <w:rFonts w:ascii="Times New Roman" w:eastAsia="DejaVu Sans" w:hAnsi="Times New Roman" w:cs="Times New Roman"/>
                <w:lang w:val="hr-HR" w:eastAsia="zh-CN"/>
              </w:rPr>
            </w:pPr>
            <w:r>
              <w:rPr>
                <w:rFonts w:ascii="Times New Roman" w:eastAsia="DejaVu Sans" w:hAnsi="Times New Roman" w:cs="Times New Roman"/>
                <w:lang w:val="hr-HR" w:eastAsia="zh-CN"/>
              </w:rPr>
              <w:t xml:space="preserve">Nataša </w:t>
            </w:r>
            <w:proofErr w:type="spellStart"/>
            <w:r>
              <w:rPr>
                <w:rFonts w:ascii="Times New Roman" w:eastAsia="DejaVu Sans" w:hAnsi="Times New Roman" w:cs="Times New Roman"/>
                <w:lang w:val="hr-HR" w:eastAsia="zh-CN"/>
              </w:rPr>
              <w:t>Ujić</w:t>
            </w:r>
            <w:proofErr w:type="spellEnd"/>
            <w:r>
              <w:rPr>
                <w:rFonts w:ascii="Times New Roman" w:eastAsia="DejaVu Sans" w:hAnsi="Times New Roman" w:cs="Times New Roman"/>
                <w:lang w:val="hr-HR" w:eastAsia="zh-CN"/>
              </w:rPr>
              <w:t>, asistentica</w:t>
            </w:r>
          </w:p>
        </w:tc>
      </w:tr>
      <w:tr w:rsidR="00291412" w:rsidRPr="004721D3" w14:paraId="392ECC19" w14:textId="77777777" w:rsidTr="003068D7">
        <w:tc>
          <w:tcPr>
            <w:tcW w:w="0" w:type="auto"/>
            <w:tcBorders>
              <w:top w:val="single" w:sz="4" w:space="0" w:color="000080"/>
              <w:left w:val="single" w:sz="4" w:space="0" w:color="000080"/>
              <w:bottom w:val="single" w:sz="4" w:space="0" w:color="000080"/>
            </w:tcBorders>
            <w:shd w:val="clear" w:color="auto" w:fill="auto"/>
            <w:vAlign w:val="center"/>
          </w:tcPr>
          <w:p w14:paraId="48B442B0"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color w:val="00000A"/>
                <w:sz w:val="24"/>
                <w:szCs w:val="24"/>
                <w:lang w:val="hr-HR" w:eastAsia="zh-CN"/>
              </w:rPr>
              <w:t>I101</w:t>
            </w:r>
          </w:p>
        </w:tc>
        <w:tc>
          <w:tcPr>
            <w:tcW w:w="2401" w:type="dxa"/>
            <w:tcBorders>
              <w:top w:val="single" w:sz="4" w:space="0" w:color="000080"/>
              <w:left w:val="single" w:sz="4" w:space="0" w:color="000080"/>
              <w:bottom w:val="single" w:sz="4" w:space="0" w:color="000080"/>
            </w:tcBorders>
            <w:shd w:val="clear" w:color="auto" w:fill="auto"/>
            <w:vAlign w:val="center"/>
          </w:tcPr>
          <w:p w14:paraId="466F3846"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color w:val="00000A"/>
                <w:sz w:val="24"/>
                <w:szCs w:val="24"/>
                <w:lang w:val="hr-HR" w:eastAsia="zh-CN"/>
              </w:rPr>
              <w:t>Osnove informatike</w:t>
            </w:r>
          </w:p>
        </w:tc>
        <w:tc>
          <w:tcPr>
            <w:tcW w:w="191" w:type="dxa"/>
            <w:tcBorders>
              <w:top w:val="single" w:sz="4" w:space="0" w:color="000080"/>
              <w:left w:val="single" w:sz="4" w:space="0" w:color="000080"/>
              <w:bottom w:val="single" w:sz="4" w:space="0" w:color="000080"/>
            </w:tcBorders>
            <w:shd w:val="clear" w:color="auto" w:fill="auto"/>
            <w:vAlign w:val="center"/>
          </w:tcPr>
          <w:p w14:paraId="33CEA335"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1957F090"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5DB482A7" w14:textId="68BFF16D"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71051F4D" w14:textId="25353326" w:rsidR="00291412" w:rsidRPr="004721D3" w:rsidRDefault="00291412" w:rsidP="00291412">
            <w:pPr>
              <w:widowControl w:val="0"/>
              <w:suppressLineNumbers/>
              <w:spacing w:after="0" w:line="240" w:lineRule="auto"/>
              <w:jc w:val="center"/>
              <w:rPr>
                <w:rFonts w:ascii="Times New Roman" w:hAnsi="Times New Roman" w:cs="Times New Roman"/>
                <w:lang w:val="hr-HR"/>
              </w:rPr>
            </w:pPr>
          </w:p>
        </w:tc>
        <w:tc>
          <w:tcPr>
            <w:tcW w:w="753" w:type="dxa"/>
            <w:tcBorders>
              <w:top w:val="single" w:sz="4" w:space="0" w:color="000080"/>
              <w:left w:val="single" w:sz="4" w:space="0" w:color="000080"/>
              <w:bottom w:val="single" w:sz="4" w:space="0" w:color="000080"/>
            </w:tcBorders>
            <w:shd w:val="clear" w:color="auto" w:fill="auto"/>
            <w:vAlign w:val="center"/>
          </w:tcPr>
          <w:p w14:paraId="6C8EB69F"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4</w:t>
            </w:r>
          </w:p>
        </w:tc>
        <w:tc>
          <w:tcPr>
            <w:tcW w:w="2069" w:type="dxa"/>
            <w:tcBorders>
              <w:top w:val="single" w:sz="4" w:space="0" w:color="000080"/>
              <w:left w:val="single" w:sz="4" w:space="0" w:color="000080"/>
              <w:bottom w:val="single" w:sz="4" w:space="0" w:color="000080"/>
            </w:tcBorders>
            <w:shd w:val="clear" w:color="auto" w:fill="auto"/>
            <w:vAlign w:val="center"/>
          </w:tcPr>
          <w:p w14:paraId="3A00D019" w14:textId="77777777" w:rsidR="00291412" w:rsidRPr="004721D3" w:rsidRDefault="00291412" w:rsidP="00291412">
            <w:pPr>
              <w:widowControl w:val="0"/>
              <w:suppressLineNumbers/>
              <w:spacing w:after="0" w:line="240" w:lineRule="auto"/>
              <w:jc w:val="center"/>
              <w:rPr>
                <w:rFonts w:ascii="Times New Roman" w:eastAsia="DejaVu Sans" w:hAnsi="Times New Roman" w:cs="Times New Roman"/>
                <w:color w:val="000000"/>
                <w:lang w:val="hr-HR" w:eastAsia="zh-CN"/>
              </w:rPr>
            </w:pPr>
            <w:r w:rsidRPr="004721D3">
              <w:rPr>
                <w:rFonts w:ascii="Times New Roman" w:eastAsia="DejaVu Sans" w:hAnsi="Times New Roman" w:cs="Times New Roman"/>
                <w:color w:val="000000"/>
                <w:lang w:val="hr-HR" w:eastAsia="zh-CN"/>
              </w:rPr>
              <w:t>doc.dr.sc. Ivan Vazler</w:t>
            </w:r>
          </w:p>
        </w:tc>
        <w:tc>
          <w:tcPr>
            <w:tcW w:w="1837" w:type="dxa"/>
            <w:tcBorders>
              <w:top w:val="single" w:sz="4" w:space="0" w:color="000080"/>
              <w:left w:val="single" w:sz="4" w:space="0" w:color="000080"/>
              <w:bottom w:val="single" w:sz="4" w:space="0" w:color="000080"/>
              <w:right w:val="single" w:sz="4" w:space="0" w:color="000080"/>
            </w:tcBorders>
            <w:shd w:val="clear" w:color="auto" w:fill="auto"/>
            <w:vAlign w:val="center"/>
          </w:tcPr>
          <w:p w14:paraId="4C3C1CEF" w14:textId="77777777" w:rsidR="00291412" w:rsidRPr="004721D3" w:rsidRDefault="00291412" w:rsidP="00291412">
            <w:pPr>
              <w:widowControl w:val="0"/>
              <w:suppressLineNumbers/>
              <w:snapToGrid w:val="0"/>
              <w:spacing w:after="0" w:line="240" w:lineRule="auto"/>
              <w:ind w:left="-57"/>
              <w:jc w:val="center"/>
              <w:rPr>
                <w:rFonts w:ascii="Times New Roman" w:eastAsia="DejaVu Sans" w:hAnsi="Times New Roman" w:cs="Times New Roman"/>
                <w:b/>
                <w:color w:val="00000A"/>
                <w:lang w:val="hr-HR" w:eastAsia="zh-CN"/>
              </w:rPr>
            </w:pPr>
          </w:p>
        </w:tc>
      </w:tr>
      <w:tr w:rsidR="00291412" w:rsidRPr="004721D3" w14:paraId="2A44AEB3" w14:textId="77777777" w:rsidTr="003068D7">
        <w:tc>
          <w:tcPr>
            <w:tcW w:w="0" w:type="auto"/>
            <w:tcBorders>
              <w:top w:val="single" w:sz="4" w:space="0" w:color="000080"/>
              <w:left w:val="single" w:sz="4" w:space="0" w:color="000080"/>
              <w:bottom w:val="single" w:sz="4" w:space="0" w:color="000080"/>
            </w:tcBorders>
            <w:shd w:val="clear" w:color="auto" w:fill="auto"/>
            <w:vAlign w:val="center"/>
          </w:tcPr>
          <w:p w14:paraId="5358BBAA"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color w:val="00000A"/>
                <w:sz w:val="24"/>
                <w:szCs w:val="24"/>
                <w:lang w:val="hr-HR" w:eastAsia="zh-CN"/>
              </w:rPr>
              <w:t>I151</w:t>
            </w:r>
          </w:p>
        </w:tc>
        <w:tc>
          <w:tcPr>
            <w:tcW w:w="2401" w:type="dxa"/>
            <w:tcBorders>
              <w:top w:val="single" w:sz="4" w:space="0" w:color="000080"/>
              <w:left w:val="single" w:sz="4" w:space="0" w:color="000080"/>
              <w:bottom w:val="single" w:sz="4" w:space="0" w:color="000080"/>
            </w:tcBorders>
            <w:shd w:val="clear" w:color="auto" w:fill="auto"/>
            <w:vAlign w:val="center"/>
          </w:tcPr>
          <w:p w14:paraId="0E2447C5"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color w:val="00000A"/>
                <w:sz w:val="24"/>
                <w:szCs w:val="24"/>
                <w:lang w:val="hr-HR" w:eastAsia="zh-CN"/>
              </w:rPr>
              <w:t>Obrada teksta i proračunske tablice</w:t>
            </w:r>
          </w:p>
        </w:tc>
        <w:tc>
          <w:tcPr>
            <w:tcW w:w="191" w:type="dxa"/>
            <w:tcBorders>
              <w:top w:val="single" w:sz="4" w:space="0" w:color="000080"/>
              <w:left w:val="single" w:sz="4" w:space="0" w:color="000080"/>
              <w:bottom w:val="single" w:sz="4" w:space="0" w:color="000080"/>
            </w:tcBorders>
            <w:shd w:val="clear" w:color="auto" w:fill="auto"/>
            <w:vAlign w:val="center"/>
          </w:tcPr>
          <w:p w14:paraId="20E21055"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Times New Roman" w:hAnsi="Times New Roman" w:cs="Times New Roman"/>
                <w:color w:val="00000A"/>
                <w:sz w:val="24"/>
                <w:szCs w:val="24"/>
                <w:lang w:val="hr-HR" w:eastAsia="zh-CN"/>
              </w:rPr>
              <w:t xml:space="preserve"> </w:t>
            </w:r>
          </w:p>
        </w:tc>
        <w:tc>
          <w:tcPr>
            <w:tcW w:w="0" w:type="auto"/>
            <w:tcBorders>
              <w:top w:val="single" w:sz="4" w:space="0" w:color="000080"/>
              <w:left w:val="single" w:sz="4" w:space="0" w:color="000080"/>
              <w:bottom w:val="single" w:sz="4" w:space="0" w:color="000080"/>
            </w:tcBorders>
            <w:shd w:val="clear" w:color="auto" w:fill="auto"/>
            <w:vAlign w:val="center"/>
          </w:tcPr>
          <w:p w14:paraId="1B995676"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496AE94" w14:textId="04F7EE3C" w:rsidR="00291412" w:rsidRPr="004721D3" w:rsidRDefault="00291412" w:rsidP="00291412">
            <w:pPr>
              <w:widowControl w:val="0"/>
              <w:suppressLineNumbers/>
              <w:snapToGrid w:val="0"/>
              <w:spacing w:after="0" w:line="240" w:lineRule="auto"/>
              <w:jc w:val="center"/>
              <w:rPr>
                <w:rFonts w:ascii="Times New Roman" w:hAnsi="Times New Roman" w:cs="Times New Roman"/>
                <w:lang w:val="hr-HR"/>
              </w:rPr>
            </w:pPr>
          </w:p>
        </w:tc>
        <w:tc>
          <w:tcPr>
            <w:tcW w:w="0" w:type="auto"/>
            <w:tcBorders>
              <w:top w:val="single" w:sz="4" w:space="0" w:color="000080"/>
              <w:left w:val="single" w:sz="4" w:space="0" w:color="000080"/>
              <w:bottom w:val="single" w:sz="4" w:space="0" w:color="000080"/>
            </w:tcBorders>
            <w:shd w:val="clear" w:color="auto" w:fill="auto"/>
            <w:vAlign w:val="center"/>
          </w:tcPr>
          <w:p w14:paraId="03B44913" w14:textId="77777777" w:rsidR="00291412" w:rsidRPr="004721D3" w:rsidRDefault="00291412" w:rsidP="00291412">
            <w:pPr>
              <w:widowControl w:val="0"/>
              <w:suppressLineNumbers/>
              <w:snapToGrid w:val="0"/>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753" w:type="dxa"/>
            <w:tcBorders>
              <w:top w:val="single" w:sz="4" w:space="0" w:color="000080"/>
              <w:left w:val="single" w:sz="4" w:space="0" w:color="000080"/>
              <w:bottom w:val="single" w:sz="4" w:space="0" w:color="000080"/>
            </w:tcBorders>
            <w:shd w:val="clear" w:color="auto" w:fill="auto"/>
            <w:vAlign w:val="center"/>
          </w:tcPr>
          <w:p w14:paraId="36640132"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2</w:t>
            </w:r>
          </w:p>
        </w:tc>
        <w:tc>
          <w:tcPr>
            <w:tcW w:w="2069" w:type="dxa"/>
            <w:tcBorders>
              <w:top w:val="single" w:sz="4" w:space="0" w:color="000080"/>
              <w:left w:val="single" w:sz="4" w:space="0" w:color="000080"/>
              <w:bottom w:val="single" w:sz="4" w:space="0" w:color="000080"/>
            </w:tcBorders>
            <w:shd w:val="clear" w:color="auto" w:fill="auto"/>
            <w:vAlign w:val="center"/>
          </w:tcPr>
          <w:p w14:paraId="358EA3D8" w14:textId="75FC4433" w:rsidR="00291412" w:rsidRPr="004721D3" w:rsidRDefault="00291412" w:rsidP="00291412">
            <w:pPr>
              <w:widowControl w:val="0"/>
              <w:suppressLineNumbers/>
              <w:spacing w:after="0" w:line="240" w:lineRule="auto"/>
              <w:jc w:val="center"/>
              <w:rPr>
                <w:rFonts w:ascii="Times New Roman" w:eastAsia="DejaVu Sans" w:hAnsi="Times New Roman" w:cs="Times New Roman"/>
                <w:color w:val="000000"/>
                <w:lang w:val="hr-HR" w:eastAsia="zh-CN"/>
              </w:rPr>
            </w:pPr>
            <w:r w:rsidRPr="004721D3">
              <w:rPr>
                <w:rFonts w:ascii="Times New Roman" w:eastAsia="DejaVu Sans" w:hAnsi="Times New Roman" w:cs="Times New Roman"/>
                <w:color w:val="000000"/>
                <w:lang w:val="hr-HR" w:eastAsia="zh-CN"/>
              </w:rPr>
              <w:t xml:space="preserve">doc.dr.sc. </w:t>
            </w:r>
            <w:r w:rsidR="00C43FD4">
              <w:rPr>
                <w:rFonts w:ascii="Times New Roman" w:eastAsia="DejaVu Sans" w:hAnsi="Times New Roman" w:cs="Times New Roman"/>
                <w:color w:val="000000"/>
                <w:lang w:val="hr-HR" w:eastAsia="zh-CN"/>
              </w:rPr>
              <w:t>Tomislav Žic</w:t>
            </w:r>
          </w:p>
        </w:tc>
        <w:tc>
          <w:tcPr>
            <w:tcW w:w="1837" w:type="dxa"/>
            <w:tcBorders>
              <w:top w:val="single" w:sz="4" w:space="0" w:color="000080"/>
              <w:left w:val="single" w:sz="4" w:space="0" w:color="000080"/>
              <w:bottom w:val="single" w:sz="4" w:space="0" w:color="000080"/>
              <w:right w:val="single" w:sz="4" w:space="0" w:color="000080"/>
            </w:tcBorders>
            <w:shd w:val="clear" w:color="auto" w:fill="auto"/>
            <w:vAlign w:val="center"/>
          </w:tcPr>
          <w:p w14:paraId="3C3076A7"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291412" w:rsidRPr="004721D3" w14:paraId="2F8877DD" w14:textId="77777777" w:rsidTr="003068D7">
        <w:tc>
          <w:tcPr>
            <w:tcW w:w="0" w:type="auto"/>
            <w:tcBorders>
              <w:top w:val="single" w:sz="4" w:space="0" w:color="000080"/>
              <w:left w:val="single" w:sz="4" w:space="0" w:color="000080"/>
              <w:bottom w:val="single" w:sz="4" w:space="0" w:color="000080"/>
            </w:tcBorders>
            <w:shd w:val="clear" w:color="auto" w:fill="auto"/>
            <w:vAlign w:val="center"/>
          </w:tcPr>
          <w:p w14:paraId="27EECE30"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color w:val="000000"/>
                <w:sz w:val="24"/>
                <w:szCs w:val="24"/>
                <w:lang w:val="hr-HR" w:eastAsia="zh-CN"/>
              </w:rPr>
              <w:t>Z151</w:t>
            </w:r>
          </w:p>
        </w:tc>
        <w:tc>
          <w:tcPr>
            <w:tcW w:w="2401" w:type="dxa"/>
            <w:tcBorders>
              <w:top w:val="single" w:sz="4" w:space="0" w:color="000080"/>
              <w:left w:val="single" w:sz="4" w:space="0" w:color="000080"/>
              <w:bottom w:val="single" w:sz="4" w:space="0" w:color="000080"/>
            </w:tcBorders>
            <w:shd w:val="clear" w:color="auto" w:fill="auto"/>
            <w:vAlign w:val="center"/>
          </w:tcPr>
          <w:p w14:paraId="0F68D404"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color w:val="000000"/>
                <w:sz w:val="24"/>
                <w:szCs w:val="24"/>
                <w:lang w:val="hr-HR" w:eastAsia="zh-CN"/>
              </w:rPr>
              <w:t>Tjelesna i zdravstvena kultura 1</w:t>
            </w:r>
          </w:p>
        </w:tc>
        <w:tc>
          <w:tcPr>
            <w:tcW w:w="191" w:type="dxa"/>
            <w:tcBorders>
              <w:top w:val="single" w:sz="4" w:space="0" w:color="000080"/>
              <w:left w:val="single" w:sz="4" w:space="0" w:color="000080"/>
              <w:bottom w:val="single" w:sz="4" w:space="0" w:color="000080"/>
            </w:tcBorders>
            <w:shd w:val="clear" w:color="auto" w:fill="auto"/>
            <w:vAlign w:val="center"/>
          </w:tcPr>
          <w:p w14:paraId="439A695B"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0"/>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5C8A1FA"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0"/>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4CFAA619" w14:textId="367B14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0"/>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46C2E25A" w14:textId="5F0967A1" w:rsidR="00291412" w:rsidRPr="004721D3" w:rsidRDefault="00291412" w:rsidP="00291412">
            <w:pPr>
              <w:widowControl w:val="0"/>
              <w:suppressLineNumbers/>
              <w:snapToGrid w:val="0"/>
              <w:spacing w:after="0" w:line="240" w:lineRule="auto"/>
              <w:jc w:val="center"/>
              <w:rPr>
                <w:rFonts w:ascii="Times New Roman" w:hAnsi="Times New Roman" w:cs="Times New Roman"/>
                <w:lang w:val="hr-HR"/>
              </w:rPr>
            </w:pPr>
            <w:r>
              <w:rPr>
                <w:rFonts w:ascii="Times New Roman" w:eastAsia="DejaVu Sans" w:hAnsi="Times New Roman" w:cs="Times New Roman"/>
                <w:color w:val="000000"/>
                <w:sz w:val="24"/>
                <w:szCs w:val="24"/>
                <w:lang w:val="hr-HR" w:eastAsia="zh-CN"/>
              </w:rPr>
              <w:t>30</w:t>
            </w:r>
          </w:p>
        </w:tc>
        <w:tc>
          <w:tcPr>
            <w:tcW w:w="753" w:type="dxa"/>
            <w:tcBorders>
              <w:top w:val="single" w:sz="4" w:space="0" w:color="000080"/>
              <w:left w:val="single" w:sz="4" w:space="0" w:color="000080"/>
              <w:bottom w:val="single" w:sz="4" w:space="0" w:color="000080"/>
            </w:tcBorders>
            <w:shd w:val="clear" w:color="auto" w:fill="auto"/>
            <w:vAlign w:val="center"/>
          </w:tcPr>
          <w:p w14:paraId="3D72654C"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0"/>
                <w:sz w:val="24"/>
                <w:szCs w:val="24"/>
                <w:lang w:val="hr-HR" w:eastAsia="zh-CN"/>
              </w:rPr>
              <w:t>1</w:t>
            </w:r>
          </w:p>
        </w:tc>
        <w:tc>
          <w:tcPr>
            <w:tcW w:w="2069" w:type="dxa"/>
            <w:tcBorders>
              <w:top w:val="single" w:sz="4" w:space="0" w:color="000080"/>
              <w:left w:val="single" w:sz="4" w:space="0" w:color="000080"/>
              <w:bottom w:val="single" w:sz="4" w:space="0" w:color="000080"/>
            </w:tcBorders>
            <w:shd w:val="clear" w:color="auto" w:fill="E0E0E0"/>
            <w:vAlign w:val="center"/>
          </w:tcPr>
          <w:p w14:paraId="68A4DCD7" w14:textId="63EBCF71" w:rsidR="00291412" w:rsidRPr="004721D3" w:rsidRDefault="00291412" w:rsidP="00291412">
            <w:pPr>
              <w:widowControl w:val="0"/>
              <w:suppressLineNumbers/>
              <w:spacing w:after="0" w:line="240" w:lineRule="auto"/>
              <w:jc w:val="center"/>
              <w:rPr>
                <w:rFonts w:ascii="Times New Roman" w:eastAsia="DejaVu Sans" w:hAnsi="Times New Roman" w:cs="Times New Roman"/>
                <w:color w:val="000000"/>
                <w:lang w:val="hr-HR" w:eastAsia="zh-CN"/>
              </w:rPr>
            </w:pPr>
            <w:r>
              <w:rPr>
                <w:rFonts w:ascii="Times New Roman" w:eastAsia="DejaVu Sans" w:hAnsi="Times New Roman" w:cs="Times New Roman"/>
                <w:color w:val="000000"/>
                <w:lang w:val="hr-HR" w:eastAsia="zh-CN"/>
              </w:rPr>
              <w:t xml:space="preserve">Petar </w:t>
            </w:r>
            <w:proofErr w:type="spellStart"/>
            <w:r>
              <w:rPr>
                <w:rFonts w:ascii="Times New Roman" w:eastAsia="DejaVu Sans" w:hAnsi="Times New Roman" w:cs="Times New Roman"/>
                <w:color w:val="000000"/>
                <w:lang w:val="hr-HR" w:eastAsia="zh-CN"/>
              </w:rPr>
              <w:t>Kerže</w:t>
            </w:r>
            <w:proofErr w:type="spellEnd"/>
            <w:r>
              <w:rPr>
                <w:rFonts w:ascii="Times New Roman" w:eastAsia="DejaVu Sans" w:hAnsi="Times New Roman" w:cs="Times New Roman"/>
                <w:color w:val="000000"/>
                <w:lang w:val="hr-HR" w:eastAsia="zh-CN"/>
              </w:rPr>
              <w:t>, viši predavač</w:t>
            </w:r>
          </w:p>
        </w:tc>
        <w:tc>
          <w:tcPr>
            <w:tcW w:w="1837" w:type="dxa"/>
            <w:tcBorders>
              <w:top w:val="single" w:sz="4" w:space="0" w:color="000080"/>
              <w:left w:val="single" w:sz="4" w:space="0" w:color="000080"/>
              <w:bottom w:val="single" w:sz="4" w:space="0" w:color="000080"/>
              <w:right w:val="single" w:sz="4" w:space="0" w:color="000080"/>
            </w:tcBorders>
            <w:shd w:val="clear" w:color="auto" w:fill="E0E0E0"/>
            <w:vAlign w:val="center"/>
          </w:tcPr>
          <w:p w14:paraId="17B901D8" w14:textId="1371BC84" w:rsidR="00291412" w:rsidRPr="004721D3" w:rsidRDefault="00291412" w:rsidP="00291412">
            <w:pPr>
              <w:widowControl w:val="0"/>
              <w:suppressLineNumbers/>
              <w:snapToGrid w:val="0"/>
              <w:spacing w:after="0" w:line="240" w:lineRule="auto"/>
              <w:jc w:val="center"/>
              <w:rPr>
                <w:rFonts w:ascii="Times New Roman" w:hAnsi="Times New Roman" w:cs="Times New Roman"/>
                <w:lang w:val="hr-HR"/>
              </w:rPr>
            </w:pPr>
          </w:p>
        </w:tc>
      </w:tr>
      <w:tr w:rsidR="00291412" w:rsidRPr="004721D3" w14:paraId="25258BDF" w14:textId="77777777" w:rsidTr="005323E2">
        <w:trPr>
          <w:trHeight w:val="539"/>
        </w:trPr>
        <w:tc>
          <w:tcPr>
            <w:tcW w:w="0" w:type="auto"/>
            <w:gridSpan w:val="9"/>
            <w:tcBorders>
              <w:top w:val="single" w:sz="4" w:space="0" w:color="00000A"/>
              <w:left w:val="single" w:sz="4" w:space="0" w:color="00000A"/>
              <w:bottom w:val="single" w:sz="4" w:space="0" w:color="00000A"/>
              <w:right w:val="single" w:sz="4" w:space="0" w:color="00000A"/>
            </w:tcBorders>
            <w:shd w:val="clear" w:color="auto" w:fill="AEAAAA" w:themeFill="background2" w:themeFillShade="BF"/>
            <w:vAlign w:val="center"/>
          </w:tcPr>
          <w:p w14:paraId="216B1C33"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bCs/>
                <w:sz w:val="24"/>
                <w:szCs w:val="24"/>
                <w:lang w:val="hr-HR" w:eastAsia="zh-CN"/>
              </w:rPr>
              <w:t>Izborni kolegiji: Studenti biraju 2 ECTS boda</w:t>
            </w:r>
          </w:p>
        </w:tc>
      </w:tr>
      <w:tr w:rsidR="00291412" w:rsidRPr="004721D3" w14:paraId="5F61B410" w14:textId="77777777" w:rsidTr="003068D7">
        <w:tc>
          <w:tcPr>
            <w:tcW w:w="0" w:type="auto"/>
            <w:tcBorders>
              <w:top w:val="single" w:sz="4" w:space="0" w:color="000080"/>
              <w:left w:val="single" w:sz="4" w:space="0" w:color="000080"/>
              <w:bottom w:val="single" w:sz="4" w:space="0" w:color="000080"/>
            </w:tcBorders>
            <w:shd w:val="clear" w:color="auto" w:fill="auto"/>
            <w:vAlign w:val="center"/>
          </w:tcPr>
          <w:p w14:paraId="2C73BE75"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hAnsi="Times New Roman" w:cs="Times New Roman"/>
                <w:b/>
                <w:sz w:val="24"/>
                <w:szCs w:val="24"/>
                <w:lang w:val="hr-HR"/>
              </w:rPr>
              <w:t>Z101</w:t>
            </w:r>
          </w:p>
        </w:tc>
        <w:tc>
          <w:tcPr>
            <w:tcW w:w="2401" w:type="dxa"/>
            <w:tcBorders>
              <w:top w:val="single" w:sz="4" w:space="0" w:color="000080"/>
              <w:left w:val="single" w:sz="4" w:space="0" w:color="000080"/>
              <w:bottom w:val="single" w:sz="4" w:space="0" w:color="000080"/>
            </w:tcBorders>
            <w:shd w:val="clear" w:color="auto" w:fill="auto"/>
            <w:vAlign w:val="center"/>
          </w:tcPr>
          <w:p w14:paraId="6F5E5D2D"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hAnsi="Times New Roman" w:cs="Times New Roman"/>
                <w:b/>
                <w:sz w:val="24"/>
                <w:szCs w:val="24"/>
                <w:lang w:val="hr-HR"/>
              </w:rPr>
              <w:t>Strani jezik 1</w:t>
            </w:r>
          </w:p>
        </w:tc>
        <w:tc>
          <w:tcPr>
            <w:tcW w:w="191" w:type="dxa"/>
            <w:tcBorders>
              <w:top w:val="single" w:sz="4" w:space="0" w:color="000080"/>
              <w:left w:val="single" w:sz="4" w:space="0" w:color="000080"/>
              <w:bottom w:val="single" w:sz="4" w:space="0" w:color="000080"/>
            </w:tcBorders>
            <w:shd w:val="clear" w:color="auto" w:fill="auto"/>
            <w:vAlign w:val="center"/>
          </w:tcPr>
          <w:p w14:paraId="12297CEA"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5CA9D055" w14:textId="77777777" w:rsidR="00291412" w:rsidRPr="004721D3" w:rsidRDefault="00291412" w:rsidP="00291412">
            <w:pPr>
              <w:widowControl w:val="0"/>
              <w:suppressLineNumbers/>
              <w:snapToGrid w:val="0"/>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79AA36F9"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20BF674"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Times New Roman" w:hAnsi="Times New Roman" w:cs="Times New Roman"/>
                <w:color w:val="00000A"/>
                <w:sz w:val="24"/>
                <w:szCs w:val="24"/>
                <w:lang w:val="hr-HR" w:eastAsia="zh-CN"/>
              </w:rPr>
              <w:t xml:space="preserve"> </w:t>
            </w:r>
          </w:p>
        </w:tc>
        <w:tc>
          <w:tcPr>
            <w:tcW w:w="753" w:type="dxa"/>
            <w:tcBorders>
              <w:top w:val="single" w:sz="4" w:space="0" w:color="000080"/>
              <w:left w:val="single" w:sz="4" w:space="0" w:color="000080"/>
              <w:bottom w:val="single" w:sz="4" w:space="0" w:color="000080"/>
            </w:tcBorders>
            <w:shd w:val="clear" w:color="auto" w:fill="auto"/>
            <w:vAlign w:val="center"/>
          </w:tcPr>
          <w:p w14:paraId="6FFA8DB0"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2</w:t>
            </w:r>
          </w:p>
        </w:tc>
        <w:tc>
          <w:tcPr>
            <w:tcW w:w="2069" w:type="dxa"/>
            <w:tcBorders>
              <w:top w:val="single" w:sz="4" w:space="0" w:color="000080"/>
              <w:left w:val="single" w:sz="4" w:space="0" w:color="000080"/>
              <w:bottom w:val="single" w:sz="4" w:space="0" w:color="000080"/>
            </w:tcBorders>
            <w:shd w:val="clear" w:color="auto" w:fill="auto"/>
            <w:vAlign w:val="center"/>
          </w:tcPr>
          <w:p w14:paraId="7A1A9910" w14:textId="0ADB40BB" w:rsidR="00291412" w:rsidRPr="004721D3" w:rsidRDefault="00291412" w:rsidP="00291412">
            <w:pPr>
              <w:widowControl w:val="0"/>
              <w:suppressLineNumbers/>
              <w:spacing w:after="0" w:line="240" w:lineRule="auto"/>
              <w:jc w:val="center"/>
              <w:rPr>
                <w:rFonts w:ascii="Times New Roman" w:eastAsia="DejaVu Sans" w:hAnsi="Times New Roman" w:cs="Times New Roman"/>
                <w:color w:val="000000"/>
                <w:lang w:val="hr-HR" w:eastAsia="zh-CN"/>
              </w:rPr>
            </w:pPr>
            <w:r w:rsidRPr="004721D3">
              <w:rPr>
                <w:rFonts w:ascii="Times New Roman" w:eastAsia="DejaVu Sans" w:hAnsi="Times New Roman" w:cs="Times New Roman"/>
                <w:color w:val="000000"/>
                <w:lang w:val="hr-HR" w:eastAsia="zh-CN"/>
              </w:rPr>
              <w:t>Karmen Knežević, v</w:t>
            </w:r>
            <w:r>
              <w:rPr>
                <w:rFonts w:ascii="Times New Roman" w:eastAsia="DejaVu Sans" w:hAnsi="Times New Roman" w:cs="Times New Roman"/>
                <w:color w:val="000000"/>
                <w:lang w:val="hr-HR" w:eastAsia="zh-CN"/>
              </w:rPr>
              <w:t>iši</w:t>
            </w:r>
            <w:r w:rsidRPr="004721D3">
              <w:rPr>
                <w:rFonts w:ascii="Times New Roman" w:eastAsia="DejaVu Sans" w:hAnsi="Times New Roman" w:cs="Times New Roman"/>
                <w:color w:val="000000"/>
                <w:lang w:val="hr-HR" w:eastAsia="zh-CN"/>
              </w:rPr>
              <w:t xml:space="preserve"> pred</w:t>
            </w:r>
            <w:r>
              <w:rPr>
                <w:rFonts w:ascii="Times New Roman" w:eastAsia="DejaVu Sans" w:hAnsi="Times New Roman" w:cs="Times New Roman"/>
                <w:color w:val="000000"/>
                <w:lang w:val="hr-HR" w:eastAsia="zh-CN"/>
              </w:rPr>
              <w:t>avač</w:t>
            </w:r>
          </w:p>
        </w:tc>
        <w:tc>
          <w:tcPr>
            <w:tcW w:w="1837" w:type="dxa"/>
            <w:tcBorders>
              <w:top w:val="single" w:sz="4" w:space="0" w:color="000080"/>
              <w:left w:val="single" w:sz="4" w:space="0" w:color="000080"/>
              <w:bottom w:val="single" w:sz="4" w:space="0" w:color="000080"/>
              <w:right w:val="single" w:sz="4" w:space="0" w:color="000080"/>
            </w:tcBorders>
            <w:shd w:val="clear" w:color="auto" w:fill="auto"/>
            <w:vAlign w:val="center"/>
          </w:tcPr>
          <w:p w14:paraId="696EEC07"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291412" w:rsidRPr="004721D3" w14:paraId="0CBE3B64" w14:textId="77777777" w:rsidTr="003068D7">
        <w:tc>
          <w:tcPr>
            <w:tcW w:w="0" w:type="auto"/>
            <w:tcBorders>
              <w:left w:val="single" w:sz="4" w:space="0" w:color="000080"/>
              <w:bottom w:val="single" w:sz="4" w:space="0" w:color="000080"/>
            </w:tcBorders>
            <w:shd w:val="clear" w:color="auto" w:fill="auto"/>
            <w:vAlign w:val="center"/>
          </w:tcPr>
          <w:p w14:paraId="4245BCC1"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color w:val="00000A"/>
                <w:sz w:val="24"/>
                <w:szCs w:val="24"/>
                <w:lang w:val="hr-HR" w:eastAsia="zh-CN"/>
              </w:rPr>
              <w:t>F151</w:t>
            </w:r>
          </w:p>
        </w:tc>
        <w:tc>
          <w:tcPr>
            <w:tcW w:w="2401" w:type="dxa"/>
            <w:tcBorders>
              <w:left w:val="single" w:sz="4" w:space="0" w:color="000080"/>
              <w:bottom w:val="single" w:sz="4" w:space="0" w:color="000080"/>
            </w:tcBorders>
            <w:shd w:val="clear" w:color="auto" w:fill="auto"/>
            <w:vAlign w:val="center"/>
          </w:tcPr>
          <w:p w14:paraId="08670405" w14:textId="77777777" w:rsidR="00291412" w:rsidRPr="004721D3" w:rsidRDefault="00291412" w:rsidP="00291412">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color w:val="00000A"/>
                <w:sz w:val="24"/>
                <w:szCs w:val="24"/>
                <w:lang w:val="hr-HR" w:eastAsia="zh-CN"/>
              </w:rPr>
              <w:t>Znanost u svakodnevnom životu</w:t>
            </w:r>
          </w:p>
        </w:tc>
        <w:tc>
          <w:tcPr>
            <w:tcW w:w="191" w:type="dxa"/>
            <w:tcBorders>
              <w:left w:val="single" w:sz="4" w:space="0" w:color="000080"/>
              <w:bottom w:val="single" w:sz="4" w:space="0" w:color="000080"/>
            </w:tcBorders>
            <w:shd w:val="clear" w:color="auto" w:fill="auto"/>
            <w:vAlign w:val="center"/>
          </w:tcPr>
          <w:p w14:paraId="7311E75D"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0" w:type="auto"/>
            <w:tcBorders>
              <w:left w:val="single" w:sz="4" w:space="0" w:color="000080"/>
              <w:bottom w:val="single" w:sz="4" w:space="0" w:color="000080"/>
            </w:tcBorders>
            <w:shd w:val="clear" w:color="auto" w:fill="auto"/>
            <w:vAlign w:val="center"/>
          </w:tcPr>
          <w:p w14:paraId="10E5D9CB" w14:textId="77777777" w:rsidR="00291412" w:rsidRPr="004721D3" w:rsidRDefault="00291412" w:rsidP="00291412">
            <w:pPr>
              <w:widowControl w:val="0"/>
              <w:suppressLineNumbers/>
              <w:snapToGrid w:val="0"/>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0" w:type="auto"/>
            <w:tcBorders>
              <w:left w:val="single" w:sz="4" w:space="0" w:color="000080"/>
              <w:bottom w:val="single" w:sz="4" w:space="0" w:color="000080"/>
            </w:tcBorders>
            <w:shd w:val="clear" w:color="auto" w:fill="auto"/>
            <w:vAlign w:val="center"/>
          </w:tcPr>
          <w:p w14:paraId="5CE0EFBA"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3C598824"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left w:val="single" w:sz="4" w:space="0" w:color="000080"/>
              <w:bottom w:val="single" w:sz="4" w:space="0" w:color="000080"/>
            </w:tcBorders>
            <w:shd w:val="clear" w:color="auto" w:fill="auto"/>
            <w:vAlign w:val="center"/>
          </w:tcPr>
          <w:p w14:paraId="51C89130" w14:textId="77777777" w:rsidR="00291412" w:rsidRPr="004721D3" w:rsidRDefault="00291412" w:rsidP="00291412">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2</w:t>
            </w:r>
          </w:p>
        </w:tc>
        <w:tc>
          <w:tcPr>
            <w:tcW w:w="2069" w:type="dxa"/>
            <w:tcBorders>
              <w:left w:val="single" w:sz="4" w:space="0" w:color="000080"/>
              <w:bottom w:val="single" w:sz="4" w:space="0" w:color="000080"/>
            </w:tcBorders>
            <w:shd w:val="clear" w:color="auto" w:fill="auto"/>
            <w:vAlign w:val="center"/>
          </w:tcPr>
          <w:p w14:paraId="1676BC8D" w14:textId="77777777" w:rsidR="00291412" w:rsidRPr="004721D3" w:rsidRDefault="00291412" w:rsidP="00291412">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doc.dr.sc. Dario Hrupec</w:t>
            </w:r>
          </w:p>
        </w:tc>
        <w:tc>
          <w:tcPr>
            <w:tcW w:w="1837" w:type="dxa"/>
            <w:tcBorders>
              <w:left w:val="single" w:sz="4" w:space="0" w:color="000080"/>
              <w:bottom w:val="single" w:sz="4" w:space="0" w:color="000080"/>
              <w:right w:val="single" w:sz="4" w:space="0" w:color="000080"/>
            </w:tcBorders>
            <w:shd w:val="clear" w:color="auto" w:fill="auto"/>
            <w:vAlign w:val="center"/>
          </w:tcPr>
          <w:p w14:paraId="642C2617"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bl>
    <w:p w14:paraId="78F9288B" w14:textId="7B70AF5B" w:rsidR="000F5047" w:rsidRPr="004721D3" w:rsidRDefault="005864A0" w:rsidP="005323E2">
      <w:pPr>
        <w:widowControl w:val="0"/>
        <w:spacing w:before="240" w:after="120"/>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1. godina</w:t>
      </w:r>
      <w:r w:rsidRPr="004721D3">
        <w:rPr>
          <w:rFonts w:ascii="Times New Roman" w:eastAsia="DejaVu Sans" w:hAnsi="Times New Roman" w:cs="Times New Roman"/>
          <w:b/>
          <w:bCs/>
          <w:color w:val="00000A"/>
          <w:sz w:val="24"/>
          <w:szCs w:val="24"/>
          <w:lang w:val="hr-HR" w:eastAsia="zh-CN"/>
        </w:rPr>
        <w:t xml:space="preserve">, II. semestar (ljetni) </w:t>
      </w:r>
    </w:p>
    <w:tbl>
      <w:tblPr>
        <w:tblW w:w="0" w:type="auto"/>
        <w:tblCellMar>
          <w:left w:w="18" w:type="dxa"/>
        </w:tblCellMar>
        <w:tblLook w:val="0000" w:firstRow="0" w:lastRow="0" w:firstColumn="0" w:lastColumn="0" w:noHBand="0" w:noVBand="0"/>
      </w:tblPr>
      <w:tblGrid>
        <w:gridCol w:w="713"/>
        <w:gridCol w:w="2373"/>
        <w:gridCol w:w="366"/>
        <w:gridCol w:w="366"/>
        <w:gridCol w:w="366"/>
        <w:gridCol w:w="366"/>
        <w:gridCol w:w="753"/>
        <w:gridCol w:w="1987"/>
        <w:gridCol w:w="1772"/>
      </w:tblGrid>
      <w:tr w:rsidR="005864A0" w:rsidRPr="004721D3" w14:paraId="6771AA20" w14:textId="77777777" w:rsidTr="005323E2">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099545B3"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Šifra</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3E9F9867"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Naziv kolegija</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0BA67FFD"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P</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0D88B4DA"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508EBB8D"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V</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0EBDFE72"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L</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29D7164F"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ECTS</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3B7FA5B3"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Nastavnici</w:t>
            </w:r>
          </w:p>
        </w:tc>
        <w:tc>
          <w:tcPr>
            <w:tcW w:w="0" w:type="auto"/>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2B048511"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Suradnici</w:t>
            </w:r>
          </w:p>
        </w:tc>
      </w:tr>
      <w:tr w:rsidR="005323E2" w:rsidRPr="004721D3" w14:paraId="0AE80DD3" w14:textId="77777777" w:rsidTr="008A7315">
        <w:tc>
          <w:tcPr>
            <w:tcW w:w="0" w:type="auto"/>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0E987C5F" w14:textId="77777777" w:rsidR="005323E2" w:rsidRPr="004721D3" w:rsidRDefault="005323E2"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Obavezni kolegiji</w:t>
            </w:r>
          </w:p>
        </w:tc>
      </w:tr>
      <w:tr w:rsidR="005864A0" w:rsidRPr="004721D3" w14:paraId="74EF8C11" w14:textId="77777777" w:rsidTr="005323E2">
        <w:tc>
          <w:tcPr>
            <w:tcW w:w="0" w:type="auto"/>
            <w:tcBorders>
              <w:top w:val="single" w:sz="4" w:space="0" w:color="000080"/>
              <w:left w:val="single" w:sz="4" w:space="0" w:color="000080"/>
              <w:bottom w:val="single" w:sz="4" w:space="0" w:color="000080"/>
            </w:tcBorders>
            <w:shd w:val="clear" w:color="auto" w:fill="auto"/>
            <w:vAlign w:val="center"/>
          </w:tcPr>
          <w:p w14:paraId="03670BCE"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F102</w:t>
            </w:r>
          </w:p>
        </w:tc>
        <w:tc>
          <w:tcPr>
            <w:tcW w:w="0" w:type="auto"/>
            <w:tcBorders>
              <w:top w:val="single" w:sz="4" w:space="0" w:color="000080"/>
              <w:left w:val="single" w:sz="4" w:space="0" w:color="000080"/>
              <w:bottom w:val="single" w:sz="4" w:space="0" w:color="000080"/>
            </w:tcBorders>
            <w:shd w:val="clear" w:color="auto" w:fill="auto"/>
            <w:vAlign w:val="center"/>
          </w:tcPr>
          <w:p w14:paraId="233CA180"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Osnove fizike 2</w:t>
            </w:r>
          </w:p>
        </w:tc>
        <w:tc>
          <w:tcPr>
            <w:tcW w:w="0" w:type="auto"/>
            <w:tcBorders>
              <w:top w:val="single" w:sz="4" w:space="0" w:color="000080"/>
              <w:left w:val="single" w:sz="4" w:space="0" w:color="000080"/>
              <w:bottom w:val="single" w:sz="4" w:space="0" w:color="000080"/>
            </w:tcBorders>
            <w:shd w:val="clear" w:color="auto" w:fill="auto"/>
            <w:vAlign w:val="center"/>
          </w:tcPr>
          <w:p w14:paraId="680C5FCC"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60</w:t>
            </w:r>
          </w:p>
        </w:tc>
        <w:tc>
          <w:tcPr>
            <w:tcW w:w="0" w:type="auto"/>
            <w:tcBorders>
              <w:top w:val="single" w:sz="4" w:space="0" w:color="000080"/>
              <w:left w:val="single" w:sz="4" w:space="0" w:color="000080"/>
              <w:bottom w:val="single" w:sz="4" w:space="0" w:color="000080"/>
            </w:tcBorders>
            <w:shd w:val="clear" w:color="auto" w:fill="auto"/>
            <w:vAlign w:val="center"/>
          </w:tcPr>
          <w:p w14:paraId="3DC40D12"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25363DF6"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45</w:t>
            </w:r>
          </w:p>
        </w:tc>
        <w:tc>
          <w:tcPr>
            <w:tcW w:w="0" w:type="auto"/>
            <w:tcBorders>
              <w:top w:val="single" w:sz="4" w:space="0" w:color="000080"/>
              <w:left w:val="single" w:sz="4" w:space="0" w:color="000080"/>
              <w:bottom w:val="single" w:sz="4" w:space="0" w:color="000080"/>
            </w:tcBorders>
            <w:shd w:val="clear" w:color="auto" w:fill="auto"/>
            <w:vAlign w:val="center"/>
          </w:tcPr>
          <w:p w14:paraId="2CF3D8B7"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1CDAFDC"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9</w:t>
            </w:r>
          </w:p>
        </w:tc>
        <w:tc>
          <w:tcPr>
            <w:tcW w:w="0" w:type="auto"/>
            <w:tcBorders>
              <w:top w:val="single" w:sz="4" w:space="0" w:color="000080"/>
              <w:left w:val="single" w:sz="4" w:space="0" w:color="000080"/>
              <w:bottom w:val="single" w:sz="4" w:space="0" w:color="000080"/>
            </w:tcBorders>
            <w:shd w:val="clear" w:color="auto" w:fill="auto"/>
            <w:vAlign w:val="center"/>
          </w:tcPr>
          <w:p w14:paraId="6AE05A6B" w14:textId="7EAE0EDE" w:rsidR="005864A0" w:rsidRPr="004721D3" w:rsidRDefault="005323E2"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doc.dr.</w:t>
            </w:r>
            <w:r w:rsidR="005864A0" w:rsidRPr="004721D3">
              <w:rPr>
                <w:rFonts w:ascii="Times New Roman" w:eastAsia="DejaVu Sans" w:hAnsi="Times New Roman" w:cs="Times New Roman"/>
                <w:color w:val="00000A"/>
                <w:lang w:val="hr-HR" w:eastAsia="zh-CN"/>
              </w:rPr>
              <w:t xml:space="preserve">sc.  </w:t>
            </w:r>
            <w:r w:rsidR="00D127EE">
              <w:rPr>
                <w:rFonts w:ascii="Times New Roman" w:eastAsia="DejaVu Sans" w:hAnsi="Times New Roman" w:cs="Times New Roman"/>
                <w:color w:val="00000A"/>
                <w:lang w:val="hr-HR" w:eastAsia="zh-CN"/>
              </w:rPr>
              <w:t>Domagoj Belić</w:t>
            </w:r>
            <w:r w:rsidR="005864A0" w:rsidRPr="004721D3">
              <w:rPr>
                <w:rFonts w:ascii="Times New Roman" w:eastAsia="DejaVu Sans" w:hAnsi="Times New Roman" w:cs="Times New Roman"/>
                <w:color w:val="00000A"/>
                <w:lang w:val="hr-HR" w:eastAsia="zh-CN"/>
              </w:rPr>
              <w:tab/>
              <w:t xml:space="preserve"> </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3BF9B05C" w14:textId="5623CA13" w:rsidR="005864A0" w:rsidRPr="004721D3" w:rsidRDefault="00D127EE" w:rsidP="00721EFF">
            <w:pPr>
              <w:widowControl w:val="0"/>
              <w:suppressLineNumbers/>
              <w:shd w:val="clear" w:color="auto" w:fill="FFFFFF"/>
              <w:spacing w:after="0" w:line="240" w:lineRule="auto"/>
              <w:ind w:left="-57"/>
              <w:jc w:val="center"/>
              <w:rPr>
                <w:rFonts w:ascii="Times New Roman" w:hAnsi="Times New Roman" w:cs="Times New Roman"/>
                <w:lang w:val="hr-HR"/>
              </w:rPr>
            </w:pPr>
            <w:r>
              <w:rPr>
                <w:rFonts w:ascii="Times New Roman" w:eastAsia="Times New Roman" w:hAnsi="Times New Roman" w:cs="Times New Roman"/>
                <w:lang w:val="hr-HR" w:eastAsia="zh-CN"/>
              </w:rPr>
              <w:t>dr.sc. Jelena Strišković</w:t>
            </w:r>
          </w:p>
        </w:tc>
      </w:tr>
      <w:tr w:rsidR="005864A0" w:rsidRPr="004721D3" w14:paraId="0DEFB554" w14:textId="77777777" w:rsidTr="005323E2">
        <w:tc>
          <w:tcPr>
            <w:tcW w:w="0" w:type="auto"/>
            <w:tcBorders>
              <w:top w:val="single" w:sz="4" w:space="0" w:color="000080"/>
              <w:left w:val="single" w:sz="4" w:space="0" w:color="000080"/>
              <w:bottom w:val="single" w:sz="4" w:space="0" w:color="000080"/>
            </w:tcBorders>
            <w:shd w:val="clear" w:color="auto" w:fill="auto"/>
            <w:vAlign w:val="center"/>
          </w:tcPr>
          <w:p w14:paraId="24DD4F6E"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sz w:val="24"/>
                <w:szCs w:val="24"/>
                <w:lang w:val="hr-HR" w:eastAsia="zh-CN"/>
              </w:rPr>
              <w:t>M153</w:t>
            </w:r>
          </w:p>
        </w:tc>
        <w:tc>
          <w:tcPr>
            <w:tcW w:w="0" w:type="auto"/>
            <w:tcBorders>
              <w:top w:val="single" w:sz="4" w:space="0" w:color="000080"/>
              <w:left w:val="single" w:sz="4" w:space="0" w:color="000080"/>
              <w:bottom w:val="single" w:sz="4" w:space="0" w:color="000080"/>
            </w:tcBorders>
            <w:shd w:val="clear" w:color="auto" w:fill="auto"/>
            <w:vAlign w:val="center"/>
          </w:tcPr>
          <w:p w14:paraId="593CEE20"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sz w:val="24"/>
                <w:szCs w:val="24"/>
                <w:lang w:val="hr-HR" w:eastAsia="zh-CN"/>
              </w:rPr>
              <w:t xml:space="preserve">Integralni račun </w:t>
            </w:r>
          </w:p>
        </w:tc>
        <w:tc>
          <w:tcPr>
            <w:tcW w:w="0" w:type="auto"/>
            <w:tcBorders>
              <w:top w:val="single" w:sz="4" w:space="0" w:color="000080"/>
              <w:left w:val="single" w:sz="4" w:space="0" w:color="000080"/>
              <w:bottom w:val="single" w:sz="4" w:space="0" w:color="000080"/>
            </w:tcBorders>
            <w:shd w:val="clear" w:color="auto" w:fill="auto"/>
            <w:vAlign w:val="center"/>
          </w:tcPr>
          <w:p w14:paraId="11882030"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2E478DC2"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0A16076C"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sz w:val="24"/>
                <w:szCs w:val="24"/>
                <w:lang w:val="hr-HR" w:eastAsia="zh-CN"/>
              </w:rPr>
              <w:t>45</w:t>
            </w:r>
          </w:p>
        </w:tc>
        <w:tc>
          <w:tcPr>
            <w:tcW w:w="0" w:type="auto"/>
            <w:tcBorders>
              <w:top w:val="single" w:sz="4" w:space="0" w:color="000080"/>
              <w:left w:val="single" w:sz="4" w:space="0" w:color="000080"/>
              <w:bottom w:val="single" w:sz="4" w:space="0" w:color="000080"/>
            </w:tcBorders>
            <w:shd w:val="clear" w:color="auto" w:fill="auto"/>
            <w:vAlign w:val="center"/>
          </w:tcPr>
          <w:p w14:paraId="0A2779B4"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7749C19"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sz w:val="24"/>
                <w:szCs w:val="24"/>
                <w:lang w:val="hr-HR" w:eastAsia="zh-CN"/>
              </w:rPr>
              <w:t>7</w:t>
            </w:r>
          </w:p>
        </w:tc>
        <w:tc>
          <w:tcPr>
            <w:tcW w:w="0" w:type="auto"/>
            <w:tcBorders>
              <w:top w:val="single" w:sz="4" w:space="0" w:color="000080"/>
              <w:left w:val="single" w:sz="4" w:space="0" w:color="000080"/>
              <w:bottom w:val="single" w:sz="4" w:space="0" w:color="000080"/>
            </w:tcBorders>
            <w:shd w:val="clear" w:color="auto" w:fill="E0E0E0"/>
            <w:vAlign w:val="center"/>
          </w:tcPr>
          <w:p w14:paraId="3F953D47" w14:textId="69729639"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lang w:val="hr-HR" w:eastAsia="zh-CN"/>
              </w:rPr>
              <w:t>prof. dr. sc. Mihaela Ribičić Penava</w:t>
            </w:r>
          </w:p>
        </w:tc>
        <w:tc>
          <w:tcPr>
            <w:tcW w:w="0" w:type="auto"/>
            <w:tcBorders>
              <w:top w:val="single" w:sz="4" w:space="0" w:color="000080"/>
              <w:left w:val="single" w:sz="4" w:space="0" w:color="000080"/>
              <w:bottom w:val="single" w:sz="4" w:space="0" w:color="000080"/>
              <w:right w:val="single" w:sz="4" w:space="0" w:color="000080"/>
            </w:tcBorders>
            <w:shd w:val="clear" w:color="auto" w:fill="E0E0E0"/>
            <w:vAlign w:val="center"/>
          </w:tcPr>
          <w:p w14:paraId="5B5CB099" w14:textId="20BFBF5B" w:rsidR="005864A0" w:rsidRPr="004721D3" w:rsidRDefault="00C43FD4" w:rsidP="00947641">
            <w:pPr>
              <w:spacing w:after="0" w:line="240" w:lineRule="auto"/>
              <w:jc w:val="center"/>
              <w:rPr>
                <w:rFonts w:ascii="Times New Roman" w:hAnsi="Times New Roman" w:cs="Times New Roman"/>
                <w:lang w:val="hr-HR"/>
              </w:rPr>
            </w:pPr>
            <w:r w:rsidRPr="00C43FD4">
              <w:rPr>
                <w:rFonts w:ascii="Times New Roman" w:eastAsia="DejaVu Sans" w:hAnsi="Times New Roman" w:cs="Times New Roman"/>
                <w:lang w:val="hr-HR" w:eastAsia="zh-CN"/>
              </w:rPr>
              <w:t>M</w:t>
            </w:r>
            <w:r>
              <w:rPr>
                <w:rFonts w:ascii="Times New Roman" w:eastAsia="DejaVu Sans" w:hAnsi="Times New Roman" w:cs="Times New Roman"/>
                <w:lang w:val="hr-HR" w:eastAsia="zh-CN"/>
              </w:rPr>
              <w:t>aja</w:t>
            </w:r>
            <w:r w:rsidRPr="00C43FD4">
              <w:rPr>
                <w:rFonts w:ascii="Times New Roman" w:eastAsia="DejaVu Sans" w:hAnsi="Times New Roman" w:cs="Times New Roman"/>
                <w:lang w:val="hr-HR" w:eastAsia="zh-CN"/>
              </w:rPr>
              <w:t xml:space="preserve"> Damjanović</w:t>
            </w:r>
            <w:r>
              <w:rPr>
                <w:rFonts w:ascii="Times New Roman" w:eastAsia="DejaVu Sans" w:hAnsi="Times New Roman" w:cs="Times New Roman"/>
                <w:lang w:val="hr-HR" w:eastAsia="zh-CN"/>
              </w:rPr>
              <w:t>, asistentica</w:t>
            </w:r>
          </w:p>
        </w:tc>
      </w:tr>
      <w:tr w:rsidR="00291412" w:rsidRPr="004721D3" w14:paraId="18C4493B" w14:textId="77777777" w:rsidTr="0001153B">
        <w:tc>
          <w:tcPr>
            <w:tcW w:w="0" w:type="auto"/>
            <w:tcBorders>
              <w:top w:val="single" w:sz="4" w:space="0" w:color="000080"/>
              <w:left w:val="single" w:sz="4" w:space="0" w:color="000080"/>
              <w:bottom w:val="single" w:sz="4" w:space="0" w:color="000080"/>
            </w:tcBorders>
            <w:shd w:val="clear" w:color="auto" w:fill="auto"/>
            <w:vAlign w:val="center"/>
          </w:tcPr>
          <w:p w14:paraId="3FC9FCBC" w14:textId="13296A3B" w:rsidR="00291412" w:rsidRPr="004721D3" w:rsidRDefault="00291412" w:rsidP="00291412">
            <w:pPr>
              <w:widowControl w:val="0"/>
              <w:suppressLineNumbers/>
              <w:spacing w:after="0" w:line="240" w:lineRule="auto"/>
              <w:jc w:val="center"/>
              <w:rPr>
                <w:rFonts w:ascii="Times New Roman" w:eastAsia="DejaVu Sans" w:hAnsi="Times New Roman" w:cs="Times New Roman"/>
                <w:b/>
                <w:sz w:val="24"/>
                <w:szCs w:val="24"/>
                <w:lang w:val="hr-HR" w:eastAsia="zh-CN"/>
              </w:rPr>
            </w:pPr>
            <w:r w:rsidRPr="004721D3">
              <w:rPr>
                <w:rFonts w:ascii="Times New Roman" w:eastAsia="DejaVu Sans" w:hAnsi="Times New Roman" w:cs="Times New Roman"/>
                <w:b/>
                <w:sz w:val="24"/>
                <w:szCs w:val="24"/>
                <w:lang w:val="hr-HR" w:eastAsia="zh-CN"/>
              </w:rPr>
              <w:t>M154</w:t>
            </w:r>
          </w:p>
        </w:tc>
        <w:tc>
          <w:tcPr>
            <w:tcW w:w="0" w:type="auto"/>
            <w:tcBorders>
              <w:top w:val="single" w:sz="4" w:space="0" w:color="000080"/>
              <w:left w:val="single" w:sz="4" w:space="0" w:color="000080"/>
              <w:bottom w:val="single" w:sz="4" w:space="0" w:color="000080"/>
            </w:tcBorders>
            <w:shd w:val="clear" w:color="auto" w:fill="auto"/>
            <w:vAlign w:val="center"/>
          </w:tcPr>
          <w:p w14:paraId="42F19894" w14:textId="36DD0C03" w:rsidR="00291412" w:rsidRPr="004721D3" w:rsidRDefault="00291412" w:rsidP="00291412">
            <w:pPr>
              <w:widowControl w:val="0"/>
              <w:suppressLineNumbers/>
              <w:spacing w:after="0" w:line="240" w:lineRule="auto"/>
              <w:jc w:val="center"/>
              <w:rPr>
                <w:rFonts w:ascii="Times New Roman" w:eastAsia="DejaVu Sans" w:hAnsi="Times New Roman" w:cs="Times New Roman"/>
                <w:b/>
                <w:sz w:val="24"/>
                <w:szCs w:val="24"/>
                <w:lang w:val="hr-HR" w:eastAsia="zh-CN"/>
              </w:rPr>
            </w:pPr>
            <w:r w:rsidRPr="004721D3">
              <w:rPr>
                <w:rFonts w:ascii="Times New Roman" w:eastAsia="DejaVu Sans" w:hAnsi="Times New Roman" w:cs="Times New Roman"/>
                <w:b/>
                <w:color w:val="000000"/>
                <w:sz w:val="24"/>
                <w:szCs w:val="24"/>
                <w:lang w:val="hr-HR" w:eastAsia="zh-CN"/>
              </w:rPr>
              <w:t>Linearna algebra 2</w:t>
            </w:r>
          </w:p>
        </w:tc>
        <w:tc>
          <w:tcPr>
            <w:tcW w:w="0" w:type="auto"/>
            <w:tcBorders>
              <w:top w:val="single" w:sz="4" w:space="0" w:color="000080"/>
              <w:left w:val="single" w:sz="4" w:space="0" w:color="000080"/>
              <w:bottom w:val="single" w:sz="4" w:space="0" w:color="000080"/>
            </w:tcBorders>
            <w:shd w:val="clear" w:color="auto" w:fill="auto"/>
            <w:vAlign w:val="center"/>
          </w:tcPr>
          <w:p w14:paraId="49774F44" w14:textId="592299DE" w:rsidR="00291412" w:rsidRPr="004721D3" w:rsidRDefault="00291412" w:rsidP="00291412">
            <w:pPr>
              <w:widowControl w:val="0"/>
              <w:suppressLineNumbers/>
              <w:spacing w:after="0" w:line="240" w:lineRule="auto"/>
              <w:jc w:val="center"/>
              <w:rPr>
                <w:rFonts w:ascii="Times New Roman" w:eastAsia="DejaVu Sans" w:hAnsi="Times New Roman" w:cs="Times New Roman"/>
                <w:sz w:val="24"/>
                <w:szCs w:val="24"/>
                <w:lang w:val="hr-HR" w:eastAsia="zh-CN"/>
              </w:rPr>
            </w:pPr>
            <w:r w:rsidRPr="004721D3">
              <w:rPr>
                <w:rFonts w:ascii="Times New Roman" w:eastAsia="DejaVu Sans" w:hAnsi="Times New Roman" w:cs="Times New Roman"/>
                <w:color w:val="000000"/>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0128B3F5"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18C5FBA" w14:textId="1F75BE21" w:rsidR="00291412" w:rsidRPr="004721D3" w:rsidRDefault="00291412" w:rsidP="00291412">
            <w:pPr>
              <w:widowControl w:val="0"/>
              <w:suppressLineNumbers/>
              <w:spacing w:after="0" w:line="240" w:lineRule="auto"/>
              <w:jc w:val="center"/>
              <w:rPr>
                <w:rFonts w:ascii="Times New Roman" w:eastAsia="DejaVu Sans" w:hAnsi="Times New Roman" w:cs="Times New Roman"/>
                <w:sz w:val="24"/>
                <w:szCs w:val="24"/>
                <w:lang w:val="hr-HR" w:eastAsia="zh-CN"/>
              </w:rPr>
            </w:pPr>
            <w:r w:rsidRPr="004721D3">
              <w:rPr>
                <w:rFonts w:ascii="Times New Roman" w:eastAsia="DejaVu Sans" w:hAnsi="Times New Roman" w:cs="Times New Roman"/>
                <w:color w:val="000000"/>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51410C02" w14:textId="77777777" w:rsidR="00291412" w:rsidRPr="004721D3" w:rsidRDefault="00291412" w:rsidP="00291412">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477678DD" w14:textId="030BC1B9" w:rsidR="00291412" w:rsidRPr="004721D3" w:rsidRDefault="00291412" w:rsidP="00291412">
            <w:pPr>
              <w:widowControl w:val="0"/>
              <w:suppressLineNumbers/>
              <w:spacing w:after="0" w:line="240" w:lineRule="auto"/>
              <w:jc w:val="center"/>
              <w:rPr>
                <w:rFonts w:ascii="Times New Roman" w:eastAsia="DejaVu Sans" w:hAnsi="Times New Roman" w:cs="Times New Roman"/>
                <w:sz w:val="24"/>
                <w:szCs w:val="24"/>
                <w:lang w:val="hr-HR" w:eastAsia="zh-CN"/>
              </w:rPr>
            </w:pPr>
            <w:r w:rsidRPr="004721D3">
              <w:rPr>
                <w:rFonts w:ascii="Times New Roman" w:eastAsia="DejaVu Sans" w:hAnsi="Times New Roman" w:cs="Times New Roman"/>
                <w:color w:val="000000"/>
                <w:sz w:val="24"/>
                <w:szCs w:val="24"/>
                <w:lang w:val="hr-HR" w:eastAsia="zh-CN"/>
              </w:rPr>
              <w:t>5</w:t>
            </w:r>
          </w:p>
        </w:tc>
        <w:tc>
          <w:tcPr>
            <w:tcW w:w="0" w:type="auto"/>
            <w:tcBorders>
              <w:top w:val="single" w:sz="4" w:space="0" w:color="000080"/>
              <w:left w:val="single" w:sz="4" w:space="0" w:color="000080"/>
              <w:bottom w:val="single" w:sz="4" w:space="0" w:color="000080"/>
            </w:tcBorders>
            <w:shd w:val="clear" w:color="auto" w:fill="E0E0E0"/>
          </w:tcPr>
          <w:p w14:paraId="2707870F" w14:textId="602D1F90" w:rsidR="00291412" w:rsidRPr="00B74F67" w:rsidRDefault="00291412" w:rsidP="00291412">
            <w:pPr>
              <w:widowControl w:val="0"/>
              <w:suppressLineNumbers/>
              <w:spacing w:after="0" w:line="240" w:lineRule="auto"/>
              <w:jc w:val="center"/>
              <w:rPr>
                <w:rFonts w:ascii="Times New Roman" w:eastAsia="DejaVu Sans" w:hAnsi="Times New Roman" w:cs="Times New Roman"/>
                <w:lang w:val="hr-HR" w:eastAsia="zh-CN"/>
              </w:rPr>
            </w:pPr>
            <w:r w:rsidRPr="00B74F67">
              <w:rPr>
                <w:rFonts w:ascii="Times New Roman" w:hAnsi="Times New Roman" w:cs="Times New Roman"/>
              </w:rPr>
              <w:t>prof.dr.sc. I</w:t>
            </w:r>
            <w:r w:rsidR="00192229">
              <w:rPr>
                <w:rFonts w:ascii="Times New Roman" w:hAnsi="Times New Roman" w:cs="Times New Roman"/>
              </w:rPr>
              <w:t>van</w:t>
            </w:r>
            <w:r w:rsidRPr="00B74F67">
              <w:rPr>
                <w:rFonts w:ascii="Times New Roman" w:hAnsi="Times New Roman" w:cs="Times New Roman"/>
              </w:rPr>
              <w:t xml:space="preserve"> Matić   </w:t>
            </w:r>
          </w:p>
        </w:tc>
        <w:tc>
          <w:tcPr>
            <w:tcW w:w="0" w:type="auto"/>
            <w:tcBorders>
              <w:top w:val="single" w:sz="4" w:space="0" w:color="000080"/>
              <w:left w:val="single" w:sz="4" w:space="0" w:color="000080"/>
              <w:bottom w:val="single" w:sz="4" w:space="0" w:color="000080"/>
              <w:right w:val="single" w:sz="4" w:space="0" w:color="000080"/>
            </w:tcBorders>
            <w:shd w:val="clear" w:color="auto" w:fill="E0E0E0"/>
          </w:tcPr>
          <w:p w14:paraId="66D51CF1" w14:textId="213D3D3E" w:rsidR="00291412" w:rsidRPr="00B74F67" w:rsidRDefault="00C43FD4" w:rsidP="00291412">
            <w:pPr>
              <w:spacing w:after="0" w:line="240" w:lineRule="auto"/>
              <w:jc w:val="center"/>
              <w:rPr>
                <w:rFonts w:ascii="Times New Roman" w:eastAsia="DejaVu Sans" w:hAnsi="Times New Roman" w:cs="Times New Roman"/>
                <w:lang w:val="hr-HR" w:eastAsia="zh-CN"/>
              </w:rPr>
            </w:pPr>
            <w:r>
              <w:rPr>
                <w:rFonts w:ascii="Times New Roman" w:hAnsi="Times New Roman" w:cs="Times New Roman"/>
              </w:rPr>
              <w:t xml:space="preserve">Ivan </w:t>
            </w:r>
            <w:proofErr w:type="spellStart"/>
            <w:r>
              <w:rPr>
                <w:rFonts w:ascii="Times New Roman" w:hAnsi="Times New Roman" w:cs="Times New Roman"/>
              </w:rPr>
              <w:t>Vuković</w:t>
            </w:r>
            <w:proofErr w:type="spellEnd"/>
            <w:r>
              <w:rPr>
                <w:rFonts w:ascii="Times New Roman" w:hAnsi="Times New Roman" w:cs="Times New Roman"/>
              </w:rPr>
              <w:t xml:space="preserve">, </w:t>
            </w:r>
            <w:proofErr w:type="spellStart"/>
            <w:r>
              <w:rPr>
                <w:rFonts w:ascii="Times New Roman" w:hAnsi="Times New Roman" w:cs="Times New Roman"/>
              </w:rPr>
              <w:t>asistent</w:t>
            </w:r>
            <w:proofErr w:type="spellEnd"/>
            <w:r w:rsidR="00291412" w:rsidRPr="00B74F67">
              <w:rPr>
                <w:rFonts w:ascii="Times New Roman" w:hAnsi="Times New Roman" w:cs="Times New Roman"/>
              </w:rPr>
              <w:t xml:space="preserve"> </w:t>
            </w:r>
          </w:p>
        </w:tc>
      </w:tr>
      <w:tr w:rsidR="005864A0" w:rsidRPr="004721D3" w14:paraId="44DCE94B" w14:textId="77777777" w:rsidTr="005323E2">
        <w:tc>
          <w:tcPr>
            <w:tcW w:w="0" w:type="auto"/>
            <w:tcBorders>
              <w:left w:val="single" w:sz="4" w:space="0" w:color="000080"/>
              <w:bottom w:val="single" w:sz="4" w:space="0" w:color="000080"/>
            </w:tcBorders>
            <w:shd w:val="clear" w:color="auto" w:fill="auto"/>
            <w:vAlign w:val="center"/>
          </w:tcPr>
          <w:p w14:paraId="5292F221"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I106</w:t>
            </w:r>
          </w:p>
        </w:tc>
        <w:tc>
          <w:tcPr>
            <w:tcW w:w="0" w:type="auto"/>
            <w:tcBorders>
              <w:left w:val="single" w:sz="4" w:space="0" w:color="000080"/>
              <w:bottom w:val="single" w:sz="4" w:space="0" w:color="000080"/>
            </w:tcBorders>
            <w:shd w:val="clear" w:color="auto" w:fill="auto"/>
            <w:vAlign w:val="center"/>
          </w:tcPr>
          <w:p w14:paraId="6A5FB7A0" w14:textId="77777777" w:rsidR="005864A0" w:rsidRPr="004721D3" w:rsidRDefault="005323E2"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0"/>
                <w:sz w:val="24"/>
                <w:szCs w:val="24"/>
                <w:lang w:val="hr-HR" w:eastAsia="zh-CN"/>
              </w:rPr>
              <w:t xml:space="preserve">Osnove </w:t>
            </w:r>
            <w:r w:rsidR="005864A0" w:rsidRPr="004721D3">
              <w:rPr>
                <w:rFonts w:ascii="Times New Roman" w:eastAsia="DejaVu Sans" w:hAnsi="Times New Roman" w:cs="Times New Roman"/>
                <w:b/>
                <w:color w:val="000000"/>
                <w:sz w:val="24"/>
                <w:szCs w:val="24"/>
                <w:lang w:val="hr-HR" w:eastAsia="zh-CN"/>
              </w:rPr>
              <w:t>programiranja 1</w:t>
            </w:r>
          </w:p>
        </w:tc>
        <w:tc>
          <w:tcPr>
            <w:tcW w:w="0" w:type="auto"/>
            <w:tcBorders>
              <w:left w:val="single" w:sz="4" w:space="0" w:color="000080"/>
              <w:bottom w:val="single" w:sz="4" w:space="0" w:color="000080"/>
            </w:tcBorders>
            <w:shd w:val="clear" w:color="auto" w:fill="auto"/>
            <w:vAlign w:val="center"/>
          </w:tcPr>
          <w:p w14:paraId="75146B95" w14:textId="77777777" w:rsidR="005864A0" w:rsidRPr="004721D3" w:rsidRDefault="005864A0" w:rsidP="00947641">
            <w:pPr>
              <w:widowControl w:val="0"/>
              <w:suppressLineNumbers/>
              <w:snapToGrid w:val="0"/>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0"/>
                <w:sz w:val="24"/>
                <w:szCs w:val="24"/>
                <w:lang w:val="hr-HR" w:eastAsia="zh-CN"/>
              </w:rPr>
              <w:t>15</w:t>
            </w:r>
          </w:p>
        </w:tc>
        <w:tc>
          <w:tcPr>
            <w:tcW w:w="0" w:type="auto"/>
            <w:tcBorders>
              <w:left w:val="single" w:sz="4" w:space="0" w:color="000080"/>
              <w:bottom w:val="single" w:sz="4" w:space="0" w:color="000080"/>
            </w:tcBorders>
            <w:shd w:val="clear" w:color="auto" w:fill="auto"/>
            <w:vAlign w:val="center"/>
          </w:tcPr>
          <w:p w14:paraId="2B703A00"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color w:val="000000"/>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0B6DEA0B"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color w:val="000000"/>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12B86BE2" w14:textId="77777777" w:rsidR="005864A0" w:rsidRPr="004721D3" w:rsidRDefault="005864A0" w:rsidP="00947641">
            <w:pPr>
              <w:widowControl w:val="0"/>
              <w:suppressLineNumbers/>
              <w:snapToGrid w:val="0"/>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0"/>
                <w:sz w:val="24"/>
                <w:szCs w:val="24"/>
                <w:lang w:val="hr-HR" w:eastAsia="zh-CN"/>
              </w:rPr>
              <w:t>45</w:t>
            </w:r>
          </w:p>
        </w:tc>
        <w:tc>
          <w:tcPr>
            <w:tcW w:w="0" w:type="auto"/>
            <w:tcBorders>
              <w:left w:val="single" w:sz="4" w:space="0" w:color="000080"/>
              <w:bottom w:val="single" w:sz="4" w:space="0" w:color="000080"/>
            </w:tcBorders>
            <w:shd w:val="clear" w:color="auto" w:fill="auto"/>
            <w:vAlign w:val="center"/>
          </w:tcPr>
          <w:p w14:paraId="480F864E"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0"/>
                <w:sz w:val="24"/>
                <w:szCs w:val="24"/>
                <w:lang w:val="hr-HR" w:eastAsia="zh-CN"/>
              </w:rPr>
              <w:t>4</w:t>
            </w:r>
          </w:p>
        </w:tc>
        <w:tc>
          <w:tcPr>
            <w:tcW w:w="0" w:type="auto"/>
            <w:tcBorders>
              <w:left w:val="single" w:sz="4" w:space="0" w:color="000080"/>
              <w:bottom w:val="single" w:sz="4" w:space="0" w:color="000080"/>
            </w:tcBorders>
            <w:shd w:val="clear" w:color="auto" w:fill="auto"/>
            <w:vAlign w:val="center"/>
          </w:tcPr>
          <w:p w14:paraId="16A049F0" w14:textId="77777777" w:rsidR="005864A0" w:rsidRPr="004721D3" w:rsidRDefault="005323E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0"/>
                <w:lang w:val="hr-HR" w:eastAsia="zh-CN"/>
              </w:rPr>
              <w:t>doc.dr.</w:t>
            </w:r>
            <w:r w:rsidR="005864A0" w:rsidRPr="004721D3">
              <w:rPr>
                <w:rFonts w:ascii="Times New Roman" w:eastAsia="DejaVu Sans" w:hAnsi="Times New Roman" w:cs="Times New Roman"/>
                <w:color w:val="000000"/>
                <w:lang w:val="hr-HR" w:eastAsia="zh-CN"/>
              </w:rPr>
              <w:t>sc.  Ivan Vazler</w:t>
            </w:r>
          </w:p>
        </w:tc>
        <w:tc>
          <w:tcPr>
            <w:tcW w:w="0" w:type="auto"/>
            <w:tcBorders>
              <w:left w:val="single" w:sz="4" w:space="0" w:color="000080"/>
              <w:bottom w:val="single" w:sz="4" w:space="0" w:color="000080"/>
              <w:right w:val="single" w:sz="4" w:space="0" w:color="000080"/>
            </w:tcBorders>
            <w:shd w:val="clear" w:color="auto" w:fill="FFFFFF"/>
            <w:vAlign w:val="center"/>
          </w:tcPr>
          <w:p w14:paraId="1E41295F"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5864A0" w:rsidRPr="004721D3" w14:paraId="09F60646" w14:textId="77777777" w:rsidTr="005323E2">
        <w:tc>
          <w:tcPr>
            <w:tcW w:w="0" w:type="auto"/>
            <w:tcBorders>
              <w:left w:val="single" w:sz="4" w:space="0" w:color="000080"/>
              <w:bottom w:val="single" w:sz="4" w:space="0" w:color="000080"/>
            </w:tcBorders>
            <w:shd w:val="clear" w:color="auto" w:fill="auto"/>
            <w:vAlign w:val="center"/>
          </w:tcPr>
          <w:p w14:paraId="69EEBC88"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Z152</w:t>
            </w:r>
          </w:p>
        </w:tc>
        <w:tc>
          <w:tcPr>
            <w:tcW w:w="0" w:type="auto"/>
            <w:tcBorders>
              <w:left w:val="single" w:sz="4" w:space="0" w:color="000080"/>
              <w:bottom w:val="single" w:sz="4" w:space="0" w:color="000080"/>
            </w:tcBorders>
            <w:shd w:val="clear" w:color="auto" w:fill="auto"/>
            <w:vAlign w:val="center"/>
          </w:tcPr>
          <w:p w14:paraId="06C3A8E4"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0"/>
                <w:sz w:val="24"/>
                <w:szCs w:val="24"/>
                <w:lang w:val="hr-HR" w:eastAsia="zh-CN"/>
              </w:rPr>
              <w:t>Tjelesna i zdravstvena kultura 2</w:t>
            </w:r>
          </w:p>
        </w:tc>
        <w:tc>
          <w:tcPr>
            <w:tcW w:w="0" w:type="auto"/>
            <w:tcBorders>
              <w:left w:val="single" w:sz="4" w:space="0" w:color="000080"/>
              <w:bottom w:val="single" w:sz="4" w:space="0" w:color="000080"/>
            </w:tcBorders>
            <w:shd w:val="clear" w:color="auto" w:fill="auto"/>
            <w:vAlign w:val="center"/>
          </w:tcPr>
          <w:p w14:paraId="1B32F37E"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color w:val="000000"/>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0CB3F940"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color w:val="000000"/>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6F6DC2DF" w14:textId="2ACCFA90" w:rsidR="005864A0" w:rsidRPr="004721D3" w:rsidRDefault="005864A0" w:rsidP="00947641">
            <w:pPr>
              <w:widowControl w:val="0"/>
              <w:suppressLineNumbers/>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60D9CECF" w14:textId="1D9F26EE" w:rsidR="005864A0" w:rsidRPr="004721D3" w:rsidRDefault="005A30BE" w:rsidP="00947641">
            <w:pPr>
              <w:widowControl w:val="0"/>
              <w:suppressLineNumbers/>
              <w:snapToGrid w:val="0"/>
              <w:spacing w:after="0" w:line="240" w:lineRule="auto"/>
              <w:jc w:val="center"/>
              <w:rPr>
                <w:rFonts w:ascii="Times New Roman" w:hAnsi="Times New Roman" w:cs="Times New Roman"/>
                <w:lang w:val="hr-HR"/>
              </w:rPr>
            </w:pPr>
            <w:r>
              <w:rPr>
                <w:rFonts w:ascii="Times New Roman" w:eastAsia="Times New Roman" w:hAnsi="Times New Roman" w:cs="Times New Roman"/>
                <w:color w:val="000000"/>
                <w:sz w:val="24"/>
                <w:szCs w:val="24"/>
                <w:lang w:val="hr-HR" w:eastAsia="zh-CN"/>
              </w:rPr>
              <w:t>30</w:t>
            </w:r>
          </w:p>
        </w:tc>
        <w:tc>
          <w:tcPr>
            <w:tcW w:w="0" w:type="auto"/>
            <w:tcBorders>
              <w:left w:val="single" w:sz="4" w:space="0" w:color="000080"/>
              <w:bottom w:val="single" w:sz="4" w:space="0" w:color="000080"/>
            </w:tcBorders>
            <w:shd w:val="clear" w:color="auto" w:fill="auto"/>
            <w:vAlign w:val="center"/>
          </w:tcPr>
          <w:p w14:paraId="1EDFC753"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0"/>
                <w:sz w:val="24"/>
                <w:szCs w:val="24"/>
                <w:lang w:val="hr-HR" w:eastAsia="zh-CN"/>
              </w:rPr>
              <w:t>1</w:t>
            </w:r>
          </w:p>
        </w:tc>
        <w:tc>
          <w:tcPr>
            <w:tcW w:w="0" w:type="auto"/>
            <w:tcBorders>
              <w:left w:val="single" w:sz="4" w:space="0" w:color="000080"/>
              <w:bottom w:val="single" w:sz="4" w:space="0" w:color="000080"/>
            </w:tcBorders>
            <w:shd w:val="clear" w:color="auto" w:fill="E0E0E0"/>
            <w:vAlign w:val="center"/>
          </w:tcPr>
          <w:p w14:paraId="09EE72C1" w14:textId="7515CAAF" w:rsidR="005864A0" w:rsidRPr="004721D3" w:rsidRDefault="007277DE" w:rsidP="00947641">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color w:val="000000"/>
                <w:lang w:val="hr-HR" w:eastAsia="zh-CN"/>
              </w:rPr>
              <w:t xml:space="preserve">Petar </w:t>
            </w:r>
            <w:proofErr w:type="spellStart"/>
            <w:r>
              <w:rPr>
                <w:rFonts w:ascii="Times New Roman" w:eastAsia="DejaVu Sans" w:hAnsi="Times New Roman" w:cs="Times New Roman"/>
                <w:color w:val="000000"/>
                <w:lang w:val="hr-HR" w:eastAsia="zh-CN"/>
              </w:rPr>
              <w:t>Kerže</w:t>
            </w:r>
            <w:proofErr w:type="spellEnd"/>
            <w:r>
              <w:rPr>
                <w:rFonts w:ascii="Times New Roman" w:eastAsia="DejaVu Sans" w:hAnsi="Times New Roman" w:cs="Times New Roman"/>
                <w:color w:val="000000"/>
                <w:lang w:val="hr-HR" w:eastAsia="zh-CN"/>
              </w:rPr>
              <w:t>, viši predavač</w:t>
            </w:r>
          </w:p>
        </w:tc>
        <w:tc>
          <w:tcPr>
            <w:tcW w:w="0" w:type="auto"/>
            <w:tcBorders>
              <w:left w:val="single" w:sz="4" w:space="0" w:color="000080"/>
              <w:bottom w:val="single" w:sz="4" w:space="0" w:color="000080"/>
              <w:right w:val="single" w:sz="4" w:space="0" w:color="000080"/>
            </w:tcBorders>
            <w:shd w:val="clear" w:color="auto" w:fill="E0E0E0"/>
            <w:vAlign w:val="center"/>
          </w:tcPr>
          <w:p w14:paraId="1BB5010D" w14:textId="45D88EF4" w:rsidR="005864A0" w:rsidRPr="004721D3" w:rsidRDefault="005864A0" w:rsidP="00721EFF">
            <w:pPr>
              <w:widowControl w:val="0"/>
              <w:suppressLineNumbers/>
              <w:snapToGrid w:val="0"/>
              <w:spacing w:after="0" w:line="240" w:lineRule="auto"/>
              <w:jc w:val="center"/>
              <w:rPr>
                <w:rFonts w:ascii="Times New Roman" w:hAnsi="Times New Roman" w:cs="Times New Roman"/>
                <w:lang w:val="hr-HR"/>
              </w:rPr>
            </w:pPr>
          </w:p>
        </w:tc>
      </w:tr>
      <w:tr w:rsidR="005323E2" w:rsidRPr="004721D3" w14:paraId="53ADAC6F" w14:textId="77777777" w:rsidTr="005323E2">
        <w:trPr>
          <w:trHeight w:val="539"/>
        </w:trPr>
        <w:tc>
          <w:tcPr>
            <w:tcW w:w="0" w:type="auto"/>
            <w:gridSpan w:val="9"/>
            <w:tcBorders>
              <w:top w:val="single" w:sz="4" w:space="0" w:color="00000A"/>
              <w:left w:val="single" w:sz="4" w:space="0" w:color="00000A"/>
              <w:bottom w:val="single" w:sz="4" w:space="0" w:color="00000A"/>
              <w:right w:val="single" w:sz="4" w:space="0" w:color="00000A"/>
            </w:tcBorders>
            <w:shd w:val="clear" w:color="auto" w:fill="AEAAAA" w:themeFill="background2" w:themeFillShade="BF"/>
            <w:vAlign w:val="center"/>
          </w:tcPr>
          <w:p w14:paraId="3E5B67E6" w14:textId="77777777" w:rsidR="005323E2" w:rsidRPr="004721D3" w:rsidRDefault="005323E2" w:rsidP="00721EFF">
            <w:pPr>
              <w:widowControl w:val="0"/>
              <w:suppressLineNumbers/>
              <w:spacing w:after="0" w:line="240" w:lineRule="auto"/>
              <w:jc w:val="center"/>
              <w:rPr>
                <w:rFonts w:ascii="Times New Roman" w:hAnsi="Times New Roman" w:cs="Times New Roman"/>
                <w:sz w:val="24"/>
                <w:szCs w:val="24"/>
                <w:lang w:val="hr-HR"/>
              </w:rPr>
            </w:pPr>
            <w:r w:rsidRPr="004721D3">
              <w:rPr>
                <w:rFonts w:ascii="Times New Roman" w:eastAsia="DejaVu Sans" w:hAnsi="Times New Roman" w:cs="Times New Roman"/>
                <w:b/>
                <w:bCs/>
                <w:sz w:val="24"/>
                <w:szCs w:val="24"/>
                <w:lang w:val="hr-HR" w:eastAsia="zh-CN"/>
              </w:rPr>
              <w:lastRenderedPageBreak/>
              <w:t>Izborni kolegiji: Studenti biraju 4 ECTS boda</w:t>
            </w:r>
          </w:p>
        </w:tc>
      </w:tr>
      <w:tr w:rsidR="005864A0" w:rsidRPr="004721D3" w14:paraId="090B50A9" w14:textId="77777777" w:rsidTr="005323E2">
        <w:tc>
          <w:tcPr>
            <w:tcW w:w="0" w:type="auto"/>
            <w:tcBorders>
              <w:top w:val="single" w:sz="4" w:space="0" w:color="000080"/>
              <w:left w:val="single" w:sz="4" w:space="0" w:color="000080"/>
              <w:bottom w:val="single" w:sz="4" w:space="0" w:color="000080"/>
            </w:tcBorders>
            <w:shd w:val="clear" w:color="auto" w:fill="auto"/>
            <w:vAlign w:val="center"/>
          </w:tcPr>
          <w:p w14:paraId="48BCFBE9"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hAnsi="Times New Roman" w:cs="Times New Roman"/>
                <w:b/>
                <w:bCs/>
                <w:sz w:val="24"/>
                <w:szCs w:val="24"/>
                <w:lang w:val="hr-HR"/>
              </w:rPr>
              <w:t>Z102</w:t>
            </w:r>
          </w:p>
        </w:tc>
        <w:tc>
          <w:tcPr>
            <w:tcW w:w="0" w:type="auto"/>
            <w:tcBorders>
              <w:top w:val="single" w:sz="4" w:space="0" w:color="000080"/>
              <w:left w:val="single" w:sz="4" w:space="0" w:color="000080"/>
              <w:bottom w:val="single" w:sz="4" w:space="0" w:color="000080"/>
            </w:tcBorders>
            <w:shd w:val="clear" w:color="auto" w:fill="auto"/>
            <w:vAlign w:val="center"/>
          </w:tcPr>
          <w:p w14:paraId="1518EE77"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hAnsi="Times New Roman" w:cs="Times New Roman"/>
                <w:b/>
                <w:sz w:val="25"/>
                <w:lang w:val="hr-HR"/>
              </w:rPr>
              <w:t>Strani jezik 2</w:t>
            </w:r>
          </w:p>
        </w:tc>
        <w:tc>
          <w:tcPr>
            <w:tcW w:w="0" w:type="auto"/>
            <w:tcBorders>
              <w:top w:val="single" w:sz="4" w:space="0" w:color="000080"/>
              <w:left w:val="single" w:sz="4" w:space="0" w:color="000080"/>
              <w:bottom w:val="single" w:sz="4" w:space="0" w:color="000080"/>
            </w:tcBorders>
            <w:shd w:val="clear" w:color="auto" w:fill="auto"/>
            <w:vAlign w:val="center"/>
          </w:tcPr>
          <w:p w14:paraId="78811661" w14:textId="77777777" w:rsidR="005864A0" w:rsidRPr="004721D3" w:rsidRDefault="005864A0"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0B448E90" w14:textId="77777777" w:rsidR="005864A0" w:rsidRPr="004721D3" w:rsidRDefault="005864A0" w:rsidP="00721EFF">
            <w:pPr>
              <w:widowControl w:val="0"/>
              <w:suppressLineNumbers/>
              <w:snapToGrid w:val="0"/>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601DDF96" w14:textId="77777777" w:rsidR="005864A0" w:rsidRPr="004721D3" w:rsidRDefault="005864A0"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75175CF3"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Times New Roman" w:hAnsi="Times New Roman" w:cs="Times New Roman"/>
                <w:color w:val="00000A"/>
                <w:sz w:val="24"/>
                <w:szCs w:val="24"/>
                <w:lang w:val="hr-HR" w:eastAsia="zh-CN"/>
              </w:rPr>
              <w:t xml:space="preserve"> </w:t>
            </w:r>
          </w:p>
        </w:tc>
        <w:tc>
          <w:tcPr>
            <w:tcW w:w="0" w:type="auto"/>
            <w:tcBorders>
              <w:top w:val="single" w:sz="4" w:space="0" w:color="000080"/>
              <w:left w:val="single" w:sz="4" w:space="0" w:color="000080"/>
              <w:bottom w:val="single" w:sz="4" w:space="0" w:color="000080"/>
            </w:tcBorders>
            <w:shd w:val="clear" w:color="auto" w:fill="auto"/>
            <w:vAlign w:val="center"/>
          </w:tcPr>
          <w:p w14:paraId="1C55BFDB"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2</w:t>
            </w:r>
          </w:p>
        </w:tc>
        <w:tc>
          <w:tcPr>
            <w:tcW w:w="0" w:type="auto"/>
            <w:tcBorders>
              <w:top w:val="single" w:sz="4" w:space="0" w:color="000080"/>
              <w:left w:val="single" w:sz="4" w:space="0" w:color="000080"/>
              <w:bottom w:val="single" w:sz="4" w:space="0" w:color="000080"/>
            </w:tcBorders>
            <w:shd w:val="clear" w:color="auto" w:fill="FFFFFF"/>
            <w:vAlign w:val="center"/>
          </w:tcPr>
          <w:p w14:paraId="20ADE57D" w14:textId="184E0E61"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0"/>
                <w:lang w:val="hr-HR" w:eastAsia="zh-CN"/>
              </w:rPr>
              <w:t>Karmen Knežević, v</w:t>
            </w:r>
            <w:r w:rsidR="007277DE">
              <w:rPr>
                <w:rFonts w:ascii="Times New Roman" w:eastAsia="DejaVu Sans" w:hAnsi="Times New Roman" w:cs="Times New Roman"/>
                <w:color w:val="000000"/>
                <w:lang w:val="hr-HR" w:eastAsia="zh-CN"/>
              </w:rPr>
              <w:t>iši</w:t>
            </w:r>
            <w:r w:rsidRPr="004721D3">
              <w:rPr>
                <w:rFonts w:ascii="Times New Roman" w:eastAsia="DejaVu Sans" w:hAnsi="Times New Roman" w:cs="Times New Roman"/>
                <w:color w:val="000000"/>
                <w:lang w:val="hr-HR" w:eastAsia="zh-CN"/>
              </w:rPr>
              <w:t xml:space="preserve"> pred</w:t>
            </w:r>
            <w:r w:rsidR="007277DE">
              <w:rPr>
                <w:rFonts w:ascii="Times New Roman" w:eastAsia="DejaVu Sans" w:hAnsi="Times New Roman" w:cs="Times New Roman"/>
                <w:color w:val="000000"/>
                <w:lang w:val="hr-HR" w:eastAsia="zh-CN"/>
              </w:rPr>
              <w:t>avač</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4A49B757" w14:textId="77777777" w:rsidR="005864A0" w:rsidRPr="004721D3" w:rsidRDefault="005864A0" w:rsidP="00947641">
            <w:pPr>
              <w:snapToGrid w:val="0"/>
              <w:spacing w:after="0" w:line="240" w:lineRule="auto"/>
              <w:jc w:val="center"/>
              <w:rPr>
                <w:rFonts w:ascii="Times New Roman" w:hAnsi="Times New Roman" w:cs="Times New Roman"/>
                <w:color w:val="00000A"/>
                <w:lang w:val="hr-HR" w:eastAsia="zh-CN"/>
              </w:rPr>
            </w:pPr>
          </w:p>
        </w:tc>
      </w:tr>
      <w:tr w:rsidR="005864A0" w:rsidRPr="004721D3" w14:paraId="483E5D73" w14:textId="77777777" w:rsidTr="005323E2">
        <w:tc>
          <w:tcPr>
            <w:tcW w:w="0" w:type="auto"/>
            <w:tcBorders>
              <w:left w:val="single" w:sz="4" w:space="0" w:color="000080"/>
              <w:bottom w:val="single" w:sz="4" w:space="0" w:color="000080"/>
            </w:tcBorders>
            <w:shd w:val="clear" w:color="auto" w:fill="auto"/>
            <w:vAlign w:val="center"/>
          </w:tcPr>
          <w:p w14:paraId="42EDC280"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hAnsi="Times New Roman" w:cs="Times New Roman"/>
                <w:b/>
                <w:bCs/>
                <w:sz w:val="24"/>
                <w:szCs w:val="24"/>
                <w:lang w:val="hr-HR"/>
              </w:rPr>
              <w:t>F152</w:t>
            </w:r>
          </w:p>
        </w:tc>
        <w:tc>
          <w:tcPr>
            <w:tcW w:w="0" w:type="auto"/>
            <w:tcBorders>
              <w:left w:val="single" w:sz="4" w:space="0" w:color="000080"/>
              <w:bottom w:val="single" w:sz="4" w:space="0" w:color="000080"/>
            </w:tcBorders>
            <w:shd w:val="clear" w:color="auto" w:fill="auto"/>
            <w:vAlign w:val="center"/>
          </w:tcPr>
          <w:p w14:paraId="364B7E85"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Uvod u znanstveno istraživanje</w:t>
            </w:r>
          </w:p>
        </w:tc>
        <w:tc>
          <w:tcPr>
            <w:tcW w:w="0" w:type="auto"/>
            <w:tcBorders>
              <w:left w:val="single" w:sz="4" w:space="0" w:color="000080"/>
              <w:bottom w:val="single" w:sz="4" w:space="0" w:color="000080"/>
            </w:tcBorders>
            <w:shd w:val="clear" w:color="auto" w:fill="auto"/>
            <w:vAlign w:val="center"/>
          </w:tcPr>
          <w:p w14:paraId="09417BE0"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0" w:type="auto"/>
            <w:tcBorders>
              <w:left w:val="single" w:sz="4" w:space="0" w:color="000080"/>
              <w:bottom w:val="single" w:sz="4" w:space="0" w:color="000080"/>
            </w:tcBorders>
            <w:shd w:val="clear" w:color="auto" w:fill="auto"/>
            <w:vAlign w:val="center"/>
          </w:tcPr>
          <w:p w14:paraId="303A05C3" w14:textId="14B53E48" w:rsidR="005864A0" w:rsidRPr="004721D3" w:rsidRDefault="005864A0" w:rsidP="00947641">
            <w:pPr>
              <w:widowControl w:val="0"/>
              <w:suppressLineNumbers/>
              <w:snapToGrid w:val="0"/>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3CFBC4F5" w14:textId="08230D14" w:rsidR="005864A0" w:rsidRPr="004721D3" w:rsidRDefault="00721EFF"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0" w:type="auto"/>
            <w:tcBorders>
              <w:left w:val="single" w:sz="4" w:space="0" w:color="000080"/>
              <w:bottom w:val="single" w:sz="4" w:space="0" w:color="000080"/>
            </w:tcBorders>
            <w:shd w:val="clear" w:color="auto" w:fill="auto"/>
            <w:vAlign w:val="center"/>
          </w:tcPr>
          <w:p w14:paraId="21BFD0E9"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56BE2F51"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2</w:t>
            </w:r>
          </w:p>
        </w:tc>
        <w:tc>
          <w:tcPr>
            <w:tcW w:w="0" w:type="auto"/>
            <w:tcBorders>
              <w:left w:val="single" w:sz="4" w:space="0" w:color="000080"/>
              <w:bottom w:val="single" w:sz="4" w:space="0" w:color="000080"/>
            </w:tcBorders>
            <w:shd w:val="clear" w:color="auto" w:fill="FFFFFF"/>
            <w:vAlign w:val="center"/>
          </w:tcPr>
          <w:p w14:paraId="592A2ADD" w14:textId="77777777" w:rsidR="005864A0" w:rsidRPr="004721D3" w:rsidRDefault="005323E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doc.dr.sc.</w:t>
            </w:r>
            <w:r w:rsidR="005864A0" w:rsidRPr="004721D3">
              <w:rPr>
                <w:rFonts w:ascii="Times New Roman" w:eastAsia="DejaVu Sans" w:hAnsi="Times New Roman" w:cs="Times New Roman"/>
                <w:color w:val="00000A"/>
                <w:lang w:val="hr-HR" w:eastAsia="zh-CN"/>
              </w:rPr>
              <w:t xml:space="preserve"> Marina Poje Sovilj</w:t>
            </w:r>
          </w:p>
        </w:tc>
        <w:tc>
          <w:tcPr>
            <w:tcW w:w="0" w:type="auto"/>
            <w:tcBorders>
              <w:left w:val="single" w:sz="4" w:space="0" w:color="000080"/>
              <w:bottom w:val="single" w:sz="4" w:space="0" w:color="000080"/>
              <w:right w:val="single" w:sz="4" w:space="0" w:color="000080"/>
            </w:tcBorders>
            <w:shd w:val="clear" w:color="auto" w:fill="auto"/>
            <w:vAlign w:val="center"/>
          </w:tcPr>
          <w:p w14:paraId="41BB4477" w14:textId="77777777" w:rsidR="005864A0" w:rsidRPr="004721D3" w:rsidRDefault="005864A0"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5864A0" w:rsidRPr="004721D3" w14:paraId="0545A808" w14:textId="77777777" w:rsidTr="005323E2">
        <w:tc>
          <w:tcPr>
            <w:tcW w:w="0" w:type="auto"/>
            <w:tcBorders>
              <w:left w:val="single" w:sz="4" w:space="0" w:color="000080"/>
              <w:bottom w:val="single" w:sz="4" w:space="0" w:color="000080"/>
            </w:tcBorders>
            <w:shd w:val="clear" w:color="auto" w:fill="auto"/>
            <w:vAlign w:val="center"/>
          </w:tcPr>
          <w:p w14:paraId="1B93E4EA"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bCs/>
                <w:color w:val="00000A"/>
                <w:sz w:val="24"/>
                <w:szCs w:val="24"/>
                <w:lang w:val="hr-HR" w:eastAsia="zh-CN"/>
              </w:rPr>
              <w:t>F153</w:t>
            </w:r>
          </w:p>
          <w:p w14:paraId="13C19A36" w14:textId="77777777" w:rsidR="005864A0" w:rsidRPr="004721D3" w:rsidRDefault="005864A0" w:rsidP="00721EFF">
            <w:pPr>
              <w:widowControl w:val="0"/>
              <w:suppressLineNumbers/>
              <w:spacing w:after="0" w:line="240" w:lineRule="auto"/>
              <w:jc w:val="center"/>
              <w:rPr>
                <w:rFonts w:ascii="Times New Roman" w:eastAsia="DejaVu Sans" w:hAnsi="Times New Roman" w:cs="Times New Roman"/>
                <w:b/>
                <w:bCs/>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0545BBC0" w14:textId="77777777" w:rsidR="005864A0" w:rsidRPr="004721D3" w:rsidRDefault="005864A0"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Linux za fizičare</w:t>
            </w:r>
          </w:p>
        </w:tc>
        <w:tc>
          <w:tcPr>
            <w:tcW w:w="0" w:type="auto"/>
            <w:tcBorders>
              <w:left w:val="single" w:sz="4" w:space="0" w:color="000080"/>
              <w:bottom w:val="single" w:sz="4" w:space="0" w:color="000080"/>
            </w:tcBorders>
            <w:shd w:val="clear" w:color="auto" w:fill="auto"/>
            <w:vAlign w:val="center"/>
          </w:tcPr>
          <w:p w14:paraId="5F4055B8"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0" w:type="auto"/>
            <w:tcBorders>
              <w:left w:val="single" w:sz="4" w:space="0" w:color="000080"/>
              <w:bottom w:val="single" w:sz="4" w:space="0" w:color="000080"/>
            </w:tcBorders>
            <w:shd w:val="clear" w:color="auto" w:fill="auto"/>
            <w:vAlign w:val="center"/>
          </w:tcPr>
          <w:p w14:paraId="42254AB0" w14:textId="77777777" w:rsidR="005864A0" w:rsidRPr="004721D3" w:rsidRDefault="005864A0" w:rsidP="00947641">
            <w:pPr>
              <w:widowControl w:val="0"/>
              <w:suppressLineNumbers/>
              <w:snapToGrid w:val="0"/>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0" w:type="auto"/>
            <w:tcBorders>
              <w:left w:val="single" w:sz="4" w:space="0" w:color="000080"/>
              <w:bottom w:val="single" w:sz="4" w:space="0" w:color="000080"/>
            </w:tcBorders>
            <w:shd w:val="clear" w:color="auto" w:fill="auto"/>
            <w:vAlign w:val="center"/>
          </w:tcPr>
          <w:p w14:paraId="2BAF096C"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750932A6" w14:textId="77777777" w:rsidR="005864A0" w:rsidRPr="004721D3" w:rsidRDefault="005864A0"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7CE8EFE7" w14:textId="77777777" w:rsidR="005864A0" w:rsidRPr="004721D3" w:rsidRDefault="005864A0"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2</w:t>
            </w:r>
          </w:p>
        </w:tc>
        <w:tc>
          <w:tcPr>
            <w:tcW w:w="0" w:type="auto"/>
            <w:tcBorders>
              <w:left w:val="single" w:sz="4" w:space="0" w:color="000080"/>
              <w:bottom w:val="single" w:sz="4" w:space="0" w:color="000080"/>
            </w:tcBorders>
            <w:shd w:val="clear" w:color="auto" w:fill="FFFFFF"/>
            <w:vAlign w:val="center"/>
          </w:tcPr>
          <w:p w14:paraId="0F487CD0" w14:textId="22EEA589" w:rsidR="005864A0" w:rsidRPr="004721D3" w:rsidRDefault="005323E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doc.dr.</w:t>
            </w:r>
            <w:r w:rsidR="005864A0" w:rsidRPr="004721D3">
              <w:rPr>
                <w:rFonts w:ascii="Times New Roman" w:eastAsia="DejaVu Sans" w:hAnsi="Times New Roman" w:cs="Times New Roman"/>
                <w:color w:val="00000A"/>
                <w:lang w:val="hr-HR" w:eastAsia="zh-CN"/>
              </w:rPr>
              <w:t xml:space="preserve">sc. </w:t>
            </w:r>
            <w:r w:rsidR="00D127EE">
              <w:rPr>
                <w:rFonts w:ascii="Times New Roman" w:eastAsia="DejaVu Sans" w:hAnsi="Times New Roman" w:cs="Times New Roman"/>
                <w:color w:val="00000A"/>
                <w:lang w:val="hr-HR" w:eastAsia="zh-CN"/>
              </w:rPr>
              <w:t>Josipa Majstorović</w:t>
            </w:r>
          </w:p>
        </w:tc>
        <w:tc>
          <w:tcPr>
            <w:tcW w:w="0" w:type="auto"/>
            <w:tcBorders>
              <w:left w:val="single" w:sz="4" w:space="0" w:color="000080"/>
              <w:bottom w:val="single" w:sz="4" w:space="0" w:color="000080"/>
              <w:right w:val="single" w:sz="4" w:space="0" w:color="000080"/>
            </w:tcBorders>
            <w:shd w:val="clear" w:color="auto" w:fill="auto"/>
            <w:vAlign w:val="center"/>
          </w:tcPr>
          <w:p w14:paraId="6AE8EFD5" w14:textId="77777777" w:rsidR="005864A0" w:rsidRPr="004721D3" w:rsidRDefault="005864A0"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bl>
    <w:p w14:paraId="544DE88D" w14:textId="77777777" w:rsidR="00F760E1" w:rsidRPr="004721D3" w:rsidRDefault="00F760E1" w:rsidP="000F5047">
      <w:pPr>
        <w:spacing w:line="240" w:lineRule="auto"/>
        <w:jc w:val="both"/>
        <w:rPr>
          <w:rFonts w:ascii="Times New Roman" w:eastAsia="Times New Roman" w:hAnsi="Times New Roman" w:cs="Times New Roman"/>
          <w:b/>
          <w:bCs/>
          <w:color w:val="FF0000"/>
          <w:sz w:val="24"/>
          <w:szCs w:val="24"/>
          <w:highlight w:val="yellow"/>
          <w:lang w:val="hr-HR" w:eastAsia="hr-HR"/>
        </w:rPr>
      </w:pPr>
    </w:p>
    <w:p w14:paraId="68B16F83" w14:textId="77777777" w:rsidR="0020475A" w:rsidRPr="004721D3" w:rsidRDefault="0020475A" w:rsidP="0020475A">
      <w:pPr>
        <w:widowControl w:val="0"/>
        <w:spacing w:before="240" w:after="120"/>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2. godina</w:t>
      </w:r>
      <w:r w:rsidRPr="004721D3">
        <w:rPr>
          <w:rFonts w:ascii="Times New Roman" w:eastAsia="DejaVu Sans" w:hAnsi="Times New Roman" w:cs="Times New Roman"/>
          <w:b/>
          <w:bCs/>
          <w:color w:val="00000A"/>
          <w:sz w:val="24"/>
          <w:szCs w:val="24"/>
          <w:lang w:val="hr-HR" w:eastAsia="zh-CN"/>
        </w:rPr>
        <w:t>, III. semestar (</w:t>
      </w:r>
      <w:r w:rsidR="00D1377E" w:rsidRPr="004721D3">
        <w:rPr>
          <w:rFonts w:ascii="Times New Roman" w:eastAsia="DejaVu Sans" w:hAnsi="Times New Roman" w:cs="Times New Roman"/>
          <w:b/>
          <w:bCs/>
          <w:color w:val="00000A"/>
          <w:sz w:val="24"/>
          <w:szCs w:val="24"/>
          <w:lang w:val="hr-HR" w:eastAsia="zh-CN"/>
        </w:rPr>
        <w:t>zimski</w:t>
      </w:r>
      <w:r w:rsidRPr="004721D3">
        <w:rPr>
          <w:rFonts w:ascii="Times New Roman" w:eastAsia="DejaVu Sans" w:hAnsi="Times New Roman" w:cs="Times New Roman"/>
          <w:b/>
          <w:bCs/>
          <w:color w:val="00000A"/>
          <w:sz w:val="24"/>
          <w:szCs w:val="24"/>
          <w:lang w:val="hr-HR" w:eastAsia="zh-CN"/>
        </w:rPr>
        <w:t xml:space="preserve">) </w:t>
      </w:r>
    </w:p>
    <w:tbl>
      <w:tblPr>
        <w:tblW w:w="5000" w:type="pct"/>
        <w:tblCellMar>
          <w:left w:w="18" w:type="dxa"/>
        </w:tblCellMar>
        <w:tblLook w:val="0000" w:firstRow="0" w:lastRow="0" w:firstColumn="0" w:lastColumn="0" w:noHBand="0" w:noVBand="0"/>
      </w:tblPr>
      <w:tblGrid>
        <w:gridCol w:w="708"/>
        <w:gridCol w:w="2670"/>
        <w:gridCol w:w="366"/>
        <w:gridCol w:w="366"/>
        <w:gridCol w:w="366"/>
        <w:gridCol w:w="366"/>
        <w:gridCol w:w="753"/>
        <w:gridCol w:w="1878"/>
        <w:gridCol w:w="1589"/>
      </w:tblGrid>
      <w:tr w:rsidR="0020475A" w:rsidRPr="004721D3" w14:paraId="50F533CA" w14:textId="77777777" w:rsidTr="000223C9">
        <w:tc>
          <w:tcPr>
            <w:tcW w:w="391" w:type="pct"/>
            <w:tcBorders>
              <w:top w:val="single" w:sz="4" w:space="0" w:color="000080"/>
              <w:left w:val="single" w:sz="4" w:space="0" w:color="000080"/>
              <w:bottom w:val="single" w:sz="4" w:space="0" w:color="000080"/>
            </w:tcBorders>
            <w:shd w:val="clear" w:color="auto" w:fill="AEAAAA" w:themeFill="background2" w:themeFillShade="BF"/>
            <w:vAlign w:val="center"/>
          </w:tcPr>
          <w:p w14:paraId="7A0FE341"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Šifra</w:t>
            </w:r>
          </w:p>
        </w:tc>
        <w:tc>
          <w:tcPr>
            <w:tcW w:w="1473" w:type="pct"/>
            <w:tcBorders>
              <w:top w:val="single" w:sz="4" w:space="0" w:color="000080"/>
              <w:left w:val="single" w:sz="4" w:space="0" w:color="000080"/>
              <w:bottom w:val="single" w:sz="4" w:space="0" w:color="000080"/>
            </w:tcBorders>
            <w:shd w:val="clear" w:color="auto" w:fill="AEAAAA" w:themeFill="background2" w:themeFillShade="BF"/>
            <w:vAlign w:val="center"/>
          </w:tcPr>
          <w:p w14:paraId="4E8E3FAE"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Naziv kolegija</w:t>
            </w:r>
          </w:p>
        </w:tc>
        <w:tc>
          <w:tcPr>
            <w:tcW w:w="202" w:type="pct"/>
            <w:tcBorders>
              <w:top w:val="single" w:sz="4" w:space="0" w:color="000080"/>
              <w:left w:val="single" w:sz="4" w:space="0" w:color="000080"/>
              <w:bottom w:val="single" w:sz="4" w:space="0" w:color="000080"/>
            </w:tcBorders>
            <w:shd w:val="clear" w:color="auto" w:fill="AEAAAA" w:themeFill="background2" w:themeFillShade="BF"/>
            <w:vAlign w:val="center"/>
          </w:tcPr>
          <w:p w14:paraId="422DD4D8"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P</w:t>
            </w:r>
          </w:p>
        </w:tc>
        <w:tc>
          <w:tcPr>
            <w:tcW w:w="202" w:type="pct"/>
            <w:tcBorders>
              <w:top w:val="single" w:sz="4" w:space="0" w:color="000080"/>
              <w:left w:val="single" w:sz="4" w:space="0" w:color="000080"/>
              <w:bottom w:val="single" w:sz="4" w:space="0" w:color="000080"/>
            </w:tcBorders>
            <w:shd w:val="clear" w:color="auto" w:fill="AEAAAA" w:themeFill="background2" w:themeFillShade="BF"/>
            <w:vAlign w:val="center"/>
          </w:tcPr>
          <w:p w14:paraId="734B4C1D"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w:t>
            </w:r>
          </w:p>
        </w:tc>
        <w:tc>
          <w:tcPr>
            <w:tcW w:w="202" w:type="pct"/>
            <w:tcBorders>
              <w:top w:val="single" w:sz="4" w:space="0" w:color="000080"/>
              <w:left w:val="single" w:sz="4" w:space="0" w:color="000080"/>
              <w:bottom w:val="single" w:sz="4" w:space="0" w:color="000080"/>
            </w:tcBorders>
            <w:shd w:val="clear" w:color="auto" w:fill="AEAAAA" w:themeFill="background2" w:themeFillShade="BF"/>
            <w:vAlign w:val="center"/>
          </w:tcPr>
          <w:p w14:paraId="2AB3F916"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V</w:t>
            </w:r>
          </w:p>
        </w:tc>
        <w:tc>
          <w:tcPr>
            <w:tcW w:w="202" w:type="pct"/>
            <w:tcBorders>
              <w:top w:val="single" w:sz="4" w:space="0" w:color="000080"/>
              <w:left w:val="single" w:sz="4" w:space="0" w:color="000080"/>
              <w:bottom w:val="single" w:sz="4" w:space="0" w:color="000080"/>
            </w:tcBorders>
            <w:shd w:val="clear" w:color="auto" w:fill="AEAAAA" w:themeFill="background2" w:themeFillShade="BF"/>
            <w:vAlign w:val="center"/>
          </w:tcPr>
          <w:p w14:paraId="556780E8"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L</w:t>
            </w:r>
          </w:p>
        </w:tc>
        <w:tc>
          <w:tcPr>
            <w:tcW w:w="415" w:type="pct"/>
            <w:tcBorders>
              <w:top w:val="single" w:sz="4" w:space="0" w:color="000080"/>
              <w:left w:val="single" w:sz="4" w:space="0" w:color="000080"/>
              <w:bottom w:val="single" w:sz="4" w:space="0" w:color="000080"/>
            </w:tcBorders>
            <w:shd w:val="clear" w:color="auto" w:fill="AEAAAA" w:themeFill="background2" w:themeFillShade="BF"/>
            <w:vAlign w:val="center"/>
          </w:tcPr>
          <w:p w14:paraId="7EC91BCB"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ECTS</w:t>
            </w:r>
          </w:p>
        </w:tc>
        <w:tc>
          <w:tcPr>
            <w:tcW w:w="1036" w:type="pct"/>
            <w:tcBorders>
              <w:top w:val="single" w:sz="4" w:space="0" w:color="000080"/>
              <w:left w:val="single" w:sz="4" w:space="0" w:color="000080"/>
              <w:bottom w:val="single" w:sz="4" w:space="0" w:color="000080"/>
            </w:tcBorders>
            <w:shd w:val="clear" w:color="auto" w:fill="AEAAAA" w:themeFill="background2" w:themeFillShade="BF"/>
            <w:vAlign w:val="center"/>
          </w:tcPr>
          <w:p w14:paraId="043C40F2"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Nastavnici</w:t>
            </w:r>
          </w:p>
        </w:tc>
        <w:tc>
          <w:tcPr>
            <w:tcW w:w="877" w:type="pct"/>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169443AE"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Suradnici</w:t>
            </w:r>
          </w:p>
        </w:tc>
      </w:tr>
      <w:tr w:rsidR="0020475A" w:rsidRPr="004721D3" w14:paraId="06A7D1D0" w14:textId="77777777" w:rsidTr="008D7343">
        <w:tc>
          <w:tcPr>
            <w:tcW w:w="5000" w:type="pct"/>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69D0B475" w14:textId="77777777" w:rsidR="0020475A" w:rsidRPr="004721D3" w:rsidRDefault="0020475A"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Obavezni kolegiji</w:t>
            </w:r>
          </w:p>
        </w:tc>
      </w:tr>
      <w:tr w:rsidR="008D7343" w:rsidRPr="004721D3" w14:paraId="08C8B8B8" w14:textId="77777777" w:rsidTr="000223C9">
        <w:tc>
          <w:tcPr>
            <w:tcW w:w="391" w:type="pct"/>
            <w:tcBorders>
              <w:top w:val="single" w:sz="4" w:space="0" w:color="000080"/>
              <w:left w:val="single" w:sz="4" w:space="0" w:color="000080"/>
              <w:bottom w:val="single" w:sz="4" w:space="0" w:color="000080"/>
            </w:tcBorders>
            <w:shd w:val="clear" w:color="auto" w:fill="auto"/>
            <w:vAlign w:val="center"/>
          </w:tcPr>
          <w:p w14:paraId="6F28BBDA"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F103</w:t>
            </w:r>
          </w:p>
        </w:tc>
        <w:tc>
          <w:tcPr>
            <w:tcW w:w="1473" w:type="pct"/>
            <w:tcBorders>
              <w:top w:val="single" w:sz="4" w:space="0" w:color="000080"/>
              <w:left w:val="single" w:sz="4" w:space="0" w:color="000080"/>
              <w:bottom w:val="single" w:sz="4" w:space="0" w:color="000080"/>
            </w:tcBorders>
            <w:shd w:val="clear" w:color="auto" w:fill="auto"/>
            <w:vAlign w:val="center"/>
          </w:tcPr>
          <w:p w14:paraId="08BB893E"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Osnove fizike 3</w:t>
            </w:r>
          </w:p>
        </w:tc>
        <w:tc>
          <w:tcPr>
            <w:tcW w:w="202" w:type="pct"/>
            <w:tcBorders>
              <w:top w:val="single" w:sz="4" w:space="0" w:color="000080"/>
              <w:left w:val="single" w:sz="4" w:space="0" w:color="000080"/>
              <w:bottom w:val="single" w:sz="4" w:space="0" w:color="000080"/>
            </w:tcBorders>
            <w:shd w:val="clear" w:color="auto" w:fill="auto"/>
            <w:vAlign w:val="center"/>
          </w:tcPr>
          <w:p w14:paraId="1D8CCA7F"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60</w:t>
            </w:r>
          </w:p>
        </w:tc>
        <w:tc>
          <w:tcPr>
            <w:tcW w:w="202" w:type="pct"/>
            <w:tcBorders>
              <w:top w:val="single" w:sz="4" w:space="0" w:color="000080"/>
              <w:left w:val="single" w:sz="4" w:space="0" w:color="000080"/>
              <w:bottom w:val="single" w:sz="4" w:space="0" w:color="000080"/>
            </w:tcBorders>
            <w:shd w:val="clear" w:color="auto" w:fill="auto"/>
            <w:vAlign w:val="center"/>
          </w:tcPr>
          <w:p w14:paraId="3D411BBD"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202" w:type="pct"/>
            <w:tcBorders>
              <w:top w:val="single" w:sz="4" w:space="0" w:color="000080"/>
              <w:left w:val="single" w:sz="4" w:space="0" w:color="000080"/>
              <w:bottom w:val="single" w:sz="4" w:space="0" w:color="000080"/>
            </w:tcBorders>
            <w:shd w:val="clear" w:color="auto" w:fill="auto"/>
            <w:vAlign w:val="center"/>
          </w:tcPr>
          <w:p w14:paraId="05D204F2" w14:textId="758BB976" w:rsidR="0020475A" w:rsidRPr="004721D3" w:rsidRDefault="007F7DC0" w:rsidP="00947641">
            <w:pPr>
              <w:widowControl w:val="0"/>
              <w:suppressLineNumbers/>
              <w:spacing w:after="0" w:line="240" w:lineRule="auto"/>
              <w:jc w:val="center"/>
              <w:rPr>
                <w:rFonts w:ascii="Times New Roman" w:hAnsi="Times New Roman" w:cs="Times New Roman"/>
                <w:lang w:val="hr-HR"/>
              </w:rPr>
            </w:pPr>
            <w:r w:rsidRPr="0022146F">
              <w:rPr>
                <w:rFonts w:ascii="Times New Roman" w:eastAsia="DejaVu Sans" w:hAnsi="Times New Roman" w:cs="Times New Roman"/>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65145EE0" w14:textId="77777777" w:rsidR="0020475A" w:rsidRPr="004721D3" w:rsidRDefault="0020475A"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5988A299" w14:textId="30595BA3" w:rsidR="0020475A" w:rsidRPr="004721D3" w:rsidRDefault="007F7DC0" w:rsidP="00947641">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color w:val="00000A"/>
                <w:sz w:val="24"/>
                <w:szCs w:val="24"/>
                <w:lang w:val="hr-HR" w:eastAsia="zh-CN"/>
              </w:rPr>
              <w:t>8</w:t>
            </w:r>
          </w:p>
        </w:tc>
        <w:tc>
          <w:tcPr>
            <w:tcW w:w="1036" w:type="pct"/>
            <w:tcBorders>
              <w:top w:val="single" w:sz="4" w:space="0" w:color="000080"/>
              <w:left w:val="single" w:sz="4" w:space="0" w:color="000080"/>
              <w:bottom w:val="single" w:sz="4" w:space="0" w:color="000080"/>
            </w:tcBorders>
            <w:shd w:val="clear" w:color="auto" w:fill="auto"/>
            <w:vAlign w:val="center"/>
          </w:tcPr>
          <w:p w14:paraId="69D29EA5" w14:textId="176A4F42" w:rsidR="0020475A" w:rsidRPr="004721D3" w:rsidRDefault="00D127EE" w:rsidP="00721EFF">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color w:val="00000A"/>
                <w:lang w:val="hr-HR" w:eastAsia="zh-CN"/>
              </w:rPr>
              <w:t>doc.dr.sc. Tomislav Žic</w:t>
            </w:r>
          </w:p>
        </w:tc>
        <w:tc>
          <w:tcPr>
            <w:tcW w:w="87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501D22B1" w14:textId="30D2CDA0" w:rsidR="0020475A" w:rsidRPr="004721D3" w:rsidRDefault="004B7D97" w:rsidP="00721EFF">
            <w:pPr>
              <w:widowControl w:val="0"/>
              <w:suppressLineNumbers/>
              <w:spacing w:after="0" w:line="240" w:lineRule="auto"/>
              <w:ind w:left="-57"/>
              <w:jc w:val="center"/>
              <w:rPr>
                <w:rFonts w:ascii="Times New Roman" w:hAnsi="Times New Roman" w:cs="Times New Roman"/>
                <w:lang w:val="hr-HR"/>
              </w:rPr>
            </w:pPr>
            <w:r>
              <w:rPr>
                <w:rFonts w:ascii="Times New Roman" w:eastAsia="DejaVu Sans" w:hAnsi="Times New Roman" w:cs="Times New Roman"/>
                <w:lang w:val="hr-HR" w:eastAsia="zh-CN"/>
              </w:rPr>
              <w:t xml:space="preserve">dr.sc. Danijela </w:t>
            </w:r>
            <w:proofErr w:type="spellStart"/>
            <w:r>
              <w:rPr>
                <w:rFonts w:ascii="Times New Roman" w:eastAsia="DejaVu Sans" w:hAnsi="Times New Roman" w:cs="Times New Roman"/>
                <w:lang w:val="hr-HR" w:eastAsia="zh-CN"/>
              </w:rPr>
              <w:t>Dodlek</w:t>
            </w:r>
            <w:proofErr w:type="spellEnd"/>
          </w:p>
        </w:tc>
      </w:tr>
      <w:tr w:rsidR="008D7343" w:rsidRPr="004721D3" w14:paraId="6CA7AED3" w14:textId="77777777" w:rsidTr="000223C9">
        <w:tc>
          <w:tcPr>
            <w:tcW w:w="391" w:type="pct"/>
            <w:tcBorders>
              <w:top w:val="single" w:sz="4" w:space="0" w:color="000080"/>
              <w:left w:val="single" w:sz="4" w:space="0" w:color="000080"/>
              <w:bottom w:val="single" w:sz="4" w:space="0" w:color="000080"/>
            </w:tcBorders>
            <w:shd w:val="clear" w:color="auto" w:fill="auto"/>
            <w:vAlign w:val="center"/>
          </w:tcPr>
          <w:p w14:paraId="17632B36" w14:textId="77777777" w:rsidR="0020475A" w:rsidRPr="004721D3" w:rsidRDefault="0020475A"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F107</w:t>
            </w:r>
          </w:p>
        </w:tc>
        <w:tc>
          <w:tcPr>
            <w:tcW w:w="1473" w:type="pct"/>
            <w:tcBorders>
              <w:top w:val="single" w:sz="4" w:space="0" w:color="000080"/>
              <w:left w:val="single" w:sz="4" w:space="0" w:color="000080"/>
              <w:bottom w:val="single" w:sz="4" w:space="0" w:color="000080"/>
            </w:tcBorders>
            <w:shd w:val="clear" w:color="auto" w:fill="auto"/>
            <w:vAlign w:val="center"/>
          </w:tcPr>
          <w:p w14:paraId="527D6B37" w14:textId="77777777" w:rsidR="0020475A" w:rsidRPr="004721D3" w:rsidRDefault="008D7343"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Klasična mehanika 1</w:t>
            </w:r>
          </w:p>
        </w:tc>
        <w:tc>
          <w:tcPr>
            <w:tcW w:w="202" w:type="pct"/>
            <w:tcBorders>
              <w:top w:val="single" w:sz="4" w:space="0" w:color="000080"/>
              <w:left w:val="single" w:sz="4" w:space="0" w:color="000080"/>
              <w:bottom w:val="single" w:sz="4" w:space="0" w:color="000080"/>
            </w:tcBorders>
            <w:shd w:val="clear" w:color="auto" w:fill="auto"/>
            <w:vAlign w:val="center"/>
          </w:tcPr>
          <w:p w14:paraId="47A8C614" w14:textId="77777777" w:rsidR="0020475A" w:rsidRPr="004721D3" w:rsidRDefault="0020475A"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30C3C11D" w14:textId="77777777" w:rsidR="0020475A" w:rsidRPr="004721D3" w:rsidRDefault="0020475A"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47AEB8D2" w14:textId="51E88575" w:rsidR="0020475A" w:rsidRPr="004721D3" w:rsidRDefault="007F7DC0" w:rsidP="00721EFF">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14F526E9" w14:textId="77777777" w:rsidR="0020475A" w:rsidRPr="004721D3" w:rsidRDefault="0020475A"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5838347C" w14:textId="513682E2" w:rsidR="0020475A" w:rsidRPr="004721D3" w:rsidRDefault="007F7DC0" w:rsidP="00721EFF">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color w:val="00000A"/>
                <w:sz w:val="24"/>
                <w:szCs w:val="24"/>
                <w:lang w:val="hr-HR" w:eastAsia="zh-CN"/>
              </w:rPr>
              <w:t>5</w:t>
            </w:r>
          </w:p>
        </w:tc>
        <w:tc>
          <w:tcPr>
            <w:tcW w:w="1036" w:type="pct"/>
            <w:tcBorders>
              <w:top w:val="single" w:sz="4" w:space="0" w:color="000080"/>
              <w:left w:val="single" w:sz="4" w:space="0" w:color="000080"/>
              <w:bottom w:val="single" w:sz="4" w:space="0" w:color="000080"/>
            </w:tcBorders>
            <w:shd w:val="clear" w:color="auto" w:fill="auto"/>
            <w:vAlign w:val="center"/>
          </w:tcPr>
          <w:p w14:paraId="7F425D86" w14:textId="6F737C38" w:rsidR="0020475A" w:rsidRPr="004721D3" w:rsidRDefault="008D7343"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doc.dr.</w:t>
            </w:r>
            <w:r w:rsidR="0020475A" w:rsidRPr="004721D3">
              <w:rPr>
                <w:rFonts w:ascii="Times New Roman" w:eastAsia="DejaVu Sans" w:hAnsi="Times New Roman" w:cs="Times New Roman"/>
                <w:color w:val="00000A"/>
                <w:lang w:val="hr-HR" w:eastAsia="zh-CN"/>
              </w:rPr>
              <w:t xml:space="preserve">sc.  </w:t>
            </w:r>
            <w:r w:rsidR="00D127EE">
              <w:rPr>
                <w:rFonts w:ascii="Times New Roman" w:eastAsia="DejaVu Sans" w:hAnsi="Times New Roman" w:cs="Times New Roman"/>
                <w:color w:val="00000A"/>
                <w:lang w:val="hr-HR" w:eastAsia="zh-CN"/>
              </w:rPr>
              <w:t>Maja Varga Pajtler</w:t>
            </w:r>
          </w:p>
        </w:tc>
        <w:tc>
          <w:tcPr>
            <w:tcW w:w="87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2984F495" w14:textId="17225914" w:rsidR="0020475A" w:rsidRPr="004721D3" w:rsidRDefault="00F94A2F"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Mateo Topalović</w:t>
            </w:r>
          </w:p>
        </w:tc>
      </w:tr>
      <w:tr w:rsidR="008D7343" w:rsidRPr="004721D3" w14:paraId="13EF8CAC" w14:textId="77777777" w:rsidTr="000223C9">
        <w:tc>
          <w:tcPr>
            <w:tcW w:w="391" w:type="pct"/>
            <w:tcBorders>
              <w:top w:val="single" w:sz="4" w:space="0" w:color="000080"/>
              <w:left w:val="single" w:sz="4" w:space="0" w:color="000080"/>
              <w:bottom w:val="single" w:sz="4" w:space="0" w:color="000080"/>
            </w:tcBorders>
            <w:shd w:val="clear" w:color="auto" w:fill="auto"/>
            <w:vAlign w:val="center"/>
          </w:tcPr>
          <w:p w14:paraId="77EAC56B" w14:textId="77777777" w:rsidR="0020475A" w:rsidRPr="004137DF" w:rsidRDefault="0020475A" w:rsidP="00721EFF">
            <w:pPr>
              <w:widowControl w:val="0"/>
              <w:suppressLineNumbers/>
              <w:spacing w:after="0" w:line="240" w:lineRule="auto"/>
              <w:jc w:val="center"/>
              <w:rPr>
                <w:rFonts w:ascii="Times New Roman" w:hAnsi="Times New Roman" w:cs="Times New Roman"/>
                <w:lang w:val="hr-HR"/>
              </w:rPr>
            </w:pPr>
            <w:r w:rsidRPr="004137DF">
              <w:rPr>
                <w:rFonts w:ascii="Times New Roman" w:eastAsia="DejaVu Sans" w:hAnsi="Times New Roman" w:cs="Times New Roman"/>
                <w:b/>
                <w:sz w:val="24"/>
                <w:szCs w:val="24"/>
                <w:lang w:val="hr-HR" w:eastAsia="zh-CN"/>
              </w:rPr>
              <w:t>F111</w:t>
            </w:r>
          </w:p>
        </w:tc>
        <w:tc>
          <w:tcPr>
            <w:tcW w:w="1473" w:type="pct"/>
            <w:tcBorders>
              <w:top w:val="single" w:sz="4" w:space="0" w:color="000080"/>
              <w:left w:val="single" w:sz="4" w:space="0" w:color="000080"/>
              <w:bottom w:val="single" w:sz="4" w:space="0" w:color="000080"/>
            </w:tcBorders>
            <w:shd w:val="clear" w:color="auto" w:fill="auto"/>
            <w:vAlign w:val="center"/>
          </w:tcPr>
          <w:p w14:paraId="04A481F3" w14:textId="77777777" w:rsidR="0020475A" w:rsidRPr="004721D3" w:rsidRDefault="0020475A"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Praktikum iz osnova fizike 1</w:t>
            </w:r>
          </w:p>
        </w:tc>
        <w:tc>
          <w:tcPr>
            <w:tcW w:w="202" w:type="pct"/>
            <w:tcBorders>
              <w:top w:val="single" w:sz="4" w:space="0" w:color="000080"/>
              <w:left w:val="single" w:sz="4" w:space="0" w:color="000080"/>
              <w:bottom w:val="single" w:sz="4" w:space="0" w:color="000080"/>
            </w:tcBorders>
            <w:shd w:val="clear" w:color="auto" w:fill="auto"/>
            <w:vAlign w:val="center"/>
          </w:tcPr>
          <w:p w14:paraId="361A064B" w14:textId="77777777" w:rsidR="0020475A" w:rsidRPr="004721D3" w:rsidRDefault="0020475A"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1F703BDF" w14:textId="77777777" w:rsidR="0020475A" w:rsidRPr="004721D3" w:rsidRDefault="0020475A"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2FB59E93" w14:textId="77777777" w:rsidR="0020475A" w:rsidRPr="004721D3" w:rsidRDefault="0020475A"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65912898" w14:textId="77777777" w:rsidR="0020475A" w:rsidRPr="004721D3" w:rsidRDefault="008D7343"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45</w:t>
            </w:r>
          </w:p>
        </w:tc>
        <w:tc>
          <w:tcPr>
            <w:tcW w:w="415" w:type="pct"/>
            <w:tcBorders>
              <w:top w:val="single" w:sz="4" w:space="0" w:color="000080"/>
              <w:left w:val="single" w:sz="4" w:space="0" w:color="000080"/>
              <w:bottom w:val="single" w:sz="4" w:space="0" w:color="000080"/>
            </w:tcBorders>
            <w:shd w:val="clear" w:color="auto" w:fill="auto"/>
            <w:vAlign w:val="center"/>
          </w:tcPr>
          <w:p w14:paraId="0CCF3C18" w14:textId="39871F4B" w:rsidR="0020475A" w:rsidRPr="004721D3" w:rsidRDefault="005A30BE" w:rsidP="00947641">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sz w:val="24"/>
                <w:szCs w:val="24"/>
                <w:lang w:val="hr-HR" w:eastAsia="zh-CN"/>
              </w:rPr>
              <w:t>2</w:t>
            </w:r>
          </w:p>
        </w:tc>
        <w:tc>
          <w:tcPr>
            <w:tcW w:w="1036" w:type="pct"/>
            <w:tcBorders>
              <w:top w:val="single" w:sz="4" w:space="0" w:color="000080"/>
              <w:left w:val="single" w:sz="4" w:space="0" w:color="000080"/>
              <w:bottom w:val="single" w:sz="4" w:space="0" w:color="000080"/>
            </w:tcBorders>
            <w:shd w:val="clear" w:color="auto" w:fill="auto"/>
            <w:vAlign w:val="center"/>
          </w:tcPr>
          <w:p w14:paraId="05411547" w14:textId="77777777" w:rsidR="0020475A" w:rsidRPr="004721D3" w:rsidRDefault="0020475A"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Times New Roman" w:hAnsi="Times New Roman" w:cs="Times New Roman"/>
                <w:color w:val="00000A"/>
                <w:lang w:val="hr-HR" w:eastAsia="zh-CN"/>
              </w:rPr>
              <w:t xml:space="preserve"> </w:t>
            </w:r>
            <w:r w:rsidRPr="004721D3">
              <w:rPr>
                <w:rFonts w:ascii="Times New Roman" w:eastAsia="DejaVu Sans" w:hAnsi="Times New Roman" w:cs="Times New Roman"/>
                <w:color w:val="00000A"/>
                <w:lang w:val="hr-HR" w:eastAsia="zh-CN"/>
              </w:rPr>
              <w:t>doc.dr.sc. Marina Poje Sovilj</w:t>
            </w:r>
            <w:r w:rsidR="00D92067" w:rsidRPr="004721D3">
              <w:rPr>
                <w:rFonts w:ascii="Times New Roman" w:eastAsia="DejaVu Sans" w:hAnsi="Times New Roman" w:cs="Times New Roman"/>
                <w:color w:val="00000A"/>
                <w:lang w:val="hr-HR" w:eastAsia="zh-CN"/>
              </w:rPr>
              <w:t xml:space="preserve"> </w:t>
            </w:r>
            <w:r w:rsidR="008D7343" w:rsidRPr="004721D3">
              <w:rPr>
                <w:rFonts w:ascii="Times New Roman" w:eastAsia="DejaVu Sans" w:hAnsi="Times New Roman" w:cs="Times New Roman"/>
                <w:color w:val="00000A"/>
                <w:lang w:val="hr-HR" w:eastAsia="zh-CN"/>
              </w:rPr>
              <w:t>doc.dr.sc. Goran Šmit</w:t>
            </w:r>
          </w:p>
        </w:tc>
        <w:tc>
          <w:tcPr>
            <w:tcW w:w="87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2CD9ECE2" w14:textId="77777777" w:rsidR="0020475A" w:rsidRPr="004721D3" w:rsidRDefault="0020475A" w:rsidP="00721EFF">
            <w:pPr>
              <w:widowControl w:val="0"/>
              <w:suppressLineNumbers/>
              <w:snapToGrid w:val="0"/>
              <w:spacing w:after="0" w:line="240" w:lineRule="auto"/>
              <w:jc w:val="center"/>
              <w:rPr>
                <w:rFonts w:ascii="Times New Roman" w:eastAsia="DejaVu Sans" w:hAnsi="Times New Roman" w:cs="Times New Roman"/>
                <w:color w:val="00000A"/>
                <w:highlight w:val="white"/>
                <w:lang w:val="hr-HR" w:eastAsia="zh-CN"/>
              </w:rPr>
            </w:pPr>
          </w:p>
          <w:p w14:paraId="3F615465" w14:textId="4EE15EAD" w:rsidR="0020475A" w:rsidRPr="004721D3" w:rsidRDefault="004B7D97" w:rsidP="00721EFF">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color w:val="00000A"/>
                <w:highlight w:val="white"/>
                <w:lang w:val="hr-HR" w:eastAsia="zh-CN"/>
              </w:rPr>
              <w:t>Igor Miklavčić</w:t>
            </w:r>
            <w:r w:rsidR="0020475A" w:rsidRPr="004721D3">
              <w:rPr>
                <w:rFonts w:ascii="Times New Roman" w:eastAsia="DejaVu Sans" w:hAnsi="Times New Roman" w:cs="Times New Roman"/>
                <w:color w:val="00000A"/>
                <w:highlight w:val="white"/>
                <w:lang w:val="hr-HR" w:eastAsia="zh-CN"/>
              </w:rPr>
              <w:t>, pred.</w:t>
            </w:r>
          </w:p>
        </w:tc>
      </w:tr>
      <w:tr w:rsidR="008D7343" w:rsidRPr="004721D3" w14:paraId="38214D7C" w14:textId="77777777" w:rsidTr="000223C9">
        <w:tc>
          <w:tcPr>
            <w:tcW w:w="391" w:type="pct"/>
            <w:tcBorders>
              <w:left w:val="single" w:sz="4" w:space="0" w:color="000080"/>
              <w:bottom w:val="single" w:sz="4" w:space="0" w:color="000080"/>
            </w:tcBorders>
            <w:shd w:val="clear" w:color="auto" w:fill="auto"/>
            <w:vAlign w:val="center"/>
          </w:tcPr>
          <w:p w14:paraId="67F45E20" w14:textId="77777777" w:rsidR="008D7343" w:rsidRPr="004137DF" w:rsidRDefault="008D7343" w:rsidP="00721EFF">
            <w:pPr>
              <w:widowControl w:val="0"/>
              <w:suppressLineNumbers/>
              <w:spacing w:after="0" w:line="240" w:lineRule="auto"/>
              <w:jc w:val="center"/>
              <w:rPr>
                <w:rFonts w:ascii="Times New Roman" w:eastAsia="DejaVu Sans" w:hAnsi="Times New Roman" w:cs="Times New Roman"/>
                <w:b/>
                <w:sz w:val="24"/>
                <w:szCs w:val="24"/>
                <w:lang w:val="hr-HR" w:eastAsia="zh-CN"/>
              </w:rPr>
            </w:pPr>
            <w:r w:rsidRPr="004137DF">
              <w:rPr>
                <w:rFonts w:ascii="Times New Roman" w:eastAsia="DejaVu Sans" w:hAnsi="Times New Roman" w:cs="Times New Roman"/>
                <w:b/>
                <w:sz w:val="24"/>
                <w:szCs w:val="24"/>
                <w:lang w:val="hr-HR" w:eastAsia="zh-CN"/>
              </w:rPr>
              <w:t>F110</w:t>
            </w:r>
          </w:p>
        </w:tc>
        <w:tc>
          <w:tcPr>
            <w:tcW w:w="1473" w:type="pct"/>
            <w:tcBorders>
              <w:left w:val="single" w:sz="4" w:space="0" w:color="000080"/>
              <w:bottom w:val="single" w:sz="4" w:space="0" w:color="000080"/>
            </w:tcBorders>
            <w:shd w:val="clear" w:color="auto" w:fill="auto"/>
            <w:vAlign w:val="center"/>
          </w:tcPr>
          <w:p w14:paraId="24CBE1F2" w14:textId="77777777" w:rsidR="008D7343" w:rsidRPr="004721D3" w:rsidRDefault="008D7343" w:rsidP="00721EFF">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 xml:space="preserve">Matematičke metode fizike 1 </w:t>
            </w:r>
          </w:p>
        </w:tc>
        <w:tc>
          <w:tcPr>
            <w:tcW w:w="202" w:type="pct"/>
            <w:tcBorders>
              <w:left w:val="single" w:sz="4" w:space="0" w:color="000080"/>
              <w:bottom w:val="single" w:sz="4" w:space="0" w:color="000080"/>
            </w:tcBorders>
            <w:shd w:val="clear" w:color="auto" w:fill="auto"/>
            <w:vAlign w:val="center"/>
          </w:tcPr>
          <w:p w14:paraId="3CA7BF1B" w14:textId="77777777" w:rsidR="008D7343" w:rsidRPr="004721D3" w:rsidRDefault="008D7343"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45</w:t>
            </w:r>
          </w:p>
        </w:tc>
        <w:tc>
          <w:tcPr>
            <w:tcW w:w="202" w:type="pct"/>
            <w:tcBorders>
              <w:left w:val="single" w:sz="4" w:space="0" w:color="000080"/>
              <w:bottom w:val="single" w:sz="4" w:space="0" w:color="000080"/>
            </w:tcBorders>
            <w:shd w:val="clear" w:color="auto" w:fill="auto"/>
            <w:vAlign w:val="center"/>
          </w:tcPr>
          <w:p w14:paraId="0A5B3F83" w14:textId="77777777" w:rsidR="008D7343" w:rsidRPr="004721D3" w:rsidRDefault="008D7343"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left w:val="single" w:sz="4" w:space="0" w:color="000080"/>
              <w:bottom w:val="single" w:sz="4" w:space="0" w:color="000080"/>
            </w:tcBorders>
            <w:shd w:val="clear" w:color="auto" w:fill="auto"/>
            <w:vAlign w:val="center"/>
          </w:tcPr>
          <w:p w14:paraId="69A029C1" w14:textId="77777777" w:rsidR="008D7343" w:rsidRPr="004721D3" w:rsidRDefault="008D7343"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left w:val="single" w:sz="4" w:space="0" w:color="000080"/>
              <w:bottom w:val="single" w:sz="4" w:space="0" w:color="000080"/>
            </w:tcBorders>
            <w:shd w:val="clear" w:color="auto" w:fill="auto"/>
            <w:vAlign w:val="center"/>
          </w:tcPr>
          <w:p w14:paraId="406EAE8D" w14:textId="77777777" w:rsidR="008D7343" w:rsidRPr="004721D3" w:rsidRDefault="008D7343"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left w:val="single" w:sz="4" w:space="0" w:color="000080"/>
              <w:bottom w:val="single" w:sz="4" w:space="0" w:color="000080"/>
            </w:tcBorders>
            <w:shd w:val="clear" w:color="auto" w:fill="auto"/>
            <w:vAlign w:val="center"/>
          </w:tcPr>
          <w:p w14:paraId="712B1E1A" w14:textId="77777777" w:rsidR="008D7343" w:rsidRPr="004721D3" w:rsidRDefault="008D7343"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5</w:t>
            </w:r>
          </w:p>
        </w:tc>
        <w:tc>
          <w:tcPr>
            <w:tcW w:w="1036" w:type="pct"/>
            <w:tcBorders>
              <w:left w:val="single" w:sz="4" w:space="0" w:color="000080"/>
              <w:bottom w:val="single" w:sz="4" w:space="0" w:color="000080"/>
            </w:tcBorders>
            <w:shd w:val="clear" w:color="auto" w:fill="auto"/>
            <w:vAlign w:val="center"/>
          </w:tcPr>
          <w:p w14:paraId="1E2EC535" w14:textId="77777777" w:rsidR="008D7343" w:rsidRPr="004721D3" w:rsidRDefault="008D7343"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doc.dr.sc.  Zvonko Glumac</w:t>
            </w:r>
          </w:p>
        </w:tc>
        <w:tc>
          <w:tcPr>
            <w:tcW w:w="877" w:type="pct"/>
            <w:tcBorders>
              <w:left w:val="single" w:sz="4" w:space="0" w:color="000080"/>
              <w:bottom w:val="single" w:sz="4" w:space="0" w:color="000080"/>
              <w:right w:val="single" w:sz="4" w:space="0" w:color="000080"/>
            </w:tcBorders>
            <w:shd w:val="clear" w:color="auto" w:fill="auto"/>
            <w:vAlign w:val="center"/>
          </w:tcPr>
          <w:p w14:paraId="03503C2D" w14:textId="7716D662" w:rsidR="008D7343" w:rsidRPr="004721D3" w:rsidRDefault="00F94A2F" w:rsidP="00721EFF">
            <w:pPr>
              <w:widowControl w:val="0"/>
              <w:suppressLineNumbers/>
              <w:snapToGrid w:val="0"/>
              <w:spacing w:after="0" w:line="240" w:lineRule="auto"/>
              <w:jc w:val="center"/>
              <w:rPr>
                <w:rFonts w:ascii="Times New Roman" w:eastAsia="DejaVu Sans" w:hAnsi="Times New Roman" w:cs="Times New Roman"/>
                <w:color w:val="00000A"/>
                <w:highlight w:val="white"/>
                <w:lang w:val="hr-HR" w:eastAsia="zh-CN"/>
              </w:rPr>
            </w:pPr>
            <w:r>
              <w:rPr>
                <w:rFonts w:ascii="Times New Roman" w:eastAsia="DejaVu Sans" w:hAnsi="Times New Roman" w:cs="Times New Roman"/>
                <w:color w:val="00000A"/>
                <w:lang w:val="hr-HR" w:eastAsia="zh-CN"/>
              </w:rPr>
              <w:t>Mateo Topalović</w:t>
            </w:r>
          </w:p>
        </w:tc>
      </w:tr>
      <w:tr w:rsidR="008D7343" w:rsidRPr="004721D3" w14:paraId="7D9FDA84" w14:textId="77777777" w:rsidTr="000223C9">
        <w:tc>
          <w:tcPr>
            <w:tcW w:w="391" w:type="pct"/>
            <w:tcBorders>
              <w:left w:val="single" w:sz="4" w:space="0" w:color="000080"/>
              <w:bottom w:val="single" w:sz="4" w:space="0" w:color="000080"/>
            </w:tcBorders>
            <w:shd w:val="clear" w:color="auto" w:fill="auto"/>
            <w:vAlign w:val="center"/>
          </w:tcPr>
          <w:p w14:paraId="70A65E4B" w14:textId="77777777" w:rsidR="008D7343" w:rsidRPr="004137DF" w:rsidRDefault="008D7343" w:rsidP="00721EFF">
            <w:pPr>
              <w:widowControl w:val="0"/>
              <w:suppressLineNumbers/>
              <w:spacing w:after="0" w:line="240" w:lineRule="auto"/>
              <w:jc w:val="center"/>
              <w:rPr>
                <w:rFonts w:ascii="Times New Roman" w:hAnsi="Times New Roman" w:cs="Times New Roman"/>
                <w:lang w:val="hr-HR"/>
              </w:rPr>
            </w:pPr>
            <w:r w:rsidRPr="004137DF">
              <w:rPr>
                <w:rFonts w:ascii="Times New Roman" w:eastAsia="DejaVu Sans" w:hAnsi="Times New Roman" w:cs="Times New Roman"/>
                <w:b/>
                <w:sz w:val="24"/>
                <w:szCs w:val="24"/>
                <w:lang w:val="hr-HR" w:eastAsia="zh-CN"/>
              </w:rPr>
              <w:t>I106</w:t>
            </w:r>
          </w:p>
        </w:tc>
        <w:tc>
          <w:tcPr>
            <w:tcW w:w="1473" w:type="pct"/>
            <w:tcBorders>
              <w:left w:val="single" w:sz="4" w:space="0" w:color="000080"/>
              <w:bottom w:val="single" w:sz="4" w:space="0" w:color="000080"/>
            </w:tcBorders>
            <w:shd w:val="clear" w:color="auto" w:fill="auto"/>
            <w:vAlign w:val="center"/>
          </w:tcPr>
          <w:p w14:paraId="397C68B2" w14:textId="77777777" w:rsidR="008D7343" w:rsidRPr="004721D3" w:rsidRDefault="008D7343"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Osnove programiranja 2</w:t>
            </w:r>
          </w:p>
        </w:tc>
        <w:tc>
          <w:tcPr>
            <w:tcW w:w="202" w:type="pct"/>
            <w:tcBorders>
              <w:left w:val="single" w:sz="4" w:space="0" w:color="000080"/>
              <w:bottom w:val="single" w:sz="4" w:space="0" w:color="000080"/>
            </w:tcBorders>
            <w:shd w:val="clear" w:color="auto" w:fill="auto"/>
            <w:vAlign w:val="center"/>
          </w:tcPr>
          <w:p w14:paraId="74C93B78" w14:textId="77777777" w:rsidR="008D7343" w:rsidRPr="004721D3" w:rsidRDefault="008D7343"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202" w:type="pct"/>
            <w:tcBorders>
              <w:left w:val="single" w:sz="4" w:space="0" w:color="000080"/>
              <w:bottom w:val="single" w:sz="4" w:space="0" w:color="000080"/>
            </w:tcBorders>
            <w:shd w:val="clear" w:color="auto" w:fill="auto"/>
            <w:vAlign w:val="center"/>
          </w:tcPr>
          <w:p w14:paraId="66FB5D62" w14:textId="3930336C" w:rsidR="008D7343" w:rsidRPr="004721D3" w:rsidRDefault="00721EFF"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15</w:t>
            </w:r>
          </w:p>
        </w:tc>
        <w:tc>
          <w:tcPr>
            <w:tcW w:w="202" w:type="pct"/>
            <w:tcBorders>
              <w:left w:val="single" w:sz="4" w:space="0" w:color="000080"/>
              <w:bottom w:val="single" w:sz="4" w:space="0" w:color="000080"/>
            </w:tcBorders>
            <w:shd w:val="clear" w:color="auto" w:fill="auto"/>
            <w:vAlign w:val="center"/>
          </w:tcPr>
          <w:p w14:paraId="543A5CEE" w14:textId="77777777" w:rsidR="008D7343" w:rsidRPr="004721D3" w:rsidRDefault="008D7343"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left w:val="single" w:sz="4" w:space="0" w:color="000080"/>
              <w:bottom w:val="single" w:sz="4" w:space="0" w:color="000080"/>
            </w:tcBorders>
            <w:shd w:val="clear" w:color="auto" w:fill="auto"/>
            <w:vAlign w:val="center"/>
          </w:tcPr>
          <w:p w14:paraId="5E0BF89E" w14:textId="0FC85751" w:rsidR="008D7343" w:rsidRPr="004721D3" w:rsidRDefault="008D7343" w:rsidP="00721EFF">
            <w:pPr>
              <w:widowControl w:val="0"/>
              <w:suppressLineNumbers/>
              <w:spacing w:after="0" w:line="240" w:lineRule="auto"/>
              <w:jc w:val="center"/>
              <w:rPr>
                <w:rFonts w:ascii="Times New Roman" w:hAnsi="Times New Roman" w:cs="Times New Roman"/>
                <w:lang w:val="hr-HR"/>
              </w:rPr>
            </w:pPr>
          </w:p>
        </w:tc>
        <w:tc>
          <w:tcPr>
            <w:tcW w:w="415" w:type="pct"/>
            <w:tcBorders>
              <w:left w:val="single" w:sz="4" w:space="0" w:color="000080"/>
              <w:bottom w:val="single" w:sz="4" w:space="0" w:color="000080"/>
            </w:tcBorders>
            <w:shd w:val="clear" w:color="auto" w:fill="auto"/>
            <w:vAlign w:val="center"/>
          </w:tcPr>
          <w:p w14:paraId="0C4D9D4B" w14:textId="77777777" w:rsidR="008D7343" w:rsidRPr="004721D3" w:rsidRDefault="008D7343"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5</w:t>
            </w:r>
          </w:p>
        </w:tc>
        <w:tc>
          <w:tcPr>
            <w:tcW w:w="1036" w:type="pct"/>
            <w:tcBorders>
              <w:left w:val="single" w:sz="4" w:space="0" w:color="000080"/>
              <w:bottom w:val="single" w:sz="4" w:space="0" w:color="000080"/>
            </w:tcBorders>
            <w:shd w:val="clear" w:color="auto" w:fill="auto"/>
            <w:vAlign w:val="center"/>
          </w:tcPr>
          <w:p w14:paraId="1897FC32" w14:textId="77777777" w:rsidR="008D7343" w:rsidRPr="004721D3" w:rsidRDefault="008D7343"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0"/>
                <w:lang w:val="hr-HR" w:eastAsia="zh-CN"/>
              </w:rPr>
              <w:t>doc.dr.sc.  Ivan Vazler</w:t>
            </w:r>
          </w:p>
        </w:tc>
        <w:tc>
          <w:tcPr>
            <w:tcW w:w="877" w:type="pct"/>
            <w:tcBorders>
              <w:left w:val="single" w:sz="4" w:space="0" w:color="000080"/>
              <w:bottom w:val="single" w:sz="4" w:space="0" w:color="000080"/>
              <w:right w:val="single" w:sz="4" w:space="0" w:color="000080"/>
            </w:tcBorders>
            <w:shd w:val="clear" w:color="auto" w:fill="auto"/>
            <w:vAlign w:val="center"/>
          </w:tcPr>
          <w:p w14:paraId="19B2DB9D" w14:textId="77777777" w:rsidR="008D7343" w:rsidRPr="004721D3" w:rsidRDefault="008D7343" w:rsidP="00721EFF">
            <w:pPr>
              <w:widowControl w:val="0"/>
              <w:suppressLineNumbers/>
              <w:snapToGrid w:val="0"/>
              <w:spacing w:after="0" w:line="240" w:lineRule="auto"/>
              <w:jc w:val="center"/>
              <w:rPr>
                <w:rFonts w:ascii="Times New Roman" w:eastAsia="DejaVu Sans" w:hAnsi="Times New Roman" w:cs="Times New Roman"/>
                <w:color w:val="00000A"/>
                <w:highlight w:val="white"/>
                <w:lang w:val="hr-HR" w:eastAsia="zh-CN"/>
              </w:rPr>
            </w:pPr>
          </w:p>
        </w:tc>
      </w:tr>
      <w:tr w:rsidR="007277DE" w:rsidRPr="004721D3" w14:paraId="794B9C23" w14:textId="77777777" w:rsidTr="008343EF">
        <w:tc>
          <w:tcPr>
            <w:tcW w:w="391" w:type="pct"/>
            <w:tcBorders>
              <w:left w:val="single" w:sz="4" w:space="0" w:color="000080"/>
              <w:bottom w:val="single" w:sz="4" w:space="0" w:color="000080"/>
            </w:tcBorders>
            <w:shd w:val="clear" w:color="auto" w:fill="auto"/>
            <w:vAlign w:val="center"/>
          </w:tcPr>
          <w:p w14:paraId="59E26008" w14:textId="5BD23464" w:rsidR="007277DE" w:rsidRPr="004137DF" w:rsidRDefault="00CA59A1" w:rsidP="00721EFF">
            <w:pPr>
              <w:widowControl w:val="0"/>
              <w:suppressLineNumbers/>
              <w:spacing w:after="0" w:line="240" w:lineRule="auto"/>
              <w:jc w:val="center"/>
              <w:rPr>
                <w:rFonts w:ascii="Times New Roman" w:eastAsia="DejaVu Sans" w:hAnsi="Times New Roman" w:cs="Times New Roman"/>
                <w:b/>
                <w:sz w:val="24"/>
                <w:szCs w:val="24"/>
                <w:lang w:val="hr-HR" w:eastAsia="zh-CN"/>
              </w:rPr>
            </w:pPr>
            <w:r w:rsidRPr="004137DF">
              <w:rPr>
                <w:rFonts w:ascii="Times New Roman" w:eastAsia="DejaVu Sans" w:hAnsi="Times New Roman" w:cs="Times New Roman"/>
                <w:b/>
                <w:sz w:val="24"/>
                <w:szCs w:val="24"/>
                <w:lang w:val="hr-HR" w:eastAsia="zh-CN"/>
              </w:rPr>
              <w:t>Z</w:t>
            </w:r>
          </w:p>
        </w:tc>
        <w:tc>
          <w:tcPr>
            <w:tcW w:w="1473" w:type="pct"/>
            <w:tcBorders>
              <w:left w:val="single" w:sz="4" w:space="0" w:color="000080"/>
              <w:bottom w:val="single" w:sz="4" w:space="0" w:color="000080"/>
            </w:tcBorders>
            <w:shd w:val="clear" w:color="auto" w:fill="auto"/>
            <w:vAlign w:val="center"/>
          </w:tcPr>
          <w:p w14:paraId="5C8AECE5" w14:textId="25463C30" w:rsidR="007277DE" w:rsidRPr="004721D3" w:rsidRDefault="007277DE" w:rsidP="00721EFF">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0"/>
                <w:sz w:val="24"/>
                <w:szCs w:val="24"/>
                <w:lang w:val="hr-HR" w:eastAsia="zh-CN"/>
              </w:rPr>
              <w:t xml:space="preserve">Tjelesna i zdravstvena kultura </w:t>
            </w:r>
            <w:r>
              <w:rPr>
                <w:rFonts w:ascii="Times New Roman" w:eastAsia="DejaVu Sans" w:hAnsi="Times New Roman" w:cs="Times New Roman"/>
                <w:b/>
                <w:color w:val="000000"/>
                <w:sz w:val="24"/>
                <w:szCs w:val="24"/>
                <w:lang w:val="hr-HR" w:eastAsia="zh-CN"/>
              </w:rPr>
              <w:t>3</w:t>
            </w:r>
          </w:p>
        </w:tc>
        <w:tc>
          <w:tcPr>
            <w:tcW w:w="202" w:type="pct"/>
            <w:tcBorders>
              <w:left w:val="single" w:sz="4" w:space="0" w:color="000080"/>
              <w:bottom w:val="single" w:sz="4" w:space="0" w:color="000080"/>
            </w:tcBorders>
            <w:shd w:val="clear" w:color="auto" w:fill="auto"/>
            <w:vAlign w:val="center"/>
          </w:tcPr>
          <w:p w14:paraId="58AEECCC" w14:textId="77777777" w:rsidR="007277DE" w:rsidRPr="004721D3" w:rsidRDefault="007277DE"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left w:val="single" w:sz="4" w:space="0" w:color="000080"/>
              <w:bottom w:val="single" w:sz="4" w:space="0" w:color="000080"/>
            </w:tcBorders>
            <w:shd w:val="clear" w:color="auto" w:fill="auto"/>
            <w:vAlign w:val="center"/>
          </w:tcPr>
          <w:p w14:paraId="49BF459F" w14:textId="77777777" w:rsidR="007277DE" w:rsidRPr="004721D3" w:rsidRDefault="007277DE"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left w:val="single" w:sz="4" w:space="0" w:color="000080"/>
              <w:bottom w:val="single" w:sz="4" w:space="0" w:color="000080"/>
            </w:tcBorders>
            <w:shd w:val="clear" w:color="auto" w:fill="auto"/>
            <w:vAlign w:val="center"/>
          </w:tcPr>
          <w:p w14:paraId="49DEB3BC" w14:textId="13CA7474" w:rsidR="007277DE" w:rsidRPr="004721D3" w:rsidRDefault="007277DE"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left w:val="single" w:sz="4" w:space="0" w:color="000080"/>
              <w:bottom w:val="single" w:sz="4" w:space="0" w:color="000080"/>
            </w:tcBorders>
            <w:shd w:val="clear" w:color="auto" w:fill="auto"/>
            <w:vAlign w:val="center"/>
          </w:tcPr>
          <w:p w14:paraId="7FA21E5E" w14:textId="50D78CCD" w:rsidR="007277DE" w:rsidRPr="004721D3" w:rsidRDefault="005A30BE"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415" w:type="pct"/>
            <w:tcBorders>
              <w:left w:val="single" w:sz="4" w:space="0" w:color="000080"/>
              <w:bottom w:val="single" w:sz="4" w:space="0" w:color="000080"/>
            </w:tcBorders>
            <w:shd w:val="clear" w:color="auto" w:fill="auto"/>
            <w:vAlign w:val="center"/>
          </w:tcPr>
          <w:p w14:paraId="0973EBA5" w14:textId="5EDDE766" w:rsidR="007277DE" w:rsidRPr="004721D3" w:rsidRDefault="007277DE"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1</w:t>
            </w:r>
          </w:p>
        </w:tc>
        <w:tc>
          <w:tcPr>
            <w:tcW w:w="1036" w:type="pct"/>
            <w:tcBorders>
              <w:left w:val="single" w:sz="4" w:space="0" w:color="000080"/>
              <w:bottom w:val="single" w:sz="4" w:space="0" w:color="000080"/>
            </w:tcBorders>
            <w:shd w:val="clear" w:color="auto" w:fill="D9D9D9" w:themeFill="background1" w:themeFillShade="D9"/>
            <w:vAlign w:val="center"/>
          </w:tcPr>
          <w:p w14:paraId="3F23D735" w14:textId="1D93911C" w:rsidR="007277DE" w:rsidRPr="004721D3" w:rsidRDefault="007277DE" w:rsidP="00721EFF">
            <w:pPr>
              <w:widowControl w:val="0"/>
              <w:suppressLineNumbers/>
              <w:spacing w:after="0" w:line="240" w:lineRule="auto"/>
              <w:jc w:val="center"/>
              <w:rPr>
                <w:rFonts w:ascii="Times New Roman" w:eastAsia="DejaVu Sans" w:hAnsi="Times New Roman" w:cs="Times New Roman"/>
                <w:color w:val="000000"/>
                <w:lang w:val="hr-HR" w:eastAsia="zh-CN"/>
              </w:rPr>
            </w:pPr>
            <w:r>
              <w:rPr>
                <w:rFonts w:ascii="Times New Roman" w:eastAsia="DejaVu Sans" w:hAnsi="Times New Roman" w:cs="Times New Roman"/>
                <w:color w:val="000000"/>
                <w:lang w:val="hr-HR" w:eastAsia="zh-CN"/>
              </w:rPr>
              <w:t xml:space="preserve">Petar </w:t>
            </w:r>
            <w:proofErr w:type="spellStart"/>
            <w:r>
              <w:rPr>
                <w:rFonts w:ascii="Times New Roman" w:eastAsia="DejaVu Sans" w:hAnsi="Times New Roman" w:cs="Times New Roman"/>
                <w:color w:val="000000"/>
                <w:lang w:val="hr-HR" w:eastAsia="zh-CN"/>
              </w:rPr>
              <w:t>Kerže</w:t>
            </w:r>
            <w:proofErr w:type="spellEnd"/>
            <w:r>
              <w:rPr>
                <w:rFonts w:ascii="Times New Roman" w:eastAsia="DejaVu Sans" w:hAnsi="Times New Roman" w:cs="Times New Roman"/>
                <w:color w:val="000000"/>
                <w:lang w:val="hr-HR" w:eastAsia="zh-CN"/>
              </w:rPr>
              <w:t>, viši predavač</w:t>
            </w:r>
          </w:p>
        </w:tc>
        <w:tc>
          <w:tcPr>
            <w:tcW w:w="877" w:type="pct"/>
            <w:tcBorders>
              <w:left w:val="single" w:sz="4" w:space="0" w:color="000080"/>
              <w:bottom w:val="single" w:sz="4" w:space="0" w:color="000080"/>
              <w:right w:val="single" w:sz="4" w:space="0" w:color="000080"/>
            </w:tcBorders>
            <w:shd w:val="clear" w:color="auto" w:fill="D9D9D9" w:themeFill="background1" w:themeFillShade="D9"/>
            <w:vAlign w:val="center"/>
          </w:tcPr>
          <w:p w14:paraId="5D03E3EB" w14:textId="77777777" w:rsidR="007277DE" w:rsidRPr="004721D3" w:rsidRDefault="007277DE" w:rsidP="00721EFF">
            <w:pPr>
              <w:widowControl w:val="0"/>
              <w:suppressLineNumbers/>
              <w:snapToGrid w:val="0"/>
              <w:spacing w:after="0" w:line="240" w:lineRule="auto"/>
              <w:jc w:val="center"/>
              <w:rPr>
                <w:rFonts w:ascii="Times New Roman" w:eastAsia="DejaVu Sans" w:hAnsi="Times New Roman" w:cs="Times New Roman"/>
                <w:color w:val="00000A"/>
                <w:highlight w:val="white"/>
                <w:lang w:val="hr-HR" w:eastAsia="zh-CN"/>
              </w:rPr>
            </w:pPr>
          </w:p>
        </w:tc>
      </w:tr>
      <w:tr w:rsidR="008D7343" w:rsidRPr="004721D3" w14:paraId="203C60FD" w14:textId="77777777" w:rsidTr="008D7343">
        <w:trPr>
          <w:trHeight w:val="539"/>
        </w:trPr>
        <w:tc>
          <w:tcPr>
            <w:tcW w:w="5000" w:type="pct"/>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788EFAE7" w14:textId="77777777" w:rsidR="008D7343" w:rsidRPr="004721D3" w:rsidRDefault="008D7343"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bCs/>
                <w:color w:val="00000A"/>
                <w:sz w:val="24"/>
                <w:szCs w:val="24"/>
                <w:lang w:val="hr-HR" w:eastAsia="zh-CN"/>
              </w:rPr>
              <w:t>Izborni kolegiji: Studenti biraju 4 ECTS boda</w:t>
            </w:r>
          </w:p>
        </w:tc>
      </w:tr>
      <w:tr w:rsidR="000223C9" w:rsidRPr="004721D3" w14:paraId="373C8210" w14:textId="77777777" w:rsidTr="00FF4E3D">
        <w:tc>
          <w:tcPr>
            <w:tcW w:w="391" w:type="pct"/>
            <w:tcBorders>
              <w:top w:val="single" w:sz="4" w:space="0" w:color="000080"/>
              <w:left w:val="single" w:sz="4" w:space="0" w:color="000080"/>
              <w:bottom w:val="single" w:sz="4" w:space="0" w:color="000080"/>
            </w:tcBorders>
            <w:shd w:val="clear" w:color="auto" w:fill="auto"/>
            <w:vAlign w:val="center"/>
          </w:tcPr>
          <w:p w14:paraId="47618122" w14:textId="2A30D3CB" w:rsidR="000223C9"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M</w:t>
            </w:r>
          </w:p>
        </w:tc>
        <w:tc>
          <w:tcPr>
            <w:tcW w:w="1473" w:type="pct"/>
            <w:tcBorders>
              <w:top w:val="single" w:sz="4" w:space="0" w:color="000080"/>
              <w:left w:val="single" w:sz="4" w:space="0" w:color="000080"/>
              <w:bottom w:val="single" w:sz="4" w:space="0" w:color="000080"/>
            </w:tcBorders>
            <w:shd w:val="clear" w:color="auto" w:fill="auto"/>
            <w:vAlign w:val="center"/>
          </w:tcPr>
          <w:p w14:paraId="02A3CA2D" w14:textId="77777777" w:rsidR="000223C9" w:rsidRPr="004721D3" w:rsidRDefault="000223C9"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 xml:space="preserve">Matematički alati </w:t>
            </w:r>
          </w:p>
        </w:tc>
        <w:tc>
          <w:tcPr>
            <w:tcW w:w="202" w:type="pct"/>
            <w:tcBorders>
              <w:top w:val="single" w:sz="4" w:space="0" w:color="000080"/>
              <w:left w:val="single" w:sz="4" w:space="0" w:color="000080"/>
              <w:bottom w:val="single" w:sz="4" w:space="0" w:color="000080"/>
            </w:tcBorders>
            <w:shd w:val="clear" w:color="auto" w:fill="auto"/>
            <w:vAlign w:val="center"/>
          </w:tcPr>
          <w:p w14:paraId="608FC523" w14:textId="77777777" w:rsidR="000223C9" w:rsidRPr="004721D3" w:rsidRDefault="00C262E6"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15</w:t>
            </w:r>
          </w:p>
        </w:tc>
        <w:tc>
          <w:tcPr>
            <w:tcW w:w="202" w:type="pct"/>
            <w:tcBorders>
              <w:top w:val="single" w:sz="4" w:space="0" w:color="000080"/>
              <w:left w:val="single" w:sz="4" w:space="0" w:color="000080"/>
              <w:bottom w:val="single" w:sz="4" w:space="0" w:color="000080"/>
            </w:tcBorders>
            <w:shd w:val="clear" w:color="auto" w:fill="auto"/>
            <w:vAlign w:val="center"/>
          </w:tcPr>
          <w:p w14:paraId="068AB0AE" w14:textId="77777777" w:rsidR="000223C9" w:rsidRPr="004721D3" w:rsidRDefault="000223C9"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11A8A8FA" w14:textId="77777777" w:rsidR="000223C9" w:rsidRPr="004721D3" w:rsidRDefault="00C262E6"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0E674748" w14:textId="77777777" w:rsidR="000223C9" w:rsidRPr="004721D3" w:rsidRDefault="000223C9"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2B263B12" w14:textId="77777777" w:rsidR="000223C9" w:rsidRPr="004721D3" w:rsidRDefault="00C262E6"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4</w:t>
            </w:r>
          </w:p>
        </w:tc>
        <w:tc>
          <w:tcPr>
            <w:tcW w:w="1036" w:type="pct"/>
            <w:tcBorders>
              <w:top w:val="single" w:sz="4" w:space="0" w:color="000080"/>
              <w:left w:val="single" w:sz="4" w:space="0" w:color="000080"/>
              <w:bottom w:val="single" w:sz="4" w:space="0" w:color="000080"/>
            </w:tcBorders>
            <w:shd w:val="clear" w:color="auto" w:fill="E7E6E6" w:themeFill="background2"/>
            <w:vAlign w:val="center"/>
          </w:tcPr>
          <w:p w14:paraId="74B4F7EE" w14:textId="77777777" w:rsidR="000223C9" w:rsidRPr="004721D3" w:rsidRDefault="000223C9"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 xml:space="preserve">doc.dr.sc. Ivana Kuzmanović </w:t>
            </w:r>
            <w:proofErr w:type="spellStart"/>
            <w:r w:rsidRPr="004721D3">
              <w:rPr>
                <w:rFonts w:ascii="Times New Roman" w:eastAsia="DejaVu Sans" w:hAnsi="Times New Roman" w:cs="Times New Roman"/>
                <w:color w:val="00000A"/>
                <w:lang w:val="hr-HR" w:eastAsia="zh-CN"/>
              </w:rPr>
              <w:t>Ivičić</w:t>
            </w:r>
            <w:proofErr w:type="spellEnd"/>
          </w:p>
        </w:tc>
        <w:tc>
          <w:tcPr>
            <w:tcW w:w="877" w:type="pct"/>
            <w:tcBorders>
              <w:top w:val="single" w:sz="4" w:space="0" w:color="000080"/>
              <w:left w:val="single" w:sz="4" w:space="0" w:color="000080"/>
              <w:bottom w:val="single" w:sz="4" w:space="0" w:color="000080"/>
              <w:right w:val="single" w:sz="4" w:space="0" w:color="000080"/>
            </w:tcBorders>
            <w:shd w:val="clear" w:color="auto" w:fill="E7E6E6" w:themeFill="background2"/>
            <w:vAlign w:val="center"/>
          </w:tcPr>
          <w:p w14:paraId="5D984FDC" w14:textId="77777777" w:rsidR="000223C9" w:rsidRPr="004721D3" w:rsidRDefault="000223C9"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0223C9" w:rsidRPr="004721D3" w14:paraId="6A7B5007" w14:textId="77777777" w:rsidTr="00FF4E3D">
        <w:tc>
          <w:tcPr>
            <w:tcW w:w="391" w:type="pct"/>
            <w:tcBorders>
              <w:top w:val="single" w:sz="4" w:space="0" w:color="000080"/>
              <w:left w:val="single" w:sz="4" w:space="0" w:color="000080"/>
              <w:bottom w:val="single" w:sz="4" w:space="0" w:color="000080"/>
            </w:tcBorders>
            <w:shd w:val="clear" w:color="auto" w:fill="auto"/>
            <w:vAlign w:val="center"/>
          </w:tcPr>
          <w:p w14:paraId="2756832B" w14:textId="2E39E911" w:rsidR="000223C9"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M</w:t>
            </w:r>
          </w:p>
        </w:tc>
        <w:tc>
          <w:tcPr>
            <w:tcW w:w="1473" w:type="pct"/>
            <w:tcBorders>
              <w:top w:val="single" w:sz="4" w:space="0" w:color="000080"/>
              <w:left w:val="single" w:sz="4" w:space="0" w:color="000080"/>
              <w:bottom w:val="single" w:sz="4" w:space="0" w:color="000080"/>
            </w:tcBorders>
            <w:shd w:val="clear" w:color="auto" w:fill="auto"/>
            <w:vAlign w:val="center"/>
          </w:tcPr>
          <w:p w14:paraId="3CF2DCEA" w14:textId="77777777" w:rsidR="000223C9" w:rsidRPr="004721D3" w:rsidRDefault="000223C9"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Numerička matematika</w:t>
            </w:r>
          </w:p>
        </w:tc>
        <w:tc>
          <w:tcPr>
            <w:tcW w:w="202" w:type="pct"/>
            <w:tcBorders>
              <w:top w:val="single" w:sz="4" w:space="0" w:color="000080"/>
              <w:left w:val="single" w:sz="4" w:space="0" w:color="000080"/>
              <w:bottom w:val="single" w:sz="4" w:space="0" w:color="000080"/>
            </w:tcBorders>
            <w:shd w:val="clear" w:color="auto" w:fill="auto"/>
            <w:vAlign w:val="center"/>
          </w:tcPr>
          <w:p w14:paraId="4C11E41C" w14:textId="77777777" w:rsidR="000223C9" w:rsidRPr="004721D3" w:rsidRDefault="00C262E6"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6568DD9C" w14:textId="77777777" w:rsidR="000223C9" w:rsidRPr="004721D3" w:rsidRDefault="000223C9"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030AA8E7" w14:textId="77777777" w:rsidR="000223C9" w:rsidRPr="004721D3" w:rsidRDefault="00C262E6"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4AFE69BA" w14:textId="77777777" w:rsidR="000223C9" w:rsidRPr="004721D3" w:rsidRDefault="000223C9"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1D2AED2D" w14:textId="77777777" w:rsidR="000223C9" w:rsidRPr="004721D3" w:rsidRDefault="00C262E6"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6</w:t>
            </w:r>
          </w:p>
        </w:tc>
        <w:tc>
          <w:tcPr>
            <w:tcW w:w="1036" w:type="pct"/>
            <w:tcBorders>
              <w:top w:val="single" w:sz="4" w:space="0" w:color="000080"/>
              <w:left w:val="single" w:sz="4" w:space="0" w:color="000080"/>
              <w:bottom w:val="single" w:sz="4" w:space="0" w:color="000080"/>
            </w:tcBorders>
            <w:shd w:val="clear" w:color="auto" w:fill="E7E6E6" w:themeFill="background2"/>
            <w:vAlign w:val="center"/>
          </w:tcPr>
          <w:p w14:paraId="12D99158" w14:textId="77777777" w:rsidR="000223C9" w:rsidRPr="004721D3" w:rsidRDefault="00C262E6"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prof.dr.sc. Kristian Sabo</w:t>
            </w:r>
          </w:p>
        </w:tc>
        <w:tc>
          <w:tcPr>
            <w:tcW w:w="877" w:type="pct"/>
            <w:tcBorders>
              <w:top w:val="single" w:sz="4" w:space="0" w:color="000080"/>
              <w:left w:val="single" w:sz="4" w:space="0" w:color="000080"/>
              <w:bottom w:val="single" w:sz="4" w:space="0" w:color="000080"/>
              <w:right w:val="single" w:sz="4" w:space="0" w:color="000080"/>
            </w:tcBorders>
            <w:shd w:val="clear" w:color="auto" w:fill="E7E6E6" w:themeFill="background2"/>
            <w:vAlign w:val="center"/>
          </w:tcPr>
          <w:p w14:paraId="3FA9A713" w14:textId="4457AFCE" w:rsidR="000223C9" w:rsidRPr="004721D3" w:rsidRDefault="00BE3DA5"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Magdalena Mikić, asistentica</w:t>
            </w:r>
          </w:p>
        </w:tc>
      </w:tr>
      <w:tr w:rsidR="000223C9" w:rsidRPr="004721D3" w14:paraId="0699E189" w14:textId="77777777" w:rsidTr="00FF4E3D">
        <w:tc>
          <w:tcPr>
            <w:tcW w:w="391" w:type="pct"/>
            <w:tcBorders>
              <w:top w:val="single" w:sz="4" w:space="0" w:color="000080"/>
              <w:left w:val="single" w:sz="4" w:space="0" w:color="000080"/>
              <w:bottom w:val="single" w:sz="4" w:space="0" w:color="000080"/>
            </w:tcBorders>
            <w:shd w:val="clear" w:color="auto" w:fill="auto"/>
            <w:vAlign w:val="center"/>
          </w:tcPr>
          <w:p w14:paraId="17BA0B5D" w14:textId="7EAEEE3D" w:rsidR="000223C9"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M</w:t>
            </w:r>
          </w:p>
        </w:tc>
        <w:tc>
          <w:tcPr>
            <w:tcW w:w="1473" w:type="pct"/>
            <w:tcBorders>
              <w:top w:val="single" w:sz="4" w:space="0" w:color="000080"/>
              <w:left w:val="single" w:sz="4" w:space="0" w:color="000080"/>
              <w:bottom w:val="single" w:sz="4" w:space="0" w:color="000080"/>
            </w:tcBorders>
            <w:shd w:val="clear" w:color="auto" w:fill="auto"/>
            <w:vAlign w:val="center"/>
          </w:tcPr>
          <w:p w14:paraId="5752BB10" w14:textId="77777777" w:rsidR="000223C9" w:rsidRPr="004721D3" w:rsidRDefault="000223C9"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Elementarna matematika</w:t>
            </w:r>
          </w:p>
        </w:tc>
        <w:tc>
          <w:tcPr>
            <w:tcW w:w="202" w:type="pct"/>
            <w:tcBorders>
              <w:top w:val="single" w:sz="4" w:space="0" w:color="000080"/>
              <w:left w:val="single" w:sz="4" w:space="0" w:color="000080"/>
              <w:bottom w:val="single" w:sz="4" w:space="0" w:color="000080"/>
            </w:tcBorders>
            <w:shd w:val="clear" w:color="auto" w:fill="auto"/>
            <w:vAlign w:val="center"/>
          </w:tcPr>
          <w:p w14:paraId="1BDF2B35" w14:textId="77777777" w:rsidR="000223C9" w:rsidRPr="004721D3" w:rsidRDefault="00C262E6"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5B89544A" w14:textId="77777777" w:rsidR="000223C9" w:rsidRPr="004721D3" w:rsidRDefault="000223C9"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3E737206" w14:textId="77777777" w:rsidR="000223C9" w:rsidRPr="004721D3" w:rsidRDefault="00C262E6"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6DEA3388" w14:textId="77777777" w:rsidR="000223C9" w:rsidRPr="004721D3" w:rsidRDefault="000223C9"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4CC7E310" w14:textId="77777777" w:rsidR="000223C9" w:rsidRPr="004721D3" w:rsidRDefault="00C262E6"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6</w:t>
            </w:r>
          </w:p>
        </w:tc>
        <w:tc>
          <w:tcPr>
            <w:tcW w:w="1036" w:type="pct"/>
            <w:tcBorders>
              <w:top w:val="single" w:sz="4" w:space="0" w:color="000080"/>
              <w:left w:val="single" w:sz="4" w:space="0" w:color="000080"/>
              <w:bottom w:val="single" w:sz="4" w:space="0" w:color="000080"/>
            </w:tcBorders>
            <w:shd w:val="clear" w:color="auto" w:fill="E7E6E6" w:themeFill="background2"/>
            <w:vAlign w:val="center"/>
          </w:tcPr>
          <w:p w14:paraId="2B5EC3FE" w14:textId="77777777" w:rsidR="000223C9" w:rsidRPr="004721D3" w:rsidRDefault="00C262E6"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lang w:val="hr-HR" w:eastAsia="zh-CN"/>
              </w:rPr>
              <w:t>prof. dr. sc. Mihaela Ribičić Penava</w:t>
            </w:r>
          </w:p>
        </w:tc>
        <w:tc>
          <w:tcPr>
            <w:tcW w:w="877" w:type="pct"/>
            <w:tcBorders>
              <w:top w:val="single" w:sz="4" w:space="0" w:color="000080"/>
              <w:left w:val="single" w:sz="4" w:space="0" w:color="000080"/>
              <w:bottom w:val="single" w:sz="4" w:space="0" w:color="000080"/>
              <w:right w:val="single" w:sz="4" w:space="0" w:color="000080"/>
            </w:tcBorders>
            <w:shd w:val="clear" w:color="auto" w:fill="E7E6E6" w:themeFill="background2"/>
            <w:vAlign w:val="center"/>
          </w:tcPr>
          <w:p w14:paraId="6D919F51" w14:textId="77777777" w:rsidR="000223C9" w:rsidRPr="004721D3" w:rsidRDefault="000223C9"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0223C9" w:rsidRPr="004721D3" w14:paraId="726B0580" w14:textId="77777777" w:rsidTr="00947641">
        <w:tc>
          <w:tcPr>
            <w:tcW w:w="391" w:type="pct"/>
            <w:tcBorders>
              <w:top w:val="single" w:sz="4" w:space="0" w:color="000080"/>
              <w:left w:val="single" w:sz="4" w:space="0" w:color="000080"/>
              <w:bottom w:val="single" w:sz="4" w:space="0" w:color="000080"/>
            </w:tcBorders>
            <w:shd w:val="clear" w:color="auto" w:fill="auto"/>
            <w:vAlign w:val="center"/>
          </w:tcPr>
          <w:p w14:paraId="586E0907" w14:textId="17F69BCA" w:rsidR="000223C9"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I</w:t>
            </w:r>
          </w:p>
        </w:tc>
        <w:tc>
          <w:tcPr>
            <w:tcW w:w="1473" w:type="pct"/>
            <w:tcBorders>
              <w:top w:val="single" w:sz="4" w:space="0" w:color="000080"/>
              <w:left w:val="single" w:sz="4" w:space="0" w:color="000080"/>
              <w:bottom w:val="single" w:sz="4" w:space="0" w:color="000080"/>
            </w:tcBorders>
            <w:shd w:val="clear" w:color="auto" w:fill="auto"/>
            <w:vAlign w:val="center"/>
          </w:tcPr>
          <w:p w14:paraId="105D3D98" w14:textId="77777777" w:rsidR="000223C9" w:rsidRPr="004721D3" w:rsidRDefault="00EF3F88"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Multimedijski sustavi</w:t>
            </w:r>
          </w:p>
        </w:tc>
        <w:tc>
          <w:tcPr>
            <w:tcW w:w="202" w:type="pct"/>
            <w:tcBorders>
              <w:top w:val="single" w:sz="4" w:space="0" w:color="000080"/>
              <w:left w:val="single" w:sz="4" w:space="0" w:color="000080"/>
              <w:bottom w:val="single" w:sz="4" w:space="0" w:color="000080"/>
            </w:tcBorders>
            <w:shd w:val="clear" w:color="auto" w:fill="auto"/>
            <w:vAlign w:val="center"/>
          </w:tcPr>
          <w:p w14:paraId="6410A0D8" w14:textId="77777777" w:rsidR="000223C9" w:rsidRPr="004721D3" w:rsidRDefault="00EF3F88"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6CF77A3F" w14:textId="77777777" w:rsidR="000223C9" w:rsidRPr="004721D3" w:rsidRDefault="00EF3F88"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15</w:t>
            </w:r>
          </w:p>
        </w:tc>
        <w:tc>
          <w:tcPr>
            <w:tcW w:w="202" w:type="pct"/>
            <w:tcBorders>
              <w:top w:val="single" w:sz="4" w:space="0" w:color="000080"/>
              <w:left w:val="single" w:sz="4" w:space="0" w:color="000080"/>
              <w:bottom w:val="single" w:sz="4" w:space="0" w:color="000080"/>
            </w:tcBorders>
            <w:shd w:val="clear" w:color="auto" w:fill="auto"/>
            <w:vAlign w:val="center"/>
          </w:tcPr>
          <w:p w14:paraId="6D19C5C9" w14:textId="58E23831" w:rsidR="000223C9" w:rsidRPr="004721D3" w:rsidRDefault="000223C9"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10C59673" w14:textId="7BBD02D1" w:rsidR="000223C9" w:rsidRPr="004721D3" w:rsidRDefault="00721EFF"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15</w:t>
            </w:r>
          </w:p>
        </w:tc>
        <w:tc>
          <w:tcPr>
            <w:tcW w:w="415" w:type="pct"/>
            <w:tcBorders>
              <w:top w:val="single" w:sz="4" w:space="0" w:color="000080"/>
              <w:left w:val="single" w:sz="4" w:space="0" w:color="000080"/>
              <w:bottom w:val="single" w:sz="4" w:space="0" w:color="000080"/>
            </w:tcBorders>
            <w:shd w:val="clear" w:color="auto" w:fill="auto"/>
            <w:vAlign w:val="center"/>
          </w:tcPr>
          <w:p w14:paraId="072978F2" w14:textId="77777777" w:rsidR="000223C9" w:rsidRPr="004721D3" w:rsidRDefault="001711AB"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4</w:t>
            </w:r>
          </w:p>
        </w:tc>
        <w:tc>
          <w:tcPr>
            <w:tcW w:w="1036" w:type="pct"/>
            <w:tcBorders>
              <w:top w:val="single" w:sz="4" w:space="0" w:color="000080"/>
              <w:left w:val="single" w:sz="4" w:space="0" w:color="000080"/>
              <w:bottom w:val="single" w:sz="4" w:space="0" w:color="000080"/>
            </w:tcBorders>
            <w:shd w:val="clear" w:color="auto" w:fill="auto"/>
            <w:vAlign w:val="center"/>
          </w:tcPr>
          <w:p w14:paraId="5D11941C" w14:textId="77777777" w:rsidR="000223C9" w:rsidRPr="004721D3" w:rsidRDefault="007E137D"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0"/>
                <w:lang w:val="hr-HR" w:eastAsia="zh-CN"/>
              </w:rPr>
              <w:t>doc.dr.sc.  Ivan Vazler</w:t>
            </w:r>
          </w:p>
        </w:tc>
        <w:tc>
          <w:tcPr>
            <w:tcW w:w="87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066BD8DB" w14:textId="394D6E21" w:rsidR="000223C9" w:rsidRPr="004721D3" w:rsidRDefault="007B3560"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mr.sc. Slavko Petrinšak</w:t>
            </w:r>
          </w:p>
        </w:tc>
      </w:tr>
      <w:tr w:rsidR="000223C9" w:rsidRPr="004721D3" w14:paraId="124C94B6" w14:textId="77777777" w:rsidTr="000223C9">
        <w:tc>
          <w:tcPr>
            <w:tcW w:w="391" w:type="pct"/>
            <w:tcBorders>
              <w:top w:val="single" w:sz="4" w:space="0" w:color="000080"/>
              <w:left w:val="single" w:sz="4" w:space="0" w:color="000080"/>
              <w:bottom w:val="single" w:sz="4" w:space="0" w:color="000080"/>
            </w:tcBorders>
            <w:shd w:val="clear" w:color="auto" w:fill="auto"/>
            <w:vAlign w:val="center"/>
          </w:tcPr>
          <w:p w14:paraId="71D371FA" w14:textId="620D048E" w:rsidR="000223C9"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w:t>
            </w:r>
          </w:p>
        </w:tc>
        <w:tc>
          <w:tcPr>
            <w:tcW w:w="1473" w:type="pct"/>
            <w:tcBorders>
              <w:top w:val="single" w:sz="4" w:space="0" w:color="000080"/>
              <w:left w:val="single" w:sz="4" w:space="0" w:color="000080"/>
              <w:bottom w:val="single" w:sz="4" w:space="0" w:color="000080"/>
            </w:tcBorders>
            <w:shd w:val="clear" w:color="auto" w:fill="auto"/>
            <w:vAlign w:val="center"/>
          </w:tcPr>
          <w:p w14:paraId="57C86DD8" w14:textId="77777777" w:rsidR="000223C9" w:rsidRPr="004721D3" w:rsidRDefault="00EF3F88"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Opća kemija 1</w:t>
            </w:r>
          </w:p>
        </w:tc>
        <w:tc>
          <w:tcPr>
            <w:tcW w:w="202" w:type="pct"/>
            <w:tcBorders>
              <w:top w:val="single" w:sz="4" w:space="0" w:color="000080"/>
              <w:left w:val="single" w:sz="4" w:space="0" w:color="000080"/>
              <w:bottom w:val="single" w:sz="4" w:space="0" w:color="000080"/>
            </w:tcBorders>
            <w:shd w:val="clear" w:color="auto" w:fill="auto"/>
            <w:vAlign w:val="center"/>
          </w:tcPr>
          <w:p w14:paraId="3F2AD235" w14:textId="77777777" w:rsidR="000223C9" w:rsidRPr="004721D3" w:rsidRDefault="00EF3F88"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68CF13D1" w14:textId="77777777" w:rsidR="000223C9" w:rsidRPr="004721D3" w:rsidRDefault="000223C9"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6B382D96" w14:textId="77777777" w:rsidR="000223C9" w:rsidRPr="004721D3" w:rsidRDefault="00EF3F88"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6539CC93" w14:textId="77777777" w:rsidR="000223C9" w:rsidRPr="004721D3" w:rsidRDefault="000223C9"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756A119E" w14:textId="77777777" w:rsidR="000223C9" w:rsidRPr="004721D3" w:rsidRDefault="00EF3F88"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4</w:t>
            </w:r>
          </w:p>
        </w:tc>
        <w:tc>
          <w:tcPr>
            <w:tcW w:w="1036" w:type="pct"/>
            <w:tcBorders>
              <w:top w:val="single" w:sz="4" w:space="0" w:color="000080"/>
              <w:left w:val="single" w:sz="4" w:space="0" w:color="000080"/>
              <w:bottom w:val="single" w:sz="4" w:space="0" w:color="000080"/>
            </w:tcBorders>
            <w:shd w:val="clear" w:color="auto" w:fill="auto"/>
            <w:vAlign w:val="center"/>
          </w:tcPr>
          <w:p w14:paraId="0132E206" w14:textId="77777777" w:rsidR="000223C9" w:rsidRPr="004721D3" w:rsidRDefault="00EF3F88"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doc.dr.sc. Goran Šmit</w:t>
            </w:r>
          </w:p>
        </w:tc>
        <w:tc>
          <w:tcPr>
            <w:tcW w:w="87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1815AAF7" w14:textId="77777777" w:rsidR="000223C9" w:rsidRPr="004721D3" w:rsidRDefault="000223C9"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EF3F88" w:rsidRPr="004721D3" w14:paraId="7FF864E1" w14:textId="77777777" w:rsidTr="000223C9">
        <w:tc>
          <w:tcPr>
            <w:tcW w:w="391" w:type="pct"/>
            <w:tcBorders>
              <w:top w:val="single" w:sz="4" w:space="0" w:color="000080"/>
              <w:left w:val="single" w:sz="4" w:space="0" w:color="000080"/>
              <w:bottom w:val="single" w:sz="4" w:space="0" w:color="000080"/>
            </w:tcBorders>
            <w:shd w:val="clear" w:color="auto" w:fill="auto"/>
            <w:vAlign w:val="center"/>
          </w:tcPr>
          <w:p w14:paraId="1EF1B3F8" w14:textId="2874AF0D" w:rsidR="00EF3F88"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w:t>
            </w:r>
          </w:p>
        </w:tc>
        <w:tc>
          <w:tcPr>
            <w:tcW w:w="1473" w:type="pct"/>
            <w:tcBorders>
              <w:top w:val="single" w:sz="4" w:space="0" w:color="000080"/>
              <w:left w:val="single" w:sz="4" w:space="0" w:color="000080"/>
              <w:bottom w:val="single" w:sz="4" w:space="0" w:color="000080"/>
            </w:tcBorders>
            <w:shd w:val="clear" w:color="auto" w:fill="auto"/>
            <w:vAlign w:val="center"/>
          </w:tcPr>
          <w:p w14:paraId="3991E282" w14:textId="77777777" w:rsidR="00EF3F88" w:rsidRPr="004721D3" w:rsidRDefault="00EF3F88"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Znanost u svakodnevnom životu</w:t>
            </w:r>
          </w:p>
        </w:tc>
        <w:tc>
          <w:tcPr>
            <w:tcW w:w="202" w:type="pct"/>
            <w:tcBorders>
              <w:top w:val="single" w:sz="4" w:space="0" w:color="000080"/>
              <w:left w:val="single" w:sz="4" w:space="0" w:color="000080"/>
              <w:bottom w:val="single" w:sz="4" w:space="0" w:color="000080"/>
            </w:tcBorders>
            <w:shd w:val="clear" w:color="auto" w:fill="auto"/>
            <w:vAlign w:val="center"/>
          </w:tcPr>
          <w:p w14:paraId="2CAB7A45" w14:textId="77777777" w:rsidR="00EF3F88" w:rsidRPr="004721D3" w:rsidRDefault="00EF3F88"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15</w:t>
            </w:r>
          </w:p>
        </w:tc>
        <w:tc>
          <w:tcPr>
            <w:tcW w:w="202" w:type="pct"/>
            <w:tcBorders>
              <w:top w:val="single" w:sz="4" w:space="0" w:color="000080"/>
              <w:left w:val="single" w:sz="4" w:space="0" w:color="000080"/>
              <w:bottom w:val="single" w:sz="4" w:space="0" w:color="000080"/>
            </w:tcBorders>
            <w:shd w:val="clear" w:color="auto" w:fill="auto"/>
            <w:vAlign w:val="center"/>
          </w:tcPr>
          <w:p w14:paraId="497E6D8D" w14:textId="77777777" w:rsidR="00EF3F88" w:rsidRPr="004721D3" w:rsidRDefault="00EF3F88"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15</w:t>
            </w:r>
          </w:p>
        </w:tc>
        <w:tc>
          <w:tcPr>
            <w:tcW w:w="202" w:type="pct"/>
            <w:tcBorders>
              <w:top w:val="single" w:sz="4" w:space="0" w:color="000080"/>
              <w:left w:val="single" w:sz="4" w:space="0" w:color="000080"/>
              <w:bottom w:val="single" w:sz="4" w:space="0" w:color="000080"/>
            </w:tcBorders>
            <w:shd w:val="clear" w:color="auto" w:fill="auto"/>
            <w:vAlign w:val="center"/>
          </w:tcPr>
          <w:p w14:paraId="123D94D0" w14:textId="77777777" w:rsidR="00EF3F88" w:rsidRPr="004721D3" w:rsidRDefault="00EF3F88"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5F82BA31" w14:textId="77777777" w:rsidR="00EF3F88" w:rsidRPr="004721D3" w:rsidRDefault="00EF3F88"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352DC058" w14:textId="77777777" w:rsidR="00EF3F88" w:rsidRPr="004721D3" w:rsidRDefault="00EF3F88"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2</w:t>
            </w:r>
          </w:p>
        </w:tc>
        <w:tc>
          <w:tcPr>
            <w:tcW w:w="1036" w:type="pct"/>
            <w:tcBorders>
              <w:top w:val="single" w:sz="4" w:space="0" w:color="000080"/>
              <w:left w:val="single" w:sz="4" w:space="0" w:color="000080"/>
              <w:bottom w:val="single" w:sz="4" w:space="0" w:color="000080"/>
            </w:tcBorders>
            <w:shd w:val="clear" w:color="auto" w:fill="auto"/>
            <w:vAlign w:val="center"/>
          </w:tcPr>
          <w:p w14:paraId="3738C1F1" w14:textId="77777777" w:rsidR="00EF3F88" w:rsidRPr="004721D3" w:rsidRDefault="00EF3F88"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doc.dr.sc. Dario Hrupec</w:t>
            </w:r>
          </w:p>
        </w:tc>
        <w:tc>
          <w:tcPr>
            <w:tcW w:w="87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17750974" w14:textId="77777777" w:rsidR="00EF3F88" w:rsidRPr="004721D3" w:rsidRDefault="00EF3F88"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8D7343" w:rsidRPr="004721D3" w14:paraId="3BDC7B93" w14:textId="77777777" w:rsidTr="000223C9">
        <w:tc>
          <w:tcPr>
            <w:tcW w:w="391" w:type="pct"/>
            <w:tcBorders>
              <w:top w:val="single" w:sz="4" w:space="0" w:color="000080"/>
              <w:left w:val="single" w:sz="4" w:space="0" w:color="000080"/>
              <w:bottom w:val="single" w:sz="4" w:space="0" w:color="000080"/>
            </w:tcBorders>
            <w:shd w:val="clear" w:color="auto" w:fill="auto"/>
            <w:vAlign w:val="center"/>
          </w:tcPr>
          <w:p w14:paraId="7742FF59" w14:textId="77777777" w:rsidR="008D7343" w:rsidRPr="004721D3" w:rsidRDefault="008D7343"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Z103</w:t>
            </w:r>
          </w:p>
        </w:tc>
        <w:tc>
          <w:tcPr>
            <w:tcW w:w="1473" w:type="pct"/>
            <w:tcBorders>
              <w:top w:val="single" w:sz="4" w:space="0" w:color="000080"/>
              <w:left w:val="single" w:sz="4" w:space="0" w:color="000080"/>
              <w:bottom w:val="single" w:sz="4" w:space="0" w:color="000080"/>
            </w:tcBorders>
            <w:shd w:val="clear" w:color="auto" w:fill="auto"/>
            <w:vAlign w:val="center"/>
          </w:tcPr>
          <w:p w14:paraId="604B0406" w14:textId="77777777" w:rsidR="008D7343" w:rsidRPr="004721D3" w:rsidRDefault="008D7343"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Strani jezik 3</w:t>
            </w:r>
          </w:p>
        </w:tc>
        <w:tc>
          <w:tcPr>
            <w:tcW w:w="202" w:type="pct"/>
            <w:tcBorders>
              <w:top w:val="single" w:sz="4" w:space="0" w:color="000080"/>
              <w:left w:val="single" w:sz="4" w:space="0" w:color="000080"/>
              <w:bottom w:val="single" w:sz="4" w:space="0" w:color="000080"/>
            </w:tcBorders>
            <w:shd w:val="clear" w:color="auto" w:fill="auto"/>
            <w:vAlign w:val="center"/>
          </w:tcPr>
          <w:p w14:paraId="38E63C69" w14:textId="77777777" w:rsidR="008D7343" w:rsidRPr="004721D3" w:rsidRDefault="008D7343"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73A86700" w14:textId="77777777" w:rsidR="008D7343" w:rsidRPr="004721D3" w:rsidRDefault="008D7343"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1E84698E" w14:textId="77777777" w:rsidR="008D7343" w:rsidRPr="004721D3" w:rsidRDefault="008D7343"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58D23E7B" w14:textId="77777777" w:rsidR="008D7343" w:rsidRPr="004721D3" w:rsidRDefault="008D7343"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14B3E2FB" w14:textId="77777777" w:rsidR="008D7343" w:rsidRPr="004721D3" w:rsidRDefault="008D7343"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2</w:t>
            </w:r>
          </w:p>
        </w:tc>
        <w:tc>
          <w:tcPr>
            <w:tcW w:w="1036" w:type="pct"/>
            <w:tcBorders>
              <w:top w:val="single" w:sz="4" w:space="0" w:color="000080"/>
              <w:left w:val="single" w:sz="4" w:space="0" w:color="000080"/>
              <w:bottom w:val="single" w:sz="4" w:space="0" w:color="000080"/>
            </w:tcBorders>
            <w:shd w:val="clear" w:color="auto" w:fill="auto"/>
            <w:vAlign w:val="center"/>
          </w:tcPr>
          <w:p w14:paraId="5417790B" w14:textId="20799E3A" w:rsidR="008D7343" w:rsidRPr="004721D3" w:rsidRDefault="008D7343"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Karmen Knežević, v</w:t>
            </w:r>
            <w:r w:rsidR="007277DE">
              <w:rPr>
                <w:rFonts w:ascii="Times New Roman" w:eastAsia="DejaVu Sans" w:hAnsi="Times New Roman" w:cs="Times New Roman"/>
                <w:color w:val="00000A"/>
                <w:lang w:val="hr-HR" w:eastAsia="zh-CN"/>
              </w:rPr>
              <w:t>iši</w:t>
            </w:r>
            <w:r w:rsidRPr="004721D3">
              <w:rPr>
                <w:rFonts w:ascii="Times New Roman" w:eastAsia="DejaVu Sans" w:hAnsi="Times New Roman" w:cs="Times New Roman"/>
                <w:color w:val="00000A"/>
                <w:lang w:val="hr-HR" w:eastAsia="zh-CN"/>
              </w:rPr>
              <w:t xml:space="preserve"> pred</w:t>
            </w:r>
            <w:r w:rsidR="007277DE">
              <w:rPr>
                <w:rFonts w:ascii="Times New Roman" w:eastAsia="DejaVu Sans" w:hAnsi="Times New Roman" w:cs="Times New Roman"/>
                <w:color w:val="00000A"/>
                <w:lang w:val="hr-HR" w:eastAsia="zh-CN"/>
              </w:rPr>
              <w:t>avač</w:t>
            </w:r>
          </w:p>
        </w:tc>
        <w:tc>
          <w:tcPr>
            <w:tcW w:w="87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238B8E3D" w14:textId="77777777" w:rsidR="008D7343" w:rsidRPr="004721D3" w:rsidRDefault="008D7343"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bl>
    <w:p w14:paraId="147D7FD6" w14:textId="1282E3D9" w:rsidR="000F5047" w:rsidRDefault="000F5047" w:rsidP="000F5047">
      <w:pPr>
        <w:spacing w:line="240" w:lineRule="auto"/>
        <w:jc w:val="both"/>
        <w:rPr>
          <w:rFonts w:ascii="Times New Roman" w:eastAsia="Times New Roman" w:hAnsi="Times New Roman" w:cs="Times New Roman"/>
          <w:b/>
          <w:bCs/>
          <w:color w:val="FF0000"/>
          <w:sz w:val="24"/>
          <w:szCs w:val="24"/>
          <w:highlight w:val="yellow"/>
          <w:lang w:val="hr-HR" w:eastAsia="hr-HR"/>
        </w:rPr>
      </w:pPr>
    </w:p>
    <w:p w14:paraId="426BC975" w14:textId="3C1C6E3D" w:rsidR="00DC596E" w:rsidRDefault="00DC596E" w:rsidP="000F5047">
      <w:pPr>
        <w:spacing w:line="240" w:lineRule="auto"/>
        <w:jc w:val="both"/>
        <w:rPr>
          <w:rFonts w:ascii="Times New Roman" w:eastAsia="Times New Roman" w:hAnsi="Times New Roman" w:cs="Times New Roman"/>
          <w:b/>
          <w:bCs/>
          <w:color w:val="FF0000"/>
          <w:sz w:val="24"/>
          <w:szCs w:val="24"/>
          <w:highlight w:val="yellow"/>
          <w:lang w:val="hr-HR" w:eastAsia="hr-HR"/>
        </w:rPr>
      </w:pPr>
    </w:p>
    <w:p w14:paraId="29BDE0BF" w14:textId="04A3BCFB" w:rsidR="00DC596E" w:rsidRDefault="00DC596E" w:rsidP="000F5047">
      <w:pPr>
        <w:spacing w:line="240" w:lineRule="auto"/>
        <w:jc w:val="both"/>
        <w:rPr>
          <w:rFonts w:ascii="Times New Roman" w:eastAsia="Times New Roman" w:hAnsi="Times New Roman" w:cs="Times New Roman"/>
          <w:b/>
          <w:bCs/>
          <w:color w:val="FF0000"/>
          <w:sz w:val="24"/>
          <w:szCs w:val="24"/>
          <w:highlight w:val="yellow"/>
          <w:lang w:val="hr-HR" w:eastAsia="hr-HR"/>
        </w:rPr>
      </w:pPr>
    </w:p>
    <w:p w14:paraId="433E8A70" w14:textId="77777777" w:rsidR="004137DF" w:rsidRDefault="004137DF" w:rsidP="000F5047">
      <w:pPr>
        <w:spacing w:line="240" w:lineRule="auto"/>
        <w:jc w:val="both"/>
        <w:rPr>
          <w:rFonts w:ascii="Times New Roman" w:eastAsia="Times New Roman" w:hAnsi="Times New Roman" w:cs="Times New Roman"/>
          <w:b/>
          <w:bCs/>
          <w:color w:val="FF0000"/>
          <w:sz w:val="24"/>
          <w:szCs w:val="24"/>
          <w:highlight w:val="yellow"/>
          <w:lang w:val="hr-HR" w:eastAsia="hr-HR"/>
        </w:rPr>
      </w:pPr>
    </w:p>
    <w:p w14:paraId="306CD2FA" w14:textId="77777777" w:rsidR="00DC596E" w:rsidRPr="004721D3" w:rsidRDefault="00DC596E" w:rsidP="000F5047">
      <w:pPr>
        <w:spacing w:line="240" w:lineRule="auto"/>
        <w:jc w:val="both"/>
        <w:rPr>
          <w:rFonts w:ascii="Times New Roman" w:eastAsia="Times New Roman" w:hAnsi="Times New Roman" w:cs="Times New Roman"/>
          <w:b/>
          <w:bCs/>
          <w:color w:val="FF0000"/>
          <w:sz w:val="24"/>
          <w:szCs w:val="24"/>
          <w:highlight w:val="yellow"/>
          <w:lang w:val="hr-HR" w:eastAsia="hr-HR"/>
        </w:rPr>
      </w:pPr>
    </w:p>
    <w:p w14:paraId="2D9DE885" w14:textId="77777777" w:rsidR="000F5047" w:rsidRPr="004721D3" w:rsidRDefault="00D1377E" w:rsidP="000F5047">
      <w:pPr>
        <w:spacing w:line="240" w:lineRule="auto"/>
        <w:jc w:val="both"/>
        <w:rPr>
          <w:rFonts w:ascii="Times New Roman" w:eastAsia="Times New Roman" w:hAnsi="Times New Roman" w:cs="Times New Roman"/>
          <w:b/>
          <w:bCs/>
          <w:sz w:val="24"/>
          <w:szCs w:val="24"/>
          <w:highlight w:val="yellow"/>
          <w:lang w:val="hr-HR" w:eastAsia="hr-HR"/>
        </w:rPr>
      </w:pPr>
      <w:r w:rsidRPr="004721D3">
        <w:rPr>
          <w:rFonts w:ascii="Times New Roman" w:eastAsia="Times New Roman" w:hAnsi="Times New Roman" w:cs="Times New Roman"/>
          <w:b/>
          <w:bCs/>
          <w:sz w:val="24"/>
          <w:szCs w:val="24"/>
          <w:lang w:val="hr-HR" w:eastAsia="hr-HR"/>
        </w:rPr>
        <w:lastRenderedPageBreak/>
        <w:t>2. godina, IV. semestar (ljetni)</w:t>
      </w:r>
    </w:p>
    <w:tbl>
      <w:tblPr>
        <w:tblW w:w="5000" w:type="pct"/>
        <w:tblLayout w:type="fixed"/>
        <w:tblCellMar>
          <w:left w:w="18" w:type="dxa"/>
        </w:tblCellMar>
        <w:tblLook w:val="0000" w:firstRow="0" w:lastRow="0" w:firstColumn="0" w:lastColumn="0" w:noHBand="0" w:noVBand="0"/>
      </w:tblPr>
      <w:tblGrid>
        <w:gridCol w:w="649"/>
        <w:gridCol w:w="2494"/>
        <w:gridCol w:w="366"/>
        <w:gridCol w:w="366"/>
        <w:gridCol w:w="547"/>
        <w:gridCol w:w="366"/>
        <w:gridCol w:w="752"/>
        <w:gridCol w:w="1827"/>
        <w:gridCol w:w="1695"/>
      </w:tblGrid>
      <w:tr w:rsidR="00D1377E" w:rsidRPr="004721D3" w14:paraId="7BE215D4" w14:textId="77777777" w:rsidTr="009E055E">
        <w:tc>
          <w:tcPr>
            <w:tcW w:w="358" w:type="pct"/>
            <w:tcBorders>
              <w:top w:val="single" w:sz="4" w:space="0" w:color="000080"/>
              <w:left w:val="single" w:sz="4" w:space="0" w:color="000080"/>
              <w:bottom w:val="single" w:sz="4" w:space="0" w:color="000080"/>
            </w:tcBorders>
            <w:shd w:val="clear" w:color="auto" w:fill="AEAAAA" w:themeFill="background2" w:themeFillShade="BF"/>
            <w:vAlign w:val="center"/>
          </w:tcPr>
          <w:p w14:paraId="1DEDFD80"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Šifra</w:t>
            </w:r>
          </w:p>
        </w:tc>
        <w:tc>
          <w:tcPr>
            <w:tcW w:w="1376" w:type="pct"/>
            <w:tcBorders>
              <w:top w:val="single" w:sz="4" w:space="0" w:color="000080"/>
              <w:left w:val="single" w:sz="4" w:space="0" w:color="000080"/>
              <w:bottom w:val="single" w:sz="4" w:space="0" w:color="000080"/>
            </w:tcBorders>
            <w:shd w:val="clear" w:color="auto" w:fill="AEAAAA" w:themeFill="background2" w:themeFillShade="BF"/>
            <w:vAlign w:val="center"/>
          </w:tcPr>
          <w:p w14:paraId="4E22E068"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Naziv kolegija</w:t>
            </w:r>
          </w:p>
        </w:tc>
        <w:tc>
          <w:tcPr>
            <w:tcW w:w="202" w:type="pct"/>
            <w:tcBorders>
              <w:top w:val="single" w:sz="4" w:space="0" w:color="000080"/>
              <w:left w:val="single" w:sz="4" w:space="0" w:color="000080"/>
              <w:bottom w:val="single" w:sz="4" w:space="0" w:color="000080"/>
            </w:tcBorders>
            <w:shd w:val="clear" w:color="auto" w:fill="AEAAAA" w:themeFill="background2" w:themeFillShade="BF"/>
            <w:vAlign w:val="center"/>
          </w:tcPr>
          <w:p w14:paraId="2B07C582"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P</w:t>
            </w:r>
          </w:p>
        </w:tc>
        <w:tc>
          <w:tcPr>
            <w:tcW w:w="202" w:type="pct"/>
            <w:tcBorders>
              <w:top w:val="single" w:sz="4" w:space="0" w:color="000080"/>
              <w:left w:val="single" w:sz="4" w:space="0" w:color="000080"/>
              <w:bottom w:val="single" w:sz="4" w:space="0" w:color="000080"/>
            </w:tcBorders>
            <w:shd w:val="clear" w:color="auto" w:fill="AEAAAA" w:themeFill="background2" w:themeFillShade="BF"/>
            <w:vAlign w:val="center"/>
          </w:tcPr>
          <w:p w14:paraId="6430C9E4"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w:t>
            </w:r>
          </w:p>
        </w:tc>
        <w:tc>
          <w:tcPr>
            <w:tcW w:w="302" w:type="pct"/>
            <w:tcBorders>
              <w:top w:val="single" w:sz="4" w:space="0" w:color="000080"/>
              <w:left w:val="single" w:sz="4" w:space="0" w:color="000080"/>
              <w:bottom w:val="single" w:sz="4" w:space="0" w:color="000080"/>
            </w:tcBorders>
            <w:shd w:val="clear" w:color="auto" w:fill="AEAAAA" w:themeFill="background2" w:themeFillShade="BF"/>
            <w:vAlign w:val="center"/>
          </w:tcPr>
          <w:p w14:paraId="3EBE1C79"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V</w:t>
            </w:r>
          </w:p>
        </w:tc>
        <w:tc>
          <w:tcPr>
            <w:tcW w:w="202" w:type="pct"/>
            <w:tcBorders>
              <w:top w:val="single" w:sz="4" w:space="0" w:color="000080"/>
              <w:left w:val="single" w:sz="4" w:space="0" w:color="000080"/>
              <w:bottom w:val="single" w:sz="4" w:space="0" w:color="000080"/>
            </w:tcBorders>
            <w:shd w:val="clear" w:color="auto" w:fill="AEAAAA" w:themeFill="background2" w:themeFillShade="BF"/>
            <w:vAlign w:val="center"/>
          </w:tcPr>
          <w:p w14:paraId="1E573656"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L</w:t>
            </w:r>
          </w:p>
        </w:tc>
        <w:tc>
          <w:tcPr>
            <w:tcW w:w="415" w:type="pct"/>
            <w:tcBorders>
              <w:top w:val="single" w:sz="4" w:space="0" w:color="000080"/>
              <w:left w:val="single" w:sz="4" w:space="0" w:color="000080"/>
              <w:bottom w:val="single" w:sz="4" w:space="0" w:color="000080"/>
            </w:tcBorders>
            <w:shd w:val="clear" w:color="auto" w:fill="AEAAAA" w:themeFill="background2" w:themeFillShade="BF"/>
            <w:vAlign w:val="center"/>
          </w:tcPr>
          <w:p w14:paraId="12CC35B2"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ECTS</w:t>
            </w:r>
          </w:p>
        </w:tc>
        <w:tc>
          <w:tcPr>
            <w:tcW w:w="1008" w:type="pct"/>
            <w:tcBorders>
              <w:top w:val="single" w:sz="4" w:space="0" w:color="000080"/>
              <w:left w:val="single" w:sz="4" w:space="0" w:color="000080"/>
              <w:bottom w:val="single" w:sz="4" w:space="0" w:color="000080"/>
            </w:tcBorders>
            <w:shd w:val="clear" w:color="auto" w:fill="AEAAAA" w:themeFill="background2" w:themeFillShade="BF"/>
            <w:vAlign w:val="center"/>
          </w:tcPr>
          <w:p w14:paraId="3F34A6D6"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Nastavnici</w:t>
            </w:r>
          </w:p>
        </w:tc>
        <w:tc>
          <w:tcPr>
            <w:tcW w:w="936" w:type="pct"/>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61F129EB"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Suradnici</w:t>
            </w:r>
          </w:p>
        </w:tc>
      </w:tr>
      <w:tr w:rsidR="00D1377E" w:rsidRPr="004721D3" w14:paraId="75614921" w14:textId="77777777" w:rsidTr="003B4A4C">
        <w:tc>
          <w:tcPr>
            <w:tcW w:w="5000" w:type="pct"/>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2B6C50B7"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Obavezni kolegiji</w:t>
            </w:r>
          </w:p>
        </w:tc>
      </w:tr>
      <w:tr w:rsidR="00D1377E" w:rsidRPr="004721D3" w14:paraId="029C22FD"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303F7039"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F104</w:t>
            </w:r>
          </w:p>
        </w:tc>
        <w:tc>
          <w:tcPr>
            <w:tcW w:w="1376" w:type="pct"/>
            <w:tcBorders>
              <w:top w:val="single" w:sz="4" w:space="0" w:color="000080"/>
              <w:left w:val="single" w:sz="4" w:space="0" w:color="000080"/>
              <w:bottom w:val="single" w:sz="4" w:space="0" w:color="000080"/>
            </w:tcBorders>
            <w:shd w:val="clear" w:color="auto" w:fill="auto"/>
            <w:vAlign w:val="center"/>
          </w:tcPr>
          <w:p w14:paraId="0CC110A7"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Osnove fizike 4</w:t>
            </w:r>
          </w:p>
        </w:tc>
        <w:tc>
          <w:tcPr>
            <w:tcW w:w="202" w:type="pct"/>
            <w:tcBorders>
              <w:top w:val="single" w:sz="4" w:space="0" w:color="000080"/>
              <w:left w:val="single" w:sz="4" w:space="0" w:color="000080"/>
              <w:bottom w:val="single" w:sz="4" w:space="0" w:color="000080"/>
            </w:tcBorders>
            <w:shd w:val="clear" w:color="auto" w:fill="auto"/>
            <w:vAlign w:val="center"/>
          </w:tcPr>
          <w:p w14:paraId="65A89741"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60</w:t>
            </w:r>
          </w:p>
        </w:tc>
        <w:tc>
          <w:tcPr>
            <w:tcW w:w="202" w:type="pct"/>
            <w:tcBorders>
              <w:top w:val="single" w:sz="4" w:space="0" w:color="000080"/>
              <w:left w:val="single" w:sz="4" w:space="0" w:color="000080"/>
              <w:bottom w:val="single" w:sz="4" w:space="0" w:color="000080"/>
            </w:tcBorders>
            <w:shd w:val="clear" w:color="auto" w:fill="auto"/>
            <w:vAlign w:val="center"/>
          </w:tcPr>
          <w:p w14:paraId="0FBF887C"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302" w:type="pct"/>
            <w:tcBorders>
              <w:top w:val="single" w:sz="4" w:space="0" w:color="000080"/>
              <w:left w:val="single" w:sz="4" w:space="0" w:color="000080"/>
              <w:bottom w:val="single" w:sz="4" w:space="0" w:color="000080"/>
            </w:tcBorders>
            <w:shd w:val="clear" w:color="auto" w:fill="auto"/>
            <w:vAlign w:val="center"/>
          </w:tcPr>
          <w:p w14:paraId="41E3B7CA" w14:textId="7C86E96F" w:rsidR="00D1377E" w:rsidRPr="004721D3" w:rsidRDefault="007F7DC0" w:rsidP="00947641">
            <w:pPr>
              <w:widowControl w:val="0"/>
              <w:suppressLineNumbers/>
              <w:spacing w:after="0" w:line="240" w:lineRule="auto"/>
              <w:jc w:val="center"/>
              <w:rPr>
                <w:rFonts w:ascii="Times New Roman" w:hAnsi="Times New Roman" w:cs="Times New Roman"/>
                <w:lang w:val="hr-HR"/>
              </w:rPr>
            </w:pPr>
            <w:r w:rsidRPr="00B31E50">
              <w:rPr>
                <w:rFonts w:ascii="Times New Roman" w:eastAsia="DejaVu Sans" w:hAnsi="Times New Roman" w:cs="Times New Roman"/>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580EA9CE"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4595337B" w14:textId="684D90EA" w:rsidR="00D1377E" w:rsidRPr="004721D3" w:rsidRDefault="007F7DC0" w:rsidP="00947641">
            <w:pPr>
              <w:widowControl w:val="0"/>
              <w:suppressLineNumbers/>
              <w:spacing w:after="0" w:line="240" w:lineRule="auto"/>
              <w:jc w:val="center"/>
              <w:rPr>
                <w:rFonts w:ascii="Times New Roman" w:hAnsi="Times New Roman" w:cs="Times New Roman"/>
                <w:lang w:val="hr-HR"/>
              </w:rPr>
            </w:pPr>
            <w:r w:rsidRPr="00B31E50">
              <w:rPr>
                <w:rFonts w:ascii="Times New Roman" w:eastAsia="DejaVu Sans" w:hAnsi="Times New Roman" w:cs="Times New Roman"/>
                <w:sz w:val="24"/>
                <w:szCs w:val="24"/>
                <w:lang w:val="hr-HR" w:eastAsia="zh-CN"/>
              </w:rPr>
              <w:t>8</w:t>
            </w:r>
          </w:p>
        </w:tc>
        <w:tc>
          <w:tcPr>
            <w:tcW w:w="1008" w:type="pct"/>
            <w:tcBorders>
              <w:top w:val="single" w:sz="4" w:space="0" w:color="000080"/>
              <w:left w:val="single" w:sz="4" w:space="0" w:color="000080"/>
              <w:bottom w:val="single" w:sz="4" w:space="0" w:color="000080"/>
            </w:tcBorders>
            <w:shd w:val="clear" w:color="auto" w:fill="auto"/>
            <w:vAlign w:val="center"/>
          </w:tcPr>
          <w:p w14:paraId="07E4C1E4" w14:textId="739B5530" w:rsidR="00D1377E" w:rsidRPr="004721D3" w:rsidRDefault="00D1377E"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 xml:space="preserve">izv.prof.dr.sc.  </w:t>
            </w:r>
            <w:r w:rsidR="00853B23">
              <w:rPr>
                <w:rFonts w:ascii="Times New Roman" w:eastAsia="DejaVu Sans" w:hAnsi="Times New Roman" w:cs="Times New Roman"/>
                <w:color w:val="00000A"/>
                <w:lang w:val="hr-HR" w:eastAsia="zh-CN"/>
              </w:rPr>
              <w:t>Vanja Radolić</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EEF0E3" w14:textId="1852EBB0" w:rsidR="00D1377E" w:rsidRPr="004721D3" w:rsidRDefault="00853B23" w:rsidP="00721EFF">
            <w:pPr>
              <w:widowControl w:val="0"/>
              <w:suppressLineNumbers/>
              <w:spacing w:after="0" w:line="240" w:lineRule="auto"/>
              <w:ind w:left="-57"/>
              <w:jc w:val="center"/>
              <w:rPr>
                <w:rFonts w:ascii="Times New Roman" w:hAnsi="Times New Roman" w:cs="Times New Roman"/>
                <w:lang w:val="hr-HR"/>
              </w:rPr>
            </w:pPr>
            <w:r>
              <w:rPr>
                <w:rFonts w:ascii="Times New Roman" w:eastAsia="Times New Roman" w:hAnsi="Times New Roman" w:cs="Times New Roman"/>
                <w:lang w:val="hr-HR" w:eastAsia="zh-CN"/>
              </w:rPr>
              <w:t xml:space="preserve">dr.sc. </w:t>
            </w:r>
            <w:r w:rsidR="004B7D97">
              <w:rPr>
                <w:rFonts w:ascii="Times New Roman" w:eastAsia="Times New Roman" w:hAnsi="Times New Roman" w:cs="Times New Roman"/>
                <w:lang w:val="hr-HR" w:eastAsia="zh-CN"/>
              </w:rPr>
              <w:t>Jelena Strišković</w:t>
            </w:r>
          </w:p>
        </w:tc>
      </w:tr>
      <w:tr w:rsidR="00D1377E" w:rsidRPr="004721D3" w14:paraId="0CF4951E"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3AF6F464" w14:textId="77777777" w:rsidR="00D1377E" w:rsidRPr="004721D3" w:rsidRDefault="00D1377E"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F106</w:t>
            </w:r>
          </w:p>
        </w:tc>
        <w:tc>
          <w:tcPr>
            <w:tcW w:w="1376" w:type="pct"/>
            <w:tcBorders>
              <w:top w:val="single" w:sz="4" w:space="0" w:color="000080"/>
              <w:left w:val="single" w:sz="4" w:space="0" w:color="000080"/>
              <w:bottom w:val="single" w:sz="4" w:space="0" w:color="000080"/>
            </w:tcBorders>
            <w:shd w:val="clear" w:color="auto" w:fill="auto"/>
            <w:vAlign w:val="center"/>
          </w:tcPr>
          <w:p w14:paraId="2F0A67D0" w14:textId="77777777" w:rsidR="00D1377E" w:rsidRPr="004721D3" w:rsidRDefault="00D1377E"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Klasična mehanika 2</w:t>
            </w:r>
          </w:p>
        </w:tc>
        <w:tc>
          <w:tcPr>
            <w:tcW w:w="202" w:type="pct"/>
            <w:tcBorders>
              <w:top w:val="single" w:sz="4" w:space="0" w:color="000080"/>
              <w:left w:val="single" w:sz="4" w:space="0" w:color="000080"/>
              <w:bottom w:val="single" w:sz="4" w:space="0" w:color="000080"/>
            </w:tcBorders>
            <w:shd w:val="clear" w:color="auto" w:fill="auto"/>
            <w:vAlign w:val="center"/>
          </w:tcPr>
          <w:p w14:paraId="786458B8" w14:textId="77777777" w:rsidR="00D1377E" w:rsidRPr="004721D3" w:rsidRDefault="00D1377E"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3CAC7132" w14:textId="77777777" w:rsidR="00D1377E" w:rsidRPr="004721D3" w:rsidRDefault="00D1377E"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390AA0C2" w14:textId="1A82306B" w:rsidR="00D1377E" w:rsidRPr="004721D3" w:rsidRDefault="007F7DC0" w:rsidP="00721EFF">
            <w:pPr>
              <w:widowControl w:val="0"/>
              <w:suppressLineNumbers/>
              <w:spacing w:after="0" w:line="240" w:lineRule="auto"/>
              <w:jc w:val="center"/>
              <w:rPr>
                <w:rFonts w:ascii="Times New Roman" w:hAnsi="Times New Roman" w:cs="Times New Roman"/>
                <w:lang w:val="hr-HR"/>
              </w:rPr>
            </w:pPr>
            <w:r w:rsidRPr="00B31E50">
              <w:rPr>
                <w:rFonts w:ascii="Times New Roman" w:eastAsia="DejaVu Sans" w:hAnsi="Times New Roman" w:cs="Times New Roman"/>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67C610A9" w14:textId="77777777" w:rsidR="00D1377E" w:rsidRPr="004721D3" w:rsidRDefault="00D1377E"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48CF0321" w14:textId="771CD85D" w:rsidR="00D1377E" w:rsidRPr="004721D3" w:rsidRDefault="007F7DC0" w:rsidP="00721EFF">
            <w:pPr>
              <w:widowControl w:val="0"/>
              <w:suppressLineNumbers/>
              <w:spacing w:after="0" w:line="240" w:lineRule="auto"/>
              <w:jc w:val="center"/>
              <w:rPr>
                <w:rFonts w:ascii="Times New Roman" w:hAnsi="Times New Roman" w:cs="Times New Roman"/>
                <w:lang w:val="hr-HR"/>
              </w:rPr>
            </w:pPr>
            <w:r w:rsidRPr="00B31E50">
              <w:rPr>
                <w:rFonts w:ascii="Times New Roman" w:eastAsia="DejaVu Sans" w:hAnsi="Times New Roman" w:cs="Times New Roman"/>
                <w:sz w:val="24"/>
                <w:szCs w:val="24"/>
                <w:lang w:val="hr-HR" w:eastAsia="zh-CN"/>
              </w:rPr>
              <w:t>5</w:t>
            </w:r>
          </w:p>
        </w:tc>
        <w:tc>
          <w:tcPr>
            <w:tcW w:w="1008" w:type="pct"/>
            <w:tcBorders>
              <w:top w:val="single" w:sz="4" w:space="0" w:color="000080"/>
              <w:left w:val="single" w:sz="4" w:space="0" w:color="000080"/>
              <w:bottom w:val="single" w:sz="4" w:space="0" w:color="000080"/>
            </w:tcBorders>
            <w:shd w:val="clear" w:color="auto" w:fill="auto"/>
            <w:vAlign w:val="center"/>
          </w:tcPr>
          <w:p w14:paraId="48B7ECF1" w14:textId="77777777" w:rsidR="00D1377E" w:rsidRPr="004721D3" w:rsidRDefault="00D1377E"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doc.dr.sc.  Zvonko Glumac</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37FA0091" w14:textId="422B5C59" w:rsidR="00D1377E" w:rsidRPr="004721D3" w:rsidRDefault="00F94A2F" w:rsidP="00721EFF">
            <w:pPr>
              <w:widowControl w:val="0"/>
              <w:suppressLineNumbers/>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Mateo Topalović</w:t>
            </w:r>
          </w:p>
        </w:tc>
      </w:tr>
      <w:tr w:rsidR="00D1377E" w:rsidRPr="004721D3" w14:paraId="7228A73F"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1E095C98" w14:textId="77777777" w:rsidR="00D1377E" w:rsidRPr="004721D3" w:rsidRDefault="00D1377E"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FF0000"/>
                <w:sz w:val="24"/>
                <w:szCs w:val="24"/>
                <w:lang w:val="hr-HR" w:eastAsia="zh-CN"/>
              </w:rPr>
              <w:t>F111</w:t>
            </w:r>
          </w:p>
        </w:tc>
        <w:tc>
          <w:tcPr>
            <w:tcW w:w="1376" w:type="pct"/>
            <w:tcBorders>
              <w:top w:val="single" w:sz="4" w:space="0" w:color="000080"/>
              <w:left w:val="single" w:sz="4" w:space="0" w:color="000080"/>
              <w:bottom w:val="single" w:sz="4" w:space="0" w:color="000080"/>
            </w:tcBorders>
            <w:shd w:val="clear" w:color="auto" w:fill="auto"/>
            <w:vAlign w:val="center"/>
          </w:tcPr>
          <w:p w14:paraId="6831EBA3" w14:textId="77777777" w:rsidR="00D1377E" w:rsidRPr="004721D3" w:rsidRDefault="00D1377E"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Praktikum iz osnova fizike 2</w:t>
            </w:r>
          </w:p>
        </w:tc>
        <w:tc>
          <w:tcPr>
            <w:tcW w:w="202" w:type="pct"/>
            <w:tcBorders>
              <w:top w:val="single" w:sz="4" w:space="0" w:color="000080"/>
              <w:left w:val="single" w:sz="4" w:space="0" w:color="000080"/>
              <w:bottom w:val="single" w:sz="4" w:space="0" w:color="000080"/>
            </w:tcBorders>
            <w:shd w:val="clear" w:color="auto" w:fill="auto"/>
            <w:vAlign w:val="center"/>
          </w:tcPr>
          <w:p w14:paraId="5E29C3CD"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0349656B"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31C47A76"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599ACA5F"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415" w:type="pct"/>
            <w:tcBorders>
              <w:top w:val="single" w:sz="4" w:space="0" w:color="000080"/>
              <w:left w:val="single" w:sz="4" w:space="0" w:color="000080"/>
              <w:bottom w:val="single" w:sz="4" w:space="0" w:color="000080"/>
            </w:tcBorders>
            <w:shd w:val="clear" w:color="auto" w:fill="auto"/>
            <w:vAlign w:val="center"/>
          </w:tcPr>
          <w:p w14:paraId="225296A0"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E92A28">
              <w:rPr>
                <w:rFonts w:ascii="Times New Roman" w:eastAsia="DejaVu Sans" w:hAnsi="Times New Roman" w:cs="Times New Roman"/>
                <w:sz w:val="24"/>
                <w:szCs w:val="24"/>
                <w:lang w:val="hr-HR" w:eastAsia="zh-CN"/>
              </w:rPr>
              <w:t>2</w:t>
            </w:r>
          </w:p>
        </w:tc>
        <w:tc>
          <w:tcPr>
            <w:tcW w:w="1008" w:type="pct"/>
            <w:tcBorders>
              <w:top w:val="single" w:sz="4" w:space="0" w:color="000080"/>
              <w:left w:val="single" w:sz="4" w:space="0" w:color="000080"/>
              <w:bottom w:val="single" w:sz="4" w:space="0" w:color="000080"/>
            </w:tcBorders>
            <w:shd w:val="clear" w:color="auto" w:fill="auto"/>
            <w:vAlign w:val="center"/>
          </w:tcPr>
          <w:p w14:paraId="5569321E"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Times New Roman" w:hAnsi="Times New Roman" w:cs="Times New Roman"/>
                <w:color w:val="00000A"/>
                <w:lang w:val="hr-HR" w:eastAsia="zh-CN"/>
              </w:rPr>
              <w:t xml:space="preserve"> </w:t>
            </w:r>
            <w:r w:rsidRPr="004721D3">
              <w:rPr>
                <w:rFonts w:ascii="Times New Roman" w:eastAsia="DejaVu Sans" w:hAnsi="Times New Roman" w:cs="Times New Roman"/>
                <w:color w:val="00000A"/>
                <w:lang w:val="hr-HR" w:eastAsia="zh-CN"/>
              </w:rPr>
              <w:t xml:space="preserve">doc.dr.sc. Marina Poje Sovilj </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0E6C7747" w14:textId="36FBF2F5" w:rsidR="00D1377E" w:rsidRPr="004721D3" w:rsidRDefault="00D1377E" w:rsidP="00FB6F18">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highlight w:val="white"/>
                <w:lang w:val="hr-HR" w:eastAsia="zh-CN"/>
              </w:rPr>
              <w:t>I</w:t>
            </w:r>
            <w:r w:rsidR="004B7D97">
              <w:rPr>
                <w:rFonts w:ascii="Times New Roman" w:eastAsia="DejaVu Sans" w:hAnsi="Times New Roman" w:cs="Times New Roman"/>
                <w:color w:val="00000A"/>
                <w:highlight w:val="white"/>
                <w:lang w:val="hr-HR" w:eastAsia="zh-CN"/>
              </w:rPr>
              <w:t>gor Miklavčić</w:t>
            </w:r>
            <w:r w:rsidRPr="004721D3">
              <w:rPr>
                <w:rFonts w:ascii="Times New Roman" w:eastAsia="DejaVu Sans" w:hAnsi="Times New Roman" w:cs="Times New Roman"/>
                <w:color w:val="00000A"/>
                <w:highlight w:val="white"/>
                <w:lang w:val="hr-HR" w:eastAsia="zh-CN"/>
              </w:rPr>
              <w:t>, pred.</w:t>
            </w:r>
          </w:p>
        </w:tc>
      </w:tr>
      <w:tr w:rsidR="00D1377E" w:rsidRPr="004721D3" w14:paraId="367B3407" w14:textId="77777777" w:rsidTr="009E055E">
        <w:tc>
          <w:tcPr>
            <w:tcW w:w="358" w:type="pct"/>
            <w:tcBorders>
              <w:left w:val="single" w:sz="4" w:space="0" w:color="000080"/>
              <w:bottom w:val="single" w:sz="4" w:space="0" w:color="000080"/>
            </w:tcBorders>
            <w:shd w:val="clear" w:color="auto" w:fill="auto"/>
            <w:vAlign w:val="center"/>
          </w:tcPr>
          <w:p w14:paraId="1CA50E88" w14:textId="77777777" w:rsidR="00D1377E" w:rsidRPr="004721D3" w:rsidRDefault="00D1377E" w:rsidP="00721EFF">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FF0000"/>
                <w:sz w:val="24"/>
                <w:szCs w:val="24"/>
                <w:lang w:val="hr-HR" w:eastAsia="zh-CN"/>
              </w:rPr>
              <w:t>F110</w:t>
            </w:r>
          </w:p>
        </w:tc>
        <w:tc>
          <w:tcPr>
            <w:tcW w:w="1376" w:type="pct"/>
            <w:tcBorders>
              <w:left w:val="single" w:sz="4" w:space="0" w:color="000080"/>
              <w:bottom w:val="single" w:sz="4" w:space="0" w:color="000080"/>
            </w:tcBorders>
            <w:shd w:val="clear" w:color="auto" w:fill="auto"/>
            <w:vAlign w:val="center"/>
          </w:tcPr>
          <w:p w14:paraId="032B2797" w14:textId="77777777" w:rsidR="00D1377E" w:rsidRPr="004721D3" w:rsidRDefault="00D1377E" w:rsidP="00721EFF">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 xml:space="preserve">Matematičke metode fizike 2 </w:t>
            </w:r>
          </w:p>
        </w:tc>
        <w:tc>
          <w:tcPr>
            <w:tcW w:w="202" w:type="pct"/>
            <w:tcBorders>
              <w:left w:val="single" w:sz="4" w:space="0" w:color="000080"/>
              <w:bottom w:val="single" w:sz="4" w:space="0" w:color="000080"/>
            </w:tcBorders>
            <w:shd w:val="clear" w:color="auto" w:fill="auto"/>
            <w:vAlign w:val="center"/>
          </w:tcPr>
          <w:p w14:paraId="299A7777" w14:textId="77777777" w:rsidR="00D1377E" w:rsidRPr="004721D3" w:rsidRDefault="00D1377E"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45</w:t>
            </w:r>
          </w:p>
        </w:tc>
        <w:tc>
          <w:tcPr>
            <w:tcW w:w="202" w:type="pct"/>
            <w:tcBorders>
              <w:left w:val="single" w:sz="4" w:space="0" w:color="000080"/>
              <w:bottom w:val="single" w:sz="4" w:space="0" w:color="000080"/>
            </w:tcBorders>
            <w:shd w:val="clear" w:color="auto" w:fill="auto"/>
            <w:vAlign w:val="center"/>
          </w:tcPr>
          <w:p w14:paraId="25E5DF22" w14:textId="77777777" w:rsidR="00D1377E" w:rsidRPr="004721D3" w:rsidRDefault="00D1377E"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left w:val="single" w:sz="4" w:space="0" w:color="000080"/>
              <w:bottom w:val="single" w:sz="4" w:space="0" w:color="000080"/>
            </w:tcBorders>
            <w:shd w:val="clear" w:color="auto" w:fill="auto"/>
            <w:vAlign w:val="center"/>
          </w:tcPr>
          <w:p w14:paraId="7EADF018" w14:textId="77777777" w:rsidR="00D1377E" w:rsidRPr="004721D3" w:rsidRDefault="00D1377E"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left w:val="single" w:sz="4" w:space="0" w:color="000080"/>
              <w:bottom w:val="single" w:sz="4" w:space="0" w:color="000080"/>
            </w:tcBorders>
            <w:shd w:val="clear" w:color="auto" w:fill="auto"/>
            <w:vAlign w:val="center"/>
          </w:tcPr>
          <w:p w14:paraId="71E0B344" w14:textId="77777777" w:rsidR="00D1377E" w:rsidRPr="004721D3" w:rsidRDefault="00D1377E"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left w:val="single" w:sz="4" w:space="0" w:color="000080"/>
              <w:bottom w:val="single" w:sz="4" w:space="0" w:color="000080"/>
            </w:tcBorders>
            <w:shd w:val="clear" w:color="auto" w:fill="auto"/>
            <w:vAlign w:val="center"/>
          </w:tcPr>
          <w:p w14:paraId="544A1CEE" w14:textId="77777777" w:rsidR="00D1377E" w:rsidRPr="004721D3" w:rsidRDefault="00D1377E"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5</w:t>
            </w:r>
          </w:p>
        </w:tc>
        <w:tc>
          <w:tcPr>
            <w:tcW w:w="1008" w:type="pct"/>
            <w:tcBorders>
              <w:left w:val="single" w:sz="4" w:space="0" w:color="000080"/>
              <w:bottom w:val="single" w:sz="4" w:space="0" w:color="000080"/>
            </w:tcBorders>
            <w:shd w:val="clear" w:color="auto" w:fill="auto"/>
            <w:vAlign w:val="center"/>
          </w:tcPr>
          <w:p w14:paraId="3A44BF96" w14:textId="77777777" w:rsidR="00D1377E" w:rsidRPr="004721D3" w:rsidRDefault="00D1377E"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doc.dr.sc.  Zvonko Glumac</w:t>
            </w:r>
          </w:p>
        </w:tc>
        <w:tc>
          <w:tcPr>
            <w:tcW w:w="936" w:type="pct"/>
            <w:tcBorders>
              <w:left w:val="single" w:sz="4" w:space="0" w:color="000080"/>
              <w:bottom w:val="single" w:sz="4" w:space="0" w:color="000080"/>
              <w:right w:val="single" w:sz="4" w:space="0" w:color="000080"/>
            </w:tcBorders>
            <w:shd w:val="clear" w:color="auto" w:fill="auto"/>
            <w:vAlign w:val="center"/>
          </w:tcPr>
          <w:p w14:paraId="7A76B142" w14:textId="148287CB" w:rsidR="00D1377E" w:rsidRPr="004721D3" w:rsidRDefault="00F94A2F" w:rsidP="00721EFF">
            <w:pPr>
              <w:widowControl w:val="0"/>
              <w:suppressLineNumbers/>
              <w:snapToGrid w:val="0"/>
              <w:spacing w:after="0" w:line="240" w:lineRule="auto"/>
              <w:jc w:val="center"/>
              <w:rPr>
                <w:rFonts w:ascii="Times New Roman" w:eastAsia="DejaVu Sans" w:hAnsi="Times New Roman" w:cs="Times New Roman"/>
                <w:color w:val="00000A"/>
                <w:highlight w:val="white"/>
                <w:lang w:val="hr-HR" w:eastAsia="zh-CN"/>
              </w:rPr>
            </w:pPr>
            <w:r>
              <w:rPr>
                <w:rFonts w:ascii="Times New Roman" w:eastAsia="DejaVu Sans" w:hAnsi="Times New Roman" w:cs="Times New Roman"/>
                <w:color w:val="00000A"/>
                <w:lang w:val="hr-HR" w:eastAsia="zh-CN"/>
              </w:rPr>
              <w:t>Mateo Topalović</w:t>
            </w:r>
          </w:p>
        </w:tc>
      </w:tr>
      <w:tr w:rsidR="007277DE" w:rsidRPr="004721D3" w14:paraId="5A8A957F" w14:textId="77777777" w:rsidTr="009E055E">
        <w:tc>
          <w:tcPr>
            <w:tcW w:w="358" w:type="pct"/>
            <w:tcBorders>
              <w:left w:val="single" w:sz="4" w:space="0" w:color="000080"/>
              <w:bottom w:val="single" w:sz="4" w:space="0" w:color="000080"/>
            </w:tcBorders>
            <w:shd w:val="clear" w:color="auto" w:fill="auto"/>
            <w:vAlign w:val="center"/>
          </w:tcPr>
          <w:p w14:paraId="2E927356" w14:textId="78B1E605" w:rsidR="007277DE" w:rsidRPr="004721D3" w:rsidRDefault="00CA59A1" w:rsidP="00721EFF">
            <w:pPr>
              <w:widowControl w:val="0"/>
              <w:suppressLineNumbers/>
              <w:spacing w:after="0" w:line="240" w:lineRule="auto"/>
              <w:jc w:val="center"/>
              <w:rPr>
                <w:rFonts w:ascii="Times New Roman" w:eastAsia="DejaVu Sans" w:hAnsi="Times New Roman" w:cs="Times New Roman"/>
                <w:b/>
                <w:color w:val="FF0000"/>
                <w:sz w:val="24"/>
                <w:szCs w:val="24"/>
                <w:lang w:val="hr-HR" w:eastAsia="zh-CN"/>
              </w:rPr>
            </w:pPr>
            <w:r>
              <w:rPr>
                <w:rFonts w:ascii="Times New Roman" w:eastAsia="DejaVu Sans" w:hAnsi="Times New Roman" w:cs="Times New Roman"/>
                <w:b/>
                <w:color w:val="FF0000"/>
                <w:sz w:val="24"/>
                <w:szCs w:val="24"/>
                <w:lang w:val="hr-HR" w:eastAsia="zh-CN"/>
              </w:rPr>
              <w:t>Z</w:t>
            </w:r>
          </w:p>
        </w:tc>
        <w:tc>
          <w:tcPr>
            <w:tcW w:w="1376" w:type="pct"/>
            <w:tcBorders>
              <w:left w:val="single" w:sz="4" w:space="0" w:color="000080"/>
              <w:bottom w:val="single" w:sz="4" w:space="0" w:color="000080"/>
            </w:tcBorders>
            <w:shd w:val="clear" w:color="auto" w:fill="auto"/>
            <w:vAlign w:val="center"/>
          </w:tcPr>
          <w:p w14:paraId="435F879A" w14:textId="770D6839" w:rsidR="007277DE" w:rsidRPr="004721D3" w:rsidRDefault="007277DE" w:rsidP="00721EFF">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0"/>
                <w:sz w:val="24"/>
                <w:szCs w:val="24"/>
                <w:lang w:val="hr-HR" w:eastAsia="zh-CN"/>
              </w:rPr>
              <w:t xml:space="preserve">Tjelesna i zdravstvena kultura </w:t>
            </w:r>
            <w:r>
              <w:rPr>
                <w:rFonts w:ascii="Times New Roman" w:eastAsia="DejaVu Sans" w:hAnsi="Times New Roman" w:cs="Times New Roman"/>
                <w:b/>
                <w:color w:val="000000"/>
                <w:sz w:val="24"/>
                <w:szCs w:val="24"/>
                <w:lang w:val="hr-HR" w:eastAsia="zh-CN"/>
              </w:rPr>
              <w:t>4</w:t>
            </w:r>
          </w:p>
        </w:tc>
        <w:tc>
          <w:tcPr>
            <w:tcW w:w="202" w:type="pct"/>
            <w:tcBorders>
              <w:left w:val="single" w:sz="4" w:space="0" w:color="000080"/>
              <w:bottom w:val="single" w:sz="4" w:space="0" w:color="000080"/>
            </w:tcBorders>
            <w:shd w:val="clear" w:color="auto" w:fill="auto"/>
            <w:vAlign w:val="center"/>
          </w:tcPr>
          <w:p w14:paraId="42E20539" w14:textId="77777777" w:rsidR="007277DE" w:rsidRPr="004721D3" w:rsidRDefault="007277DE"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left w:val="single" w:sz="4" w:space="0" w:color="000080"/>
              <w:bottom w:val="single" w:sz="4" w:space="0" w:color="000080"/>
            </w:tcBorders>
            <w:shd w:val="clear" w:color="auto" w:fill="auto"/>
            <w:vAlign w:val="center"/>
          </w:tcPr>
          <w:p w14:paraId="73EF3338" w14:textId="77777777" w:rsidR="007277DE" w:rsidRPr="004721D3" w:rsidRDefault="007277DE"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left w:val="single" w:sz="4" w:space="0" w:color="000080"/>
              <w:bottom w:val="single" w:sz="4" w:space="0" w:color="000080"/>
            </w:tcBorders>
            <w:shd w:val="clear" w:color="auto" w:fill="auto"/>
            <w:vAlign w:val="center"/>
          </w:tcPr>
          <w:p w14:paraId="3A8CF18A" w14:textId="762BD7FB" w:rsidR="007277DE" w:rsidRPr="004721D3" w:rsidRDefault="007277DE" w:rsidP="00721EFF">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left w:val="single" w:sz="4" w:space="0" w:color="000080"/>
              <w:bottom w:val="single" w:sz="4" w:space="0" w:color="000080"/>
            </w:tcBorders>
            <w:shd w:val="clear" w:color="auto" w:fill="auto"/>
            <w:vAlign w:val="center"/>
          </w:tcPr>
          <w:p w14:paraId="4C1B2142" w14:textId="42E5B21B" w:rsidR="007277DE" w:rsidRPr="004721D3" w:rsidRDefault="005A30BE"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415" w:type="pct"/>
            <w:tcBorders>
              <w:left w:val="single" w:sz="4" w:space="0" w:color="000080"/>
              <w:bottom w:val="single" w:sz="4" w:space="0" w:color="000080"/>
            </w:tcBorders>
            <w:shd w:val="clear" w:color="auto" w:fill="auto"/>
            <w:vAlign w:val="center"/>
          </w:tcPr>
          <w:p w14:paraId="47D7D0EB" w14:textId="17809B06" w:rsidR="007277DE" w:rsidRPr="004721D3" w:rsidRDefault="007277DE" w:rsidP="00721EFF">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1</w:t>
            </w:r>
          </w:p>
        </w:tc>
        <w:tc>
          <w:tcPr>
            <w:tcW w:w="1008" w:type="pct"/>
            <w:tcBorders>
              <w:left w:val="single" w:sz="4" w:space="0" w:color="000080"/>
              <w:bottom w:val="single" w:sz="4" w:space="0" w:color="000080"/>
            </w:tcBorders>
            <w:shd w:val="clear" w:color="auto" w:fill="D9D9D9" w:themeFill="background1" w:themeFillShade="D9"/>
            <w:vAlign w:val="center"/>
          </w:tcPr>
          <w:p w14:paraId="3D76AF72" w14:textId="51BAF593" w:rsidR="007277DE" w:rsidRPr="004721D3" w:rsidRDefault="007277DE" w:rsidP="00721EFF">
            <w:pPr>
              <w:widowControl w:val="0"/>
              <w:suppressLineNumbers/>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0"/>
                <w:lang w:val="hr-HR" w:eastAsia="zh-CN"/>
              </w:rPr>
              <w:t xml:space="preserve">Petar </w:t>
            </w:r>
            <w:proofErr w:type="spellStart"/>
            <w:r>
              <w:rPr>
                <w:rFonts w:ascii="Times New Roman" w:eastAsia="DejaVu Sans" w:hAnsi="Times New Roman" w:cs="Times New Roman"/>
                <w:color w:val="000000"/>
                <w:lang w:val="hr-HR" w:eastAsia="zh-CN"/>
              </w:rPr>
              <w:t>Kerže</w:t>
            </w:r>
            <w:proofErr w:type="spellEnd"/>
            <w:r>
              <w:rPr>
                <w:rFonts w:ascii="Times New Roman" w:eastAsia="DejaVu Sans" w:hAnsi="Times New Roman" w:cs="Times New Roman"/>
                <w:color w:val="000000"/>
                <w:lang w:val="hr-HR" w:eastAsia="zh-CN"/>
              </w:rPr>
              <w:t>, viši predavač</w:t>
            </w:r>
          </w:p>
        </w:tc>
        <w:tc>
          <w:tcPr>
            <w:tcW w:w="936" w:type="pct"/>
            <w:tcBorders>
              <w:left w:val="single" w:sz="4" w:space="0" w:color="000080"/>
              <w:bottom w:val="single" w:sz="4" w:space="0" w:color="000080"/>
              <w:right w:val="single" w:sz="4" w:space="0" w:color="000080"/>
            </w:tcBorders>
            <w:shd w:val="clear" w:color="auto" w:fill="D9D9D9" w:themeFill="background1" w:themeFillShade="D9"/>
            <w:vAlign w:val="center"/>
          </w:tcPr>
          <w:p w14:paraId="0D358DB8" w14:textId="77777777" w:rsidR="007277DE" w:rsidRPr="004721D3" w:rsidRDefault="007277DE" w:rsidP="00721EFF">
            <w:pPr>
              <w:widowControl w:val="0"/>
              <w:suppressLineNumbers/>
              <w:snapToGrid w:val="0"/>
              <w:spacing w:after="0" w:line="240" w:lineRule="auto"/>
              <w:jc w:val="center"/>
              <w:rPr>
                <w:rFonts w:ascii="Times New Roman" w:eastAsia="DejaVu Sans" w:hAnsi="Times New Roman" w:cs="Times New Roman"/>
                <w:color w:val="00000A"/>
                <w:highlight w:val="white"/>
                <w:lang w:val="hr-HR" w:eastAsia="zh-CN"/>
              </w:rPr>
            </w:pPr>
          </w:p>
        </w:tc>
      </w:tr>
      <w:tr w:rsidR="00D1377E" w:rsidRPr="004721D3" w14:paraId="05A5B7B6" w14:textId="77777777" w:rsidTr="003B4A4C">
        <w:trPr>
          <w:trHeight w:val="539"/>
        </w:trPr>
        <w:tc>
          <w:tcPr>
            <w:tcW w:w="5000" w:type="pct"/>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2F87BE8B" w14:textId="387C8963" w:rsidR="00D1377E" w:rsidRPr="004721D3" w:rsidRDefault="00D1377E"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bCs/>
                <w:color w:val="00000A"/>
                <w:sz w:val="24"/>
                <w:szCs w:val="24"/>
                <w:lang w:val="hr-HR" w:eastAsia="zh-CN"/>
              </w:rPr>
              <w:t xml:space="preserve">Izborni kolegiji: Studenti biraju </w:t>
            </w:r>
            <w:r w:rsidR="00EB039B">
              <w:rPr>
                <w:rFonts w:ascii="Times New Roman" w:eastAsia="DejaVu Sans" w:hAnsi="Times New Roman" w:cs="Times New Roman"/>
                <w:b/>
                <w:bCs/>
                <w:color w:val="00000A"/>
                <w:sz w:val="24"/>
                <w:szCs w:val="24"/>
                <w:lang w:val="hr-HR" w:eastAsia="zh-CN"/>
              </w:rPr>
              <w:t>9</w:t>
            </w:r>
            <w:r w:rsidRPr="004721D3">
              <w:rPr>
                <w:rFonts w:ascii="Times New Roman" w:eastAsia="DejaVu Sans" w:hAnsi="Times New Roman" w:cs="Times New Roman"/>
                <w:b/>
                <w:bCs/>
                <w:color w:val="00000A"/>
                <w:sz w:val="24"/>
                <w:szCs w:val="24"/>
                <w:lang w:val="hr-HR" w:eastAsia="zh-CN"/>
              </w:rPr>
              <w:t xml:space="preserve"> ECTS bodova</w:t>
            </w:r>
          </w:p>
        </w:tc>
      </w:tr>
      <w:tr w:rsidR="00D1377E" w:rsidRPr="004721D3" w14:paraId="68DE8962"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41857318" w14:textId="0B9BF27A" w:rsidR="00D1377E"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M</w:t>
            </w:r>
          </w:p>
        </w:tc>
        <w:tc>
          <w:tcPr>
            <w:tcW w:w="1376" w:type="pct"/>
            <w:tcBorders>
              <w:top w:val="single" w:sz="4" w:space="0" w:color="000080"/>
              <w:left w:val="single" w:sz="4" w:space="0" w:color="000080"/>
              <w:bottom w:val="single" w:sz="4" w:space="0" w:color="000080"/>
            </w:tcBorders>
            <w:shd w:val="clear" w:color="auto" w:fill="auto"/>
            <w:vAlign w:val="center"/>
          </w:tcPr>
          <w:p w14:paraId="379D3F7A"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 xml:space="preserve">Teorija brojeva </w:t>
            </w:r>
          </w:p>
        </w:tc>
        <w:tc>
          <w:tcPr>
            <w:tcW w:w="202" w:type="pct"/>
            <w:tcBorders>
              <w:top w:val="single" w:sz="4" w:space="0" w:color="000080"/>
              <w:left w:val="single" w:sz="4" w:space="0" w:color="000080"/>
              <w:bottom w:val="single" w:sz="4" w:space="0" w:color="000080"/>
            </w:tcBorders>
            <w:shd w:val="clear" w:color="auto" w:fill="auto"/>
            <w:vAlign w:val="center"/>
          </w:tcPr>
          <w:p w14:paraId="26990A68"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5830FE83"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6AA0D369"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36DB4B98"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15EFE801"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6</w:t>
            </w:r>
          </w:p>
        </w:tc>
        <w:tc>
          <w:tcPr>
            <w:tcW w:w="1008" w:type="pct"/>
            <w:tcBorders>
              <w:top w:val="single" w:sz="4" w:space="0" w:color="000080"/>
              <w:left w:val="single" w:sz="4" w:space="0" w:color="000080"/>
              <w:bottom w:val="single" w:sz="4" w:space="0" w:color="000080"/>
            </w:tcBorders>
            <w:shd w:val="clear" w:color="auto" w:fill="D9D9D9" w:themeFill="background1" w:themeFillShade="D9"/>
            <w:vAlign w:val="center"/>
          </w:tcPr>
          <w:p w14:paraId="2FA4236A" w14:textId="77777777" w:rsidR="00D1377E" w:rsidRPr="004721D3" w:rsidRDefault="00D1377E"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izv.prof.dr.sc. Mirela Jukić Bokun</w:t>
            </w:r>
          </w:p>
        </w:tc>
        <w:tc>
          <w:tcPr>
            <w:tcW w:w="936" w:type="pct"/>
            <w:tcBorders>
              <w:top w:val="single" w:sz="4" w:space="0" w:color="000080"/>
              <w:left w:val="single" w:sz="4" w:space="0" w:color="000080"/>
              <w:bottom w:val="single" w:sz="4" w:space="0" w:color="000080"/>
              <w:right w:val="single" w:sz="4" w:space="0" w:color="000080"/>
            </w:tcBorders>
            <w:shd w:val="clear" w:color="auto" w:fill="D9D9D9" w:themeFill="background1" w:themeFillShade="D9"/>
            <w:vAlign w:val="center"/>
          </w:tcPr>
          <w:p w14:paraId="46EF6410" w14:textId="77777777" w:rsidR="00D1377E" w:rsidRPr="004721D3" w:rsidRDefault="00D1377E"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D1377E" w:rsidRPr="004721D3" w14:paraId="37C2BD7E"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3C49710F" w14:textId="4FF1D597" w:rsidR="00D1377E"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M</w:t>
            </w:r>
          </w:p>
        </w:tc>
        <w:tc>
          <w:tcPr>
            <w:tcW w:w="1376" w:type="pct"/>
            <w:tcBorders>
              <w:top w:val="single" w:sz="4" w:space="0" w:color="000080"/>
              <w:left w:val="single" w:sz="4" w:space="0" w:color="000080"/>
              <w:bottom w:val="single" w:sz="4" w:space="0" w:color="000080"/>
            </w:tcBorders>
            <w:shd w:val="clear" w:color="auto" w:fill="auto"/>
            <w:vAlign w:val="center"/>
          </w:tcPr>
          <w:p w14:paraId="68831AF9"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 xml:space="preserve">Kombinatorna i diskretna matematika  </w:t>
            </w:r>
          </w:p>
        </w:tc>
        <w:tc>
          <w:tcPr>
            <w:tcW w:w="202" w:type="pct"/>
            <w:tcBorders>
              <w:top w:val="single" w:sz="4" w:space="0" w:color="000080"/>
              <w:left w:val="single" w:sz="4" w:space="0" w:color="000080"/>
              <w:bottom w:val="single" w:sz="4" w:space="0" w:color="000080"/>
            </w:tcBorders>
            <w:shd w:val="clear" w:color="auto" w:fill="auto"/>
            <w:vAlign w:val="center"/>
          </w:tcPr>
          <w:p w14:paraId="08AEAA16"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2FBFC97D"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6BA17C6D"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2D2F4E65"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0ADF48A5"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6</w:t>
            </w:r>
          </w:p>
        </w:tc>
        <w:tc>
          <w:tcPr>
            <w:tcW w:w="1008" w:type="pct"/>
            <w:tcBorders>
              <w:top w:val="single" w:sz="4" w:space="0" w:color="000080"/>
              <w:left w:val="single" w:sz="4" w:space="0" w:color="000080"/>
              <w:bottom w:val="single" w:sz="4" w:space="0" w:color="000080"/>
            </w:tcBorders>
            <w:shd w:val="clear" w:color="auto" w:fill="D9D9D9" w:themeFill="background1" w:themeFillShade="D9"/>
            <w:vAlign w:val="center"/>
          </w:tcPr>
          <w:p w14:paraId="2FC92217" w14:textId="77777777" w:rsidR="00853B23" w:rsidRPr="00853B23" w:rsidRDefault="00853B23" w:rsidP="00853B23">
            <w:pPr>
              <w:widowControl w:val="0"/>
              <w:suppressLineNumbers/>
              <w:spacing w:after="0" w:line="240" w:lineRule="auto"/>
              <w:jc w:val="center"/>
              <w:rPr>
                <w:rFonts w:ascii="Times New Roman" w:eastAsia="DejaVu Sans" w:hAnsi="Times New Roman" w:cs="Times New Roman"/>
                <w:color w:val="00000A"/>
                <w:lang w:val="hr-HR" w:eastAsia="zh-CN"/>
              </w:rPr>
            </w:pPr>
            <w:r w:rsidRPr="00853B23">
              <w:rPr>
                <w:rFonts w:ascii="Times New Roman" w:eastAsia="DejaVu Sans" w:hAnsi="Times New Roman" w:cs="Times New Roman"/>
                <w:color w:val="00000A"/>
                <w:lang w:val="hr-HR" w:eastAsia="zh-CN"/>
              </w:rPr>
              <w:t xml:space="preserve">izv.prof.dr.sc. T. </w:t>
            </w:r>
            <w:proofErr w:type="spellStart"/>
            <w:r w:rsidRPr="00853B23">
              <w:rPr>
                <w:rFonts w:ascii="Times New Roman" w:eastAsia="DejaVu Sans" w:hAnsi="Times New Roman" w:cs="Times New Roman"/>
                <w:color w:val="00000A"/>
                <w:lang w:val="hr-HR" w:eastAsia="zh-CN"/>
              </w:rPr>
              <w:t>Marošević</w:t>
            </w:r>
            <w:proofErr w:type="spellEnd"/>
          </w:p>
          <w:p w14:paraId="32F28E26" w14:textId="522D9689" w:rsidR="00D1377E" w:rsidRPr="004721D3" w:rsidRDefault="00853B23" w:rsidP="00853B23">
            <w:pPr>
              <w:widowControl w:val="0"/>
              <w:suppressLineNumbers/>
              <w:spacing w:after="0" w:line="240" w:lineRule="auto"/>
              <w:jc w:val="center"/>
              <w:rPr>
                <w:rFonts w:ascii="Times New Roman" w:eastAsia="DejaVu Sans" w:hAnsi="Times New Roman" w:cs="Times New Roman"/>
                <w:color w:val="00000A"/>
                <w:lang w:val="hr-HR" w:eastAsia="zh-CN"/>
              </w:rPr>
            </w:pPr>
            <w:r w:rsidRPr="00853B23">
              <w:rPr>
                <w:rFonts w:ascii="Times New Roman" w:eastAsia="DejaVu Sans" w:hAnsi="Times New Roman" w:cs="Times New Roman"/>
                <w:color w:val="00000A"/>
                <w:lang w:val="hr-HR" w:eastAsia="zh-CN"/>
              </w:rPr>
              <w:t>dr.sc. D. Brajković Zorić</w:t>
            </w:r>
          </w:p>
        </w:tc>
        <w:tc>
          <w:tcPr>
            <w:tcW w:w="936" w:type="pct"/>
            <w:tcBorders>
              <w:top w:val="single" w:sz="4" w:space="0" w:color="000080"/>
              <w:left w:val="single" w:sz="4" w:space="0" w:color="000080"/>
              <w:bottom w:val="single" w:sz="4" w:space="0" w:color="000080"/>
              <w:right w:val="single" w:sz="4" w:space="0" w:color="000080"/>
            </w:tcBorders>
            <w:shd w:val="clear" w:color="auto" w:fill="D9D9D9" w:themeFill="background1" w:themeFillShade="D9"/>
            <w:vAlign w:val="center"/>
          </w:tcPr>
          <w:p w14:paraId="1E442817" w14:textId="0528E3E7" w:rsidR="00D1377E" w:rsidRPr="004721D3" w:rsidRDefault="00853B23"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r w:rsidRPr="00853B23">
              <w:rPr>
                <w:rFonts w:ascii="Times New Roman" w:eastAsia="DejaVu Sans" w:hAnsi="Times New Roman" w:cs="Times New Roman"/>
                <w:color w:val="00000A"/>
                <w:lang w:val="hr-HR" w:eastAsia="zh-CN"/>
              </w:rPr>
              <w:t>dr.sc. D. Brajković Zorić</w:t>
            </w:r>
          </w:p>
        </w:tc>
      </w:tr>
      <w:tr w:rsidR="00D1377E" w:rsidRPr="004721D3" w14:paraId="797D5F81"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44EC5B06" w14:textId="0AE3604B" w:rsidR="00D1377E"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M</w:t>
            </w:r>
          </w:p>
        </w:tc>
        <w:tc>
          <w:tcPr>
            <w:tcW w:w="1376" w:type="pct"/>
            <w:tcBorders>
              <w:top w:val="single" w:sz="4" w:space="0" w:color="000080"/>
              <w:left w:val="single" w:sz="4" w:space="0" w:color="000080"/>
              <w:bottom w:val="single" w:sz="4" w:space="0" w:color="000080"/>
            </w:tcBorders>
            <w:shd w:val="clear" w:color="auto" w:fill="auto"/>
            <w:vAlign w:val="center"/>
          </w:tcPr>
          <w:p w14:paraId="3A6CBD43"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 xml:space="preserve">Elementarna </w:t>
            </w:r>
            <w:r w:rsidR="007E137D" w:rsidRPr="004721D3">
              <w:rPr>
                <w:rFonts w:ascii="Times New Roman" w:eastAsia="DejaVu Sans" w:hAnsi="Times New Roman" w:cs="Times New Roman"/>
                <w:b/>
                <w:color w:val="00000A"/>
                <w:sz w:val="24"/>
                <w:szCs w:val="24"/>
                <w:lang w:val="hr-HR" w:eastAsia="zh-CN"/>
              </w:rPr>
              <w:t xml:space="preserve">geometrija </w:t>
            </w:r>
          </w:p>
        </w:tc>
        <w:tc>
          <w:tcPr>
            <w:tcW w:w="202" w:type="pct"/>
            <w:tcBorders>
              <w:top w:val="single" w:sz="4" w:space="0" w:color="000080"/>
              <w:left w:val="single" w:sz="4" w:space="0" w:color="000080"/>
              <w:bottom w:val="single" w:sz="4" w:space="0" w:color="000080"/>
            </w:tcBorders>
            <w:shd w:val="clear" w:color="auto" w:fill="auto"/>
            <w:vAlign w:val="center"/>
          </w:tcPr>
          <w:p w14:paraId="78A58323"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00A4C0B7"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4B81EEA4"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52ACF254"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4FD96345"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6</w:t>
            </w:r>
          </w:p>
        </w:tc>
        <w:tc>
          <w:tcPr>
            <w:tcW w:w="1008" w:type="pct"/>
            <w:tcBorders>
              <w:top w:val="single" w:sz="4" w:space="0" w:color="000080"/>
              <w:left w:val="single" w:sz="4" w:space="0" w:color="000080"/>
              <w:bottom w:val="single" w:sz="4" w:space="0" w:color="000080"/>
            </w:tcBorders>
            <w:shd w:val="clear" w:color="auto" w:fill="D9D9D9" w:themeFill="background1" w:themeFillShade="D9"/>
            <w:vAlign w:val="center"/>
          </w:tcPr>
          <w:p w14:paraId="61C23757" w14:textId="77777777" w:rsidR="00D1377E" w:rsidRPr="004721D3" w:rsidRDefault="00967340"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lang w:val="hr-HR" w:eastAsia="zh-CN"/>
              </w:rPr>
              <w:t>prof.dr.</w:t>
            </w:r>
            <w:r w:rsidR="00D1377E" w:rsidRPr="004721D3">
              <w:rPr>
                <w:rFonts w:ascii="Times New Roman" w:eastAsia="DejaVu Sans" w:hAnsi="Times New Roman" w:cs="Times New Roman"/>
                <w:lang w:val="hr-HR" w:eastAsia="zh-CN"/>
              </w:rPr>
              <w:t xml:space="preserve">sc. </w:t>
            </w:r>
            <w:r w:rsidR="007E137D" w:rsidRPr="004721D3">
              <w:rPr>
                <w:rFonts w:ascii="Times New Roman" w:eastAsia="DejaVu Sans" w:hAnsi="Times New Roman" w:cs="Times New Roman"/>
                <w:lang w:val="hr-HR" w:eastAsia="zh-CN"/>
              </w:rPr>
              <w:t>Zdenka Kolar-Begović</w:t>
            </w:r>
          </w:p>
        </w:tc>
        <w:tc>
          <w:tcPr>
            <w:tcW w:w="936" w:type="pct"/>
            <w:tcBorders>
              <w:top w:val="single" w:sz="4" w:space="0" w:color="000080"/>
              <w:left w:val="single" w:sz="4" w:space="0" w:color="000080"/>
              <w:bottom w:val="single" w:sz="4" w:space="0" w:color="000080"/>
              <w:right w:val="single" w:sz="4" w:space="0" w:color="000080"/>
            </w:tcBorders>
            <w:shd w:val="clear" w:color="auto" w:fill="D9D9D9" w:themeFill="background1" w:themeFillShade="D9"/>
            <w:vAlign w:val="center"/>
          </w:tcPr>
          <w:p w14:paraId="72D1E64F" w14:textId="02BAE047" w:rsidR="00D1377E" w:rsidRPr="004721D3" w:rsidRDefault="003B4A4C"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 xml:space="preserve">doc.dr.sc. Ljiljana Primorac </w:t>
            </w:r>
            <w:proofErr w:type="spellStart"/>
            <w:r>
              <w:rPr>
                <w:rFonts w:ascii="Times New Roman" w:eastAsia="DejaVu Sans" w:hAnsi="Times New Roman" w:cs="Times New Roman"/>
                <w:color w:val="00000A"/>
                <w:lang w:val="hr-HR" w:eastAsia="zh-CN"/>
              </w:rPr>
              <w:t>Gajčić</w:t>
            </w:r>
            <w:proofErr w:type="spellEnd"/>
          </w:p>
        </w:tc>
      </w:tr>
      <w:tr w:rsidR="00D1377E" w:rsidRPr="004721D3" w14:paraId="74AF6A4F"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66256460" w14:textId="14F4B57E" w:rsidR="00D1377E" w:rsidRPr="00CC2399" w:rsidRDefault="00CA59A1" w:rsidP="00947641">
            <w:pPr>
              <w:widowControl w:val="0"/>
              <w:suppressLineNumbers/>
              <w:spacing w:after="0" w:line="240" w:lineRule="auto"/>
              <w:jc w:val="center"/>
              <w:rPr>
                <w:rFonts w:ascii="Times New Roman" w:eastAsia="DejaVu Sans" w:hAnsi="Times New Roman" w:cs="Times New Roman"/>
                <w:b/>
                <w:color w:val="FF0000"/>
                <w:sz w:val="24"/>
                <w:szCs w:val="24"/>
                <w:lang w:val="hr-HR" w:eastAsia="zh-CN"/>
              </w:rPr>
            </w:pPr>
            <w:r w:rsidRPr="00CC2399">
              <w:rPr>
                <w:rFonts w:ascii="Times New Roman" w:eastAsia="DejaVu Sans" w:hAnsi="Times New Roman" w:cs="Times New Roman"/>
                <w:b/>
                <w:color w:val="FF0000"/>
                <w:sz w:val="24"/>
                <w:szCs w:val="24"/>
                <w:lang w:val="hr-HR" w:eastAsia="zh-CN"/>
              </w:rPr>
              <w:t>I</w:t>
            </w:r>
          </w:p>
        </w:tc>
        <w:tc>
          <w:tcPr>
            <w:tcW w:w="1376" w:type="pct"/>
            <w:tcBorders>
              <w:top w:val="single" w:sz="4" w:space="0" w:color="000080"/>
              <w:left w:val="single" w:sz="4" w:space="0" w:color="000080"/>
              <w:bottom w:val="single" w:sz="4" w:space="0" w:color="000080"/>
            </w:tcBorders>
            <w:shd w:val="clear" w:color="auto" w:fill="auto"/>
            <w:vAlign w:val="center"/>
          </w:tcPr>
          <w:p w14:paraId="43889702" w14:textId="77777777" w:rsidR="00D1377E" w:rsidRPr="00CC2399" w:rsidRDefault="007E137D" w:rsidP="00947641">
            <w:pPr>
              <w:widowControl w:val="0"/>
              <w:suppressLineNumbers/>
              <w:spacing w:after="0" w:line="240" w:lineRule="auto"/>
              <w:jc w:val="center"/>
              <w:rPr>
                <w:rFonts w:ascii="Times New Roman" w:eastAsia="DejaVu Sans" w:hAnsi="Times New Roman" w:cs="Times New Roman"/>
                <w:b/>
                <w:color w:val="FF0000"/>
                <w:sz w:val="24"/>
                <w:szCs w:val="24"/>
                <w:lang w:val="hr-HR" w:eastAsia="zh-CN"/>
              </w:rPr>
            </w:pPr>
            <w:r w:rsidRPr="00CC2399">
              <w:rPr>
                <w:rFonts w:ascii="Times New Roman" w:eastAsia="DejaVu Sans" w:hAnsi="Times New Roman" w:cs="Times New Roman"/>
                <w:b/>
                <w:color w:val="FF0000"/>
                <w:sz w:val="24"/>
                <w:szCs w:val="24"/>
                <w:lang w:val="hr-HR" w:eastAsia="zh-CN"/>
              </w:rPr>
              <w:t>Operacijska istraživanja</w:t>
            </w:r>
            <w:r w:rsidR="00D1377E" w:rsidRPr="00CC2399">
              <w:rPr>
                <w:rFonts w:ascii="Times New Roman" w:eastAsia="DejaVu Sans" w:hAnsi="Times New Roman" w:cs="Times New Roman"/>
                <w:b/>
                <w:color w:val="FF0000"/>
                <w:sz w:val="24"/>
                <w:szCs w:val="24"/>
                <w:lang w:val="hr-HR" w:eastAsia="zh-CN"/>
              </w:rPr>
              <w:t xml:space="preserve"> </w:t>
            </w:r>
          </w:p>
        </w:tc>
        <w:tc>
          <w:tcPr>
            <w:tcW w:w="202" w:type="pct"/>
            <w:tcBorders>
              <w:top w:val="single" w:sz="4" w:space="0" w:color="000080"/>
              <w:left w:val="single" w:sz="4" w:space="0" w:color="000080"/>
              <w:bottom w:val="single" w:sz="4" w:space="0" w:color="000080"/>
            </w:tcBorders>
            <w:shd w:val="clear" w:color="auto" w:fill="auto"/>
            <w:vAlign w:val="center"/>
          </w:tcPr>
          <w:p w14:paraId="6A160349" w14:textId="77777777" w:rsidR="00D1377E" w:rsidRPr="00CC2399" w:rsidRDefault="00D1377E" w:rsidP="00947641">
            <w:pPr>
              <w:widowControl w:val="0"/>
              <w:suppressLineNumbers/>
              <w:snapToGrid w:val="0"/>
              <w:spacing w:after="0" w:line="240" w:lineRule="auto"/>
              <w:jc w:val="center"/>
              <w:rPr>
                <w:rFonts w:ascii="Times New Roman" w:eastAsia="DejaVu Sans" w:hAnsi="Times New Roman" w:cs="Times New Roman"/>
                <w:color w:val="FF0000"/>
                <w:sz w:val="24"/>
                <w:szCs w:val="24"/>
                <w:lang w:val="hr-HR" w:eastAsia="zh-CN"/>
              </w:rPr>
            </w:pPr>
            <w:r w:rsidRPr="00CC2399">
              <w:rPr>
                <w:rFonts w:ascii="Times New Roman" w:eastAsia="DejaVu Sans" w:hAnsi="Times New Roman" w:cs="Times New Roman"/>
                <w:color w:val="FF0000"/>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6989065F" w14:textId="77777777" w:rsidR="00D1377E" w:rsidRPr="00CC2399" w:rsidRDefault="00D1377E" w:rsidP="00947641">
            <w:pPr>
              <w:widowControl w:val="0"/>
              <w:suppressLineNumbers/>
              <w:spacing w:after="0" w:line="240" w:lineRule="auto"/>
              <w:jc w:val="center"/>
              <w:rPr>
                <w:rFonts w:ascii="Times New Roman" w:eastAsia="DejaVu Sans" w:hAnsi="Times New Roman" w:cs="Times New Roman"/>
                <w:color w:val="FF0000"/>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48C65835" w14:textId="77777777" w:rsidR="00D1377E" w:rsidRPr="00CC2399" w:rsidRDefault="00D1377E" w:rsidP="00947641">
            <w:pPr>
              <w:widowControl w:val="0"/>
              <w:suppressLineNumbers/>
              <w:snapToGrid w:val="0"/>
              <w:spacing w:after="0" w:line="240" w:lineRule="auto"/>
              <w:jc w:val="center"/>
              <w:rPr>
                <w:rFonts w:ascii="Times New Roman" w:eastAsia="DejaVu Sans" w:hAnsi="Times New Roman" w:cs="Times New Roman"/>
                <w:color w:val="FF0000"/>
                <w:sz w:val="24"/>
                <w:szCs w:val="24"/>
                <w:lang w:val="hr-HR" w:eastAsia="zh-CN"/>
              </w:rPr>
            </w:pPr>
            <w:r w:rsidRPr="00CC2399">
              <w:rPr>
                <w:rFonts w:ascii="Times New Roman" w:eastAsia="DejaVu Sans" w:hAnsi="Times New Roman" w:cs="Times New Roman"/>
                <w:color w:val="FF0000"/>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7C32C018" w14:textId="77777777" w:rsidR="00D1377E" w:rsidRPr="00CC2399" w:rsidRDefault="00D1377E" w:rsidP="00947641">
            <w:pPr>
              <w:widowControl w:val="0"/>
              <w:suppressLineNumbers/>
              <w:snapToGrid w:val="0"/>
              <w:spacing w:after="0" w:line="240" w:lineRule="auto"/>
              <w:jc w:val="center"/>
              <w:rPr>
                <w:rFonts w:ascii="Times New Roman" w:eastAsia="DejaVu Sans" w:hAnsi="Times New Roman" w:cs="Times New Roman"/>
                <w:color w:val="FF0000"/>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42004690" w14:textId="77777777" w:rsidR="00D1377E" w:rsidRPr="00CC2399" w:rsidRDefault="007E137D" w:rsidP="00947641">
            <w:pPr>
              <w:widowControl w:val="0"/>
              <w:suppressLineNumbers/>
              <w:spacing w:after="0" w:line="240" w:lineRule="auto"/>
              <w:jc w:val="center"/>
              <w:rPr>
                <w:rFonts w:ascii="Times New Roman" w:eastAsia="DejaVu Sans" w:hAnsi="Times New Roman" w:cs="Times New Roman"/>
                <w:color w:val="FF0000"/>
                <w:sz w:val="24"/>
                <w:szCs w:val="24"/>
                <w:lang w:val="hr-HR" w:eastAsia="zh-CN"/>
              </w:rPr>
            </w:pPr>
            <w:r w:rsidRPr="00CC2399">
              <w:rPr>
                <w:rFonts w:ascii="Times New Roman" w:eastAsia="DejaVu Sans" w:hAnsi="Times New Roman" w:cs="Times New Roman"/>
                <w:color w:val="FF0000"/>
                <w:sz w:val="24"/>
                <w:szCs w:val="24"/>
                <w:lang w:val="hr-HR" w:eastAsia="zh-CN"/>
              </w:rPr>
              <w:t>5</w:t>
            </w:r>
          </w:p>
        </w:tc>
        <w:tc>
          <w:tcPr>
            <w:tcW w:w="1008" w:type="pct"/>
            <w:tcBorders>
              <w:top w:val="single" w:sz="4" w:space="0" w:color="000080"/>
              <w:left w:val="single" w:sz="4" w:space="0" w:color="000080"/>
              <w:bottom w:val="single" w:sz="4" w:space="0" w:color="000080"/>
            </w:tcBorders>
            <w:shd w:val="clear" w:color="auto" w:fill="auto"/>
            <w:vAlign w:val="center"/>
          </w:tcPr>
          <w:p w14:paraId="1F9FE73E" w14:textId="77777777" w:rsidR="00D1377E" w:rsidRPr="00CC2399" w:rsidRDefault="007E137D" w:rsidP="00721EFF">
            <w:pPr>
              <w:widowControl w:val="0"/>
              <w:suppressLineNumbers/>
              <w:spacing w:after="0" w:line="240" w:lineRule="auto"/>
              <w:jc w:val="center"/>
              <w:rPr>
                <w:rFonts w:ascii="Times New Roman" w:eastAsia="DejaVu Sans" w:hAnsi="Times New Roman" w:cs="Times New Roman"/>
                <w:color w:val="FF0000"/>
                <w:lang w:val="hr-HR" w:eastAsia="zh-CN"/>
              </w:rPr>
            </w:pPr>
            <w:r w:rsidRPr="00CC2399">
              <w:rPr>
                <w:rFonts w:ascii="Times New Roman" w:eastAsia="DejaVu Sans" w:hAnsi="Times New Roman" w:cs="Times New Roman"/>
                <w:color w:val="FF0000"/>
                <w:lang w:val="hr-HR" w:eastAsia="zh-CN"/>
              </w:rPr>
              <w:t>prof</w:t>
            </w:r>
            <w:r w:rsidR="00D1377E" w:rsidRPr="00CC2399">
              <w:rPr>
                <w:rFonts w:ascii="Times New Roman" w:eastAsia="DejaVu Sans" w:hAnsi="Times New Roman" w:cs="Times New Roman"/>
                <w:color w:val="FF0000"/>
                <w:lang w:val="hr-HR" w:eastAsia="zh-CN"/>
              </w:rPr>
              <w:t>.dr.sc. Da</w:t>
            </w:r>
            <w:r w:rsidRPr="00CC2399">
              <w:rPr>
                <w:rFonts w:ascii="Times New Roman" w:eastAsia="DejaVu Sans" w:hAnsi="Times New Roman" w:cs="Times New Roman"/>
                <w:color w:val="FF0000"/>
                <w:lang w:val="hr-HR" w:eastAsia="zh-CN"/>
              </w:rPr>
              <w:t>rko Dukić</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547702B3" w14:textId="77777777" w:rsidR="00D1377E" w:rsidRPr="004721D3" w:rsidRDefault="00D1377E"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7E137D" w:rsidRPr="004721D3" w14:paraId="50AF36D2"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088E5E60" w14:textId="133936B7" w:rsidR="007E137D"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I</w:t>
            </w:r>
          </w:p>
        </w:tc>
        <w:tc>
          <w:tcPr>
            <w:tcW w:w="1376" w:type="pct"/>
            <w:tcBorders>
              <w:top w:val="single" w:sz="4" w:space="0" w:color="000080"/>
              <w:left w:val="single" w:sz="4" w:space="0" w:color="000080"/>
              <w:bottom w:val="single" w:sz="4" w:space="0" w:color="000080"/>
            </w:tcBorders>
            <w:shd w:val="clear" w:color="auto" w:fill="auto"/>
            <w:vAlign w:val="center"/>
          </w:tcPr>
          <w:p w14:paraId="58C73E26" w14:textId="77777777" w:rsidR="007E137D" w:rsidRPr="004721D3" w:rsidRDefault="007E137D"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Algoritmi i strukture podataka</w:t>
            </w:r>
          </w:p>
        </w:tc>
        <w:tc>
          <w:tcPr>
            <w:tcW w:w="202" w:type="pct"/>
            <w:tcBorders>
              <w:top w:val="single" w:sz="4" w:space="0" w:color="000080"/>
              <w:left w:val="single" w:sz="4" w:space="0" w:color="000080"/>
              <w:bottom w:val="single" w:sz="4" w:space="0" w:color="000080"/>
            </w:tcBorders>
            <w:shd w:val="clear" w:color="auto" w:fill="auto"/>
            <w:vAlign w:val="center"/>
          </w:tcPr>
          <w:p w14:paraId="6EA81743" w14:textId="77777777" w:rsidR="007E137D" w:rsidRPr="004721D3" w:rsidRDefault="007E137D"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41914EEA" w14:textId="77777777" w:rsidR="007E137D" w:rsidRPr="004721D3" w:rsidRDefault="007E137D"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7E8D3E4C" w14:textId="7D41EE28" w:rsidR="007E137D" w:rsidRPr="004721D3" w:rsidRDefault="007D506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0B9BDAE8" w14:textId="57A7FFCA" w:rsidR="007E137D" w:rsidRPr="004721D3" w:rsidRDefault="007E137D" w:rsidP="007D506E">
            <w:pPr>
              <w:widowControl w:val="0"/>
              <w:suppressLineNumbers/>
              <w:snapToGrid w:val="0"/>
              <w:spacing w:after="0" w:line="240" w:lineRule="auto"/>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75299BF8" w14:textId="77777777" w:rsidR="007E137D" w:rsidRPr="004721D3" w:rsidRDefault="007E137D"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4</w:t>
            </w:r>
          </w:p>
        </w:tc>
        <w:tc>
          <w:tcPr>
            <w:tcW w:w="1008" w:type="pct"/>
            <w:tcBorders>
              <w:top w:val="single" w:sz="4" w:space="0" w:color="000080"/>
              <w:left w:val="single" w:sz="4" w:space="0" w:color="000080"/>
              <w:bottom w:val="single" w:sz="4" w:space="0" w:color="000080"/>
            </w:tcBorders>
            <w:shd w:val="clear" w:color="auto" w:fill="auto"/>
            <w:vAlign w:val="center"/>
          </w:tcPr>
          <w:p w14:paraId="585160F1" w14:textId="77777777" w:rsidR="007E137D" w:rsidRPr="004721D3" w:rsidRDefault="007E137D"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0"/>
                <w:lang w:val="hr-HR" w:eastAsia="zh-CN"/>
              </w:rPr>
              <w:t>doc.dr.sc.  Ivan Vazler</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4500F476" w14:textId="77777777" w:rsidR="007E137D" w:rsidRPr="004721D3" w:rsidRDefault="007E137D"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7E137D" w:rsidRPr="004721D3" w14:paraId="567E1FA5"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6CD6FBF7" w14:textId="2EF8A0AF" w:rsidR="007E137D"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I</w:t>
            </w:r>
          </w:p>
        </w:tc>
        <w:tc>
          <w:tcPr>
            <w:tcW w:w="1376" w:type="pct"/>
            <w:tcBorders>
              <w:top w:val="single" w:sz="4" w:space="0" w:color="000080"/>
              <w:left w:val="single" w:sz="4" w:space="0" w:color="000080"/>
              <w:bottom w:val="single" w:sz="4" w:space="0" w:color="000080"/>
            </w:tcBorders>
            <w:shd w:val="clear" w:color="auto" w:fill="auto"/>
            <w:vAlign w:val="center"/>
          </w:tcPr>
          <w:p w14:paraId="0E8D1F3B" w14:textId="77777777" w:rsidR="007E137D" w:rsidRPr="004721D3" w:rsidRDefault="007E137D"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Objektno orijentirano programiranje</w:t>
            </w:r>
          </w:p>
        </w:tc>
        <w:tc>
          <w:tcPr>
            <w:tcW w:w="202" w:type="pct"/>
            <w:tcBorders>
              <w:top w:val="single" w:sz="4" w:space="0" w:color="000080"/>
              <w:left w:val="single" w:sz="4" w:space="0" w:color="000080"/>
              <w:bottom w:val="single" w:sz="4" w:space="0" w:color="000080"/>
            </w:tcBorders>
            <w:shd w:val="clear" w:color="auto" w:fill="auto"/>
            <w:vAlign w:val="center"/>
          </w:tcPr>
          <w:p w14:paraId="56F3CE82" w14:textId="77777777" w:rsidR="007E137D" w:rsidRPr="004721D3" w:rsidRDefault="007E137D"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62463448" w14:textId="3175A7CC" w:rsidR="007E137D" w:rsidRPr="004721D3" w:rsidRDefault="00721EFF"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302" w:type="pct"/>
            <w:tcBorders>
              <w:top w:val="single" w:sz="4" w:space="0" w:color="000080"/>
              <w:left w:val="single" w:sz="4" w:space="0" w:color="000080"/>
              <w:bottom w:val="single" w:sz="4" w:space="0" w:color="000080"/>
            </w:tcBorders>
            <w:shd w:val="clear" w:color="auto" w:fill="auto"/>
            <w:vAlign w:val="center"/>
          </w:tcPr>
          <w:p w14:paraId="3A508CF1" w14:textId="0D7530FE" w:rsidR="007E137D" w:rsidRPr="004721D3" w:rsidRDefault="007E137D"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3F3BCAC6" w14:textId="77777777" w:rsidR="007E137D" w:rsidRPr="004721D3" w:rsidRDefault="007E137D"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73DEE3DF" w14:textId="63E525E3" w:rsidR="007E137D" w:rsidRPr="004721D3" w:rsidRDefault="00721EFF"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5</w:t>
            </w:r>
          </w:p>
        </w:tc>
        <w:tc>
          <w:tcPr>
            <w:tcW w:w="1008" w:type="pct"/>
            <w:tcBorders>
              <w:top w:val="single" w:sz="4" w:space="0" w:color="000080"/>
              <w:left w:val="single" w:sz="4" w:space="0" w:color="000080"/>
              <w:bottom w:val="single" w:sz="4" w:space="0" w:color="000080"/>
            </w:tcBorders>
            <w:shd w:val="clear" w:color="auto" w:fill="auto"/>
            <w:vAlign w:val="center"/>
          </w:tcPr>
          <w:p w14:paraId="48D8C8F7" w14:textId="77777777" w:rsidR="007E137D" w:rsidRPr="004721D3" w:rsidRDefault="007E137D"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0"/>
                <w:lang w:val="hr-HR" w:eastAsia="zh-CN"/>
              </w:rPr>
              <w:t>doc.dr.sc.  Ivan Vazler</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3FA27563" w14:textId="77777777" w:rsidR="007E137D" w:rsidRPr="004721D3" w:rsidRDefault="007E137D"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7E137D" w:rsidRPr="004721D3" w14:paraId="4A1A3AFF"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3F90DE20" w14:textId="6B36C38B" w:rsidR="007E137D"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I</w:t>
            </w:r>
          </w:p>
        </w:tc>
        <w:tc>
          <w:tcPr>
            <w:tcW w:w="1376" w:type="pct"/>
            <w:tcBorders>
              <w:top w:val="single" w:sz="4" w:space="0" w:color="000080"/>
              <w:left w:val="single" w:sz="4" w:space="0" w:color="000080"/>
              <w:bottom w:val="single" w:sz="4" w:space="0" w:color="000080"/>
            </w:tcBorders>
            <w:shd w:val="clear" w:color="auto" w:fill="auto"/>
            <w:vAlign w:val="center"/>
          </w:tcPr>
          <w:p w14:paraId="33A63BA8" w14:textId="77777777" w:rsidR="007E137D" w:rsidRPr="004721D3" w:rsidRDefault="007E137D"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 xml:space="preserve">Računalni praktikum </w:t>
            </w:r>
          </w:p>
        </w:tc>
        <w:tc>
          <w:tcPr>
            <w:tcW w:w="202" w:type="pct"/>
            <w:tcBorders>
              <w:top w:val="single" w:sz="4" w:space="0" w:color="000080"/>
              <w:left w:val="single" w:sz="4" w:space="0" w:color="000080"/>
              <w:bottom w:val="single" w:sz="4" w:space="0" w:color="000080"/>
            </w:tcBorders>
            <w:shd w:val="clear" w:color="auto" w:fill="auto"/>
            <w:vAlign w:val="center"/>
          </w:tcPr>
          <w:p w14:paraId="0B4B6132" w14:textId="77777777" w:rsidR="007E137D" w:rsidRPr="004721D3" w:rsidRDefault="007E137D"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65DC6160" w14:textId="77777777" w:rsidR="007E137D" w:rsidRPr="004721D3" w:rsidRDefault="007E137D"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52909224" w14:textId="68EB5658" w:rsidR="007E137D" w:rsidRPr="004721D3" w:rsidRDefault="007E137D"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0F4348FF" w14:textId="2F49E794" w:rsidR="007E137D" w:rsidRPr="004721D3" w:rsidRDefault="00721EFF"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45</w:t>
            </w:r>
          </w:p>
        </w:tc>
        <w:tc>
          <w:tcPr>
            <w:tcW w:w="415" w:type="pct"/>
            <w:tcBorders>
              <w:top w:val="single" w:sz="4" w:space="0" w:color="000080"/>
              <w:left w:val="single" w:sz="4" w:space="0" w:color="000080"/>
              <w:bottom w:val="single" w:sz="4" w:space="0" w:color="000080"/>
            </w:tcBorders>
            <w:shd w:val="clear" w:color="auto" w:fill="auto"/>
            <w:vAlign w:val="center"/>
          </w:tcPr>
          <w:p w14:paraId="235410EA" w14:textId="77777777" w:rsidR="007E137D" w:rsidRPr="004721D3" w:rsidRDefault="007E137D"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w:t>
            </w:r>
          </w:p>
        </w:tc>
        <w:tc>
          <w:tcPr>
            <w:tcW w:w="1008" w:type="pct"/>
            <w:tcBorders>
              <w:top w:val="single" w:sz="4" w:space="0" w:color="000080"/>
              <w:left w:val="single" w:sz="4" w:space="0" w:color="000080"/>
              <w:bottom w:val="single" w:sz="4" w:space="0" w:color="000080"/>
            </w:tcBorders>
            <w:shd w:val="clear" w:color="auto" w:fill="auto"/>
            <w:vAlign w:val="center"/>
          </w:tcPr>
          <w:p w14:paraId="6B19B646" w14:textId="77777777" w:rsidR="007E137D" w:rsidRPr="004721D3" w:rsidRDefault="007E137D"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izv.prof.dr.sc. Vanja Radolić</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54729064" w14:textId="0E7070D0" w:rsidR="007E137D" w:rsidRPr="004721D3" w:rsidRDefault="007B3560"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mr.sc. Slavko Petrinšak</w:t>
            </w:r>
            <w:r w:rsidR="00B85F60">
              <w:rPr>
                <w:rFonts w:ascii="Times New Roman" w:eastAsia="DejaVu Sans" w:hAnsi="Times New Roman" w:cs="Times New Roman"/>
                <w:color w:val="00000A"/>
                <w:lang w:val="hr-HR" w:eastAsia="zh-CN"/>
              </w:rPr>
              <w:t>, pred.</w:t>
            </w:r>
          </w:p>
        </w:tc>
      </w:tr>
      <w:tr w:rsidR="00E92A28" w:rsidRPr="004721D3" w14:paraId="5D38AB25"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5A6301ED" w14:textId="45B927C0" w:rsidR="00E92A28" w:rsidRPr="00853B23" w:rsidRDefault="00CA59A1" w:rsidP="00947641">
            <w:pPr>
              <w:widowControl w:val="0"/>
              <w:suppressLineNumbers/>
              <w:spacing w:after="0" w:line="240" w:lineRule="auto"/>
              <w:jc w:val="center"/>
              <w:rPr>
                <w:rFonts w:ascii="Times New Roman" w:eastAsia="DejaVu Sans" w:hAnsi="Times New Roman" w:cs="Times New Roman"/>
                <w:b/>
                <w:color w:val="FF0000"/>
                <w:sz w:val="24"/>
                <w:szCs w:val="24"/>
                <w:lang w:val="hr-HR" w:eastAsia="zh-CN"/>
              </w:rPr>
            </w:pPr>
            <w:r w:rsidRPr="00853B23">
              <w:rPr>
                <w:rFonts w:ascii="Times New Roman" w:eastAsia="DejaVu Sans" w:hAnsi="Times New Roman" w:cs="Times New Roman"/>
                <w:b/>
                <w:color w:val="FF0000"/>
                <w:sz w:val="24"/>
                <w:szCs w:val="24"/>
                <w:lang w:val="hr-HR" w:eastAsia="zh-CN"/>
              </w:rPr>
              <w:t>F</w:t>
            </w:r>
          </w:p>
        </w:tc>
        <w:tc>
          <w:tcPr>
            <w:tcW w:w="1376" w:type="pct"/>
            <w:tcBorders>
              <w:top w:val="single" w:sz="4" w:space="0" w:color="000080"/>
              <w:left w:val="single" w:sz="4" w:space="0" w:color="000080"/>
              <w:bottom w:val="single" w:sz="4" w:space="0" w:color="000080"/>
            </w:tcBorders>
            <w:shd w:val="clear" w:color="auto" w:fill="auto"/>
            <w:vAlign w:val="center"/>
          </w:tcPr>
          <w:p w14:paraId="234DD756" w14:textId="1C94C21E" w:rsidR="00E92A28" w:rsidRPr="00853B23" w:rsidRDefault="00E92A28" w:rsidP="00947641">
            <w:pPr>
              <w:widowControl w:val="0"/>
              <w:suppressLineNumbers/>
              <w:spacing w:after="0" w:line="240" w:lineRule="auto"/>
              <w:jc w:val="center"/>
              <w:rPr>
                <w:rFonts w:ascii="Times New Roman" w:eastAsia="DejaVu Sans" w:hAnsi="Times New Roman" w:cs="Times New Roman"/>
                <w:b/>
                <w:color w:val="FF0000"/>
                <w:sz w:val="24"/>
                <w:szCs w:val="24"/>
                <w:lang w:val="hr-HR" w:eastAsia="zh-CN"/>
              </w:rPr>
            </w:pPr>
            <w:r w:rsidRPr="00853B23">
              <w:rPr>
                <w:rFonts w:ascii="Times New Roman" w:eastAsia="DejaVu Sans" w:hAnsi="Times New Roman" w:cs="Times New Roman"/>
                <w:b/>
                <w:color w:val="FF0000"/>
                <w:sz w:val="24"/>
                <w:szCs w:val="24"/>
                <w:lang w:val="hr-HR" w:eastAsia="zh-CN"/>
              </w:rPr>
              <w:t>Fizika glazbe</w:t>
            </w:r>
          </w:p>
        </w:tc>
        <w:tc>
          <w:tcPr>
            <w:tcW w:w="202" w:type="pct"/>
            <w:tcBorders>
              <w:top w:val="single" w:sz="4" w:space="0" w:color="000080"/>
              <w:left w:val="single" w:sz="4" w:space="0" w:color="000080"/>
              <w:bottom w:val="single" w:sz="4" w:space="0" w:color="000080"/>
            </w:tcBorders>
            <w:shd w:val="clear" w:color="auto" w:fill="auto"/>
            <w:vAlign w:val="center"/>
          </w:tcPr>
          <w:p w14:paraId="7C4AC9D7" w14:textId="7738E780" w:rsidR="00E92A28" w:rsidRPr="00853B23" w:rsidRDefault="00E92A28" w:rsidP="00947641">
            <w:pPr>
              <w:widowControl w:val="0"/>
              <w:suppressLineNumbers/>
              <w:snapToGrid w:val="0"/>
              <w:spacing w:after="0" w:line="240" w:lineRule="auto"/>
              <w:jc w:val="center"/>
              <w:rPr>
                <w:rFonts w:ascii="Times New Roman" w:eastAsia="DejaVu Sans" w:hAnsi="Times New Roman" w:cs="Times New Roman"/>
                <w:color w:val="FF0000"/>
                <w:sz w:val="24"/>
                <w:szCs w:val="24"/>
                <w:lang w:val="hr-HR" w:eastAsia="zh-CN"/>
              </w:rPr>
            </w:pPr>
            <w:r w:rsidRPr="00853B23">
              <w:rPr>
                <w:rFonts w:ascii="Times New Roman" w:eastAsia="DejaVu Sans" w:hAnsi="Times New Roman" w:cs="Times New Roman"/>
                <w:color w:val="FF0000"/>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5C2E47DF" w14:textId="33D960A8" w:rsidR="00E92A28" w:rsidRPr="00853B23" w:rsidRDefault="00E92A28" w:rsidP="00947641">
            <w:pPr>
              <w:widowControl w:val="0"/>
              <w:suppressLineNumbers/>
              <w:spacing w:after="0" w:line="240" w:lineRule="auto"/>
              <w:jc w:val="center"/>
              <w:rPr>
                <w:rFonts w:ascii="Times New Roman" w:eastAsia="DejaVu Sans" w:hAnsi="Times New Roman" w:cs="Times New Roman"/>
                <w:color w:val="FF0000"/>
                <w:sz w:val="24"/>
                <w:szCs w:val="24"/>
                <w:lang w:val="hr-HR" w:eastAsia="zh-CN"/>
              </w:rPr>
            </w:pPr>
            <w:r w:rsidRPr="00853B23">
              <w:rPr>
                <w:rFonts w:ascii="Times New Roman" w:eastAsia="DejaVu Sans" w:hAnsi="Times New Roman" w:cs="Times New Roman"/>
                <w:color w:val="FF0000"/>
                <w:sz w:val="24"/>
                <w:szCs w:val="24"/>
                <w:lang w:val="hr-HR" w:eastAsia="zh-CN"/>
              </w:rPr>
              <w:t>15</w:t>
            </w:r>
          </w:p>
        </w:tc>
        <w:tc>
          <w:tcPr>
            <w:tcW w:w="302" w:type="pct"/>
            <w:tcBorders>
              <w:top w:val="single" w:sz="4" w:space="0" w:color="000080"/>
              <w:left w:val="single" w:sz="4" w:space="0" w:color="000080"/>
              <w:bottom w:val="single" w:sz="4" w:space="0" w:color="000080"/>
            </w:tcBorders>
            <w:shd w:val="clear" w:color="auto" w:fill="auto"/>
            <w:vAlign w:val="center"/>
          </w:tcPr>
          <w:p w14:paraId="76881F22" w14:textId="77777777" w:rsidR="00E92A28" w:rsidRPr="00853B23" w:rsidRDefault="00E92A28" w:rsidP="00947641">
            <w:pPr>
              <w:widowControl w:val="0"/>
              <w:suppressLineNumbers/>
              <w:snapToGrid w:val="0"/>
              <w:spacing w:after="0" w:line="240" w:lineRule="auto"/>
              <w:jc w:val="center"/>
              <w:rPr>
                <w:rFonts w:ascii="Times New Roman" w:eastAsia="DejaVu Sans" w:hAnsi="Times New Roman" w:cs="Times New Roman"/>
                <w:color w:val="FF0000"/>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5F1F557C" w14:textId="77777777" w:rsidR="00E92A28" w:rsidRPr="00853B23" w:rsidRDefault="00E92A28" w:rsidP="00947641">
            <w:pPr>
              <w:widowControl w:val="0"/>
              <w:suppressLineNumbers/>
              <w:snapToGrid w:val="0"/>
              <w:spacing w:after="0" w:line="240" w:lineRule="auto"/>
              <w:jc w:val="center"/>
              <w:rPr>
                <w:rFonts w:ascii="Times New Roman" w:eastAsia="DejaVu Sans" w:hAnsi="Times New Roman" w:cs="Times New Roman"/>
                <w:color w:val="FF0000"/>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501F52E2" w14:textId="0A0DB2D7" w:rsidR="00E92A28" w:rsidRPr="00853B23" w:rsidRDefault="00E92A28" w:rsidP="00947641">
            <w:pPr>
              <w:widowControl w:val="0"/>
              <w:suppressLineNumbers/>
              <w:spacing w:after="0" w:line="240" w:lineRule="auto"/>
              <w:jc w:val="center"/>
              <w:rPr>
                <w:rFonts w:ascii="Times New Roman" w:eastAsia="DejaVu Sans" w:hAnsi="Times New Roman" w:cs="Times New Roman"/>
                <w:color w:val="FF0000"/>
                <w:sz w:val="24"/>
                <w:szCs w:val="24"/>
                <w:lang w:val="hr-HR" w:eastAsia="zh-CN"/>
              </w:rPr>
            </w:pPr>
            <w:r w:rsidRPr="00853B23">
              <w:rPr>
                <w:rFonts w:ascii="Times New Roman" w:eastAsia="DejaVu Sans" w:hAnsi="Times New Roman" w:cs="Times New Roman"/>
                <w:color w:val="FF0000"/>
                <w:sz w:val="24"/>
                <w:szCs w:val="24"/>
                <w:lang w:val="hr-HR" w:eastAsia="zh-CN"/>
              </w:rPr>
              <w:t>3</w:t>
            </w:r>
          </w:p>
        </w:tc>
        <w:tc>
          <w:tcPr>
            <w:tcW w:w="1008" w:type="pct"/>
            <w:tcBorders>
              <w:top w:val="single" w:sz="4" w:space="0" w:color="000080"/>
              <w:left w:val="single" w:sz="4" w:space="0" w:color="000080"/>
              <w:bottom w:val="single" w:sz="4" w:space="0" w:color="000080"/>
            </w:tcBorders>
            <w:shd w:val="clear" w:color="auto" w:fill="auto"/>
            <w:vAlign w:val="center"/>
          </w:tcPr>
          <w:p w14:paraId="5CBB83F6" w14:textId="6F9A35C5" w:rsidR="00E92A28" w:rsidRPr="00853B23" w:rsidRDefault="00E92A28" w:rsidP="00721EFF">
            <w:pPr>
              <w:widowControl w:val="0"/>
              <w:suppressLineNumbers/>
              <w:spacing w:after="0" w:line="240" w:lineRule="auto"/>
              <w:jc w:val="center"/>
              <w:rPr>
                <w:rFonts w:ascii="Times New Roman" w:eastAsia="DejaVu Sans" w:hAnsi="Times New Roman" w:cs="Times New Roman"/>
                <w:color w:val="FF0000"/>
                <w:lang w:val="hr-HR" w:eastAsia="zh-CN"/>
              </w:rPr>
            </w:pPr>
            <w:r w:rsidRPr="00853B23">
              <w:rPr>
                <w:rFonts w:ascii="Times New Roman" w:eastAsia="DejaVu Sans" w:hAnsi="Times New Roman" w:cs="Times New Roman"/>
                <w:color w:val="FF0000"/>
                <w:lang w:val="hr-HR" w:eastAsia="zh-CN"/>
              </w:rPr>
              <w:t>doc.dr.sc. Maja Varga Pajtler</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20C268BC" w14:textId="77777777" w:rsidR="00E92A28" w:rsidRPr="00853B23" w:rsidRDefault="00E92A28" w:rsidP="00721EFF">
            <w:pPr>
              <w:widowControl w:val="0"/>
              <w:suppressLineNumbers/>
              <w:snapToGrid w:val="0"/>
              <w:spacing w:after="0" w:line="240" w:lineRule="auto"/>
              <w:jc w:val="center"/>
              <w:rPr>
                <w:rFonts w:ascii="Times New Roman" w:eastAsia="DejaVu Sans" w:hAnsi="Times New Roman" w:cs="Times New Roman"/>
                <w:color w:val="FF0000"/>
                <w:lang w:val="hr-HR" w:eastAsia="zh-CN"/>
              </w:rPr>
            </w:pPr>
          </w:p>
        </w:tc>
      </w:tr>
      <w:tr w:rsidR="007E137D" w:rsidRPr="004721D3" w14:paraId="453898FF"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6B562D57" w14:textId="2A66D2FE" w:rsidR="007E137D" w:rsidRPr="008D1E83" w:rsidRDefault="00CA59A1" w:rsidP="00947641">
            <w:pPr>
              <w:widowControl w:val="0"/>
              <w:suppressLineNumbers/>
              <w:spacing w:after="0" w:line="240" w:lineRule="auto"/>
              <w:jc w:val="center"/>
              <w:rPr>
                <w:rFonts w:ascii="Times New Roman" w:eastAsia="DejaVu Sans" w:hAnsi="Times New Roman" w:cs="Times New Roman"/>
                <w:b/>
                <w:sz w:val="24"/>
                <w:szCs w:val="24"/>
                <w:lang w:val="hr-HR" w:eastAsia="zh-CN"/>
              </w:rPr>
            </w:pPr>
            <w:r w:rsidRPr="008D1E83">
              <w:rPr>
                <w:rFonts w:ascii="Times New Roman" w:eastAsia="DejaVu Sans" w:hAnsi="Times New Roman" w:cs="Times New Roman"/>
                <w:b/>
                <w:sz w:val="24"/>
                <w:szCs w:val="24"/>
                <w:lang w:val="hr-HR" w:eastAsia="zh-CN"/>
              </w:rPr>
              <w:t>F</w:t>
            </w:r>
          </w:p>
        </w:tc>
        <w:tc>
          <w:tcPr>
            <w:tcW w:w="1376" w:type="pct"/>
            <w:tcBorders>
              <w:top w:val="single" w:sz="4" w:space="0" w:color="000080"/>
              <w:left w:val="single" w:sz="4" w:space="0" w:color="000080"/>
              <w:bottom w:val="single" w:sz="4" w:space="0" w:color="000080"/>
            </w:tcBorders>
            <w:shd w:val="clear" w:color="auto" w:fill="auto"/>
            <w:vAlign w:val="center"/>
          </w:tcPr>
          <w:p w14:paraId="6416413D" w14:textId="77777777" w:rsidR="007E137D" w:rsidRPr="008D1E83" w:rsidRDefault="007E137D" w:rsidP="00947641">
            <w:pPr>
              <w:widowControl w:val="0"/>
              <w:suppressLineNumbers/>
              <w:spacing w:after="0" w:line="240" w:lineRule="auto"/>
              <w:jc w:val="center"/>
              <w:rPr>
                <w:rFonts w:ascii="Times New Roman" w:eastAsia="DejaVu Sans" w:hAnsi="Times New Roman" w:cs="Times New Roman"/>
                <w:b/>
                <w:sz w:val="24"/>
                <w:szCs w:val="24"/>
                <w:lang w:val="hr-HR" w:eastAsia="zh-CN"/>
              </w:rPr>
            </w:pPr>
            <w:r w:rsidRPr="008D1E83">
              <w:rPr>
                <w:rFonts w:ascii="Times New Roman" w:eastAsia="DejaVu Sans" w:hAnsi="Times New Roman" w:cs="Times New Roman"/>
                <w:b/>
                <w:sz w:val="24"/>
                <w:szCs w:val="24"/>
                <w:lang w:val="hr-HR" w:eastAsia="zh-CN"/>
              </w:rPr>
              <w:t xml:space="preserve">Vizualizacija fizikalnih problema </w:t>
            </w:r>
          </w:p>
        </w:tc>
        <w:tc>
          <w:tcPr>
            <w:tcW w:w="202" w:type="pct"/>
            <w:tcBorders>
              <w:top w:val="single" w:sz="4" w:space="0" w:color="000080"/>
              <w:left w:val="single" w:sz="4" w:space="0" w:color="000080"/>
              <w:bottom w:val="single" w:sz="4" w:space="0" w:color="000080"/>
            </w:tcBorders>
            <w:shd w:val="clear" w:color="auto" w:fill="auto"/>
            <w:vAlign w:val="center"/>
          </w:tcPr>
          <w:p w14:paraId="44D1AAE2" w14:textId="77777777" w:rsidR="007E137D" w:rsidRPr="008D1E83" w:rsidRDefault="007E137D" w:rsidP="00947641">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3A958541" w14:textId="77777777" w:rsidR="007E137D" w:rsidRPr="008D1E83" w:rsidRDefault="007E137D" w:rsidP="00947641">
            <w:pPr>
              <w:widowControl w:val="0"/>
              <w:suppressLineNumbers/>
              <w:spacing w:after="0" w:line="240" w:lineRule="auto"/>
              <w:jc w:val="center"/>
              <w:rPr>
                <w:rFonts w:ascii="Times New Roman" w:eastAsia="DejaVu Sans" w:hAnsi="Times New Roman" w:cs="Times New Roman"/>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1525F0B3" w14:textId="275C68DA" w:rsidR="007E137D" w:rsidRPr="008D1E83" w:rsidRDefault="007E137D" w:rsidP="00947641">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6B8FAD96" w14:textId="77DD593C" w:rsidR="007E137D" w:rsidRPr="008D1E83" w:rsidRDefault="005A30BE" w:rsidP="00947641">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r w:rsidRPr="008D1E83">
              <w:rPr>
                <w:rFonts w:ascii="Times New Roman" w:eastAsia="DejaVu Sans" w:hAnsi="Times New Roman" w:cs="Times New Roman"/>
                <w:sz w:val="24"/>
                <w:szCs w:val="24"/>
                <w:lang w:val="hr-HR" w:eastAsia="zh-CN"/>
              </w:rPr>
              <w:t>30</w:t>
            </w:r>
          </w:p>
        </w:tc>
        <w:tc>
          <w:tcPr>
            <w:tcW w:w="415" w:type="pct"/>
            <w:tcBorders>
              <w:top w:val="single" w:sz="4" w:space="0" w:color="000080"/>
              <w:left w:val="single" w:sz="4" w:space="0" w:color="000080"/>
              <w:bottom w:val="single" w:sz="4" w:space="0" w:color="000080"/>
            </w:tcBorders>
            <w:shd w:val="clear" w:color="auto" w:fill="auto"/>
            <w:vAlign w:val="center"/>
          </w:tcPr>
          <w:p w14:paraId="020333EE" w14:textId="77777777" w:rsidR="007E137D" w:rsidRPr="008D1E83" w:rsidRDefault="007E137D" w:rsidP="00947641">
            <w:pPr>
              <w:widowControl w:val="0"/>
              <w:suppressLineNumbers/>
              <w:spacing w:after="0" w:line="240" w:lineRule="auto"/>
              <w:jc w:val="center"/>
              <w:rPr>
                <w:rFonts w:ascii="Times New Roman" w:eastAsia="DejaVu Sans" w:hAnsi="Times New Roman" w:cs="Times New Roman"/>
                <w:sz w:val="24"/>
                <w:szCs w:val="24"/>
                <w:lang w:val="hr-HR" w:eastAsia="zh-CN"/>
              </w:rPr>
            </w:pPr>
            <w:r w:rsidRPr="008D1E83">
              <w:rPr>
                <w:rFonts w:ascii="Times New Roman" w:eastAsia="DejaVu Sans" w:hAnsi="Times New Roman" w:cs="Times New Roman"/>
                <w:sz w:val="24"/>
                <w:szCs w:val="24"/>
                <w:lang w:val="hr-HR" w:eastAsia="zh-CN"/>
              </w:rPr>
              <w:t>2</w:t>
            </w:r>
          </w:p>
        </w:tc>
        <w:tc>
          <w:tcPr>
            <w:tcW w:w="1008" w:type="pct"/>
            <w:tcBorders>
              <w:top w:val="single" w:sz="4" w:space="0" w:color="000080"/>
              <w:left w:val="single" w:sz="4" w:space="0" w:color="000080"/>
              <w:bottom w:val="single" w:sz="4" w:space="0" w:color="000080"/>
            </w:tcBorders>
            <w:shd w:val="clear" w:color="auto" w:fill="auto"/>
            <w:vAlign w:val="center"/>
          </w:tcPr>
          <w:p w14:paraId="4FEBDC3F" w14:textId="2796A0D7" w:rsidR="007E137D" w:rsidRPr="008D1E83" w:rsidRDefault="007E137D" w:rsidP="00721EFF">
            <w:pPr>
              <w:widowControl w:val="0"/>
              <w:suppressLineNumbers/>
              <w:spacing w:after="0" w:line="240" w:lineRule="auto"/>
              <w:jc w:val="center"/>
              <w:rPr>
                <w:rFonts w:ascii="Times New Roman" w:eastAsia="DejaVu Sans" w:hAnsi="Times New Roman" w:cs="Times New Roman"/>
                <w:lang w:val="hr-HR" w:eastAsia="zh-CN"/>
              </w:rPr>
            </w:pPr>
            <w:r w:rsidRPr="008D1E83">
              <w:rPr>
                <w:rFonts w:ascii="Times New Roman" w:eastAsia="DejaVu Sans" w:hAnsi="Times New Roman" w:cs="Times New Roman"/>
                <w:lang w:val="hr-HR" w:eastAsia="zh-CN"/>
              </w:rPr>
              <w:t>prof.dr.sc. Igor Lukačević</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266D2BDE" w14:textId="77777777" w:rsidR="007E137D" w:rsidRPr="008D1E83" w:rsidRDefault="007E137D" w:rsidP="00721EFF">
            <w:pPr>
              <w:widowControl w:val="0"/>
              <w:suppressLineNumbers/>
              <w:snapToGrid w:val="0"/>
              <w:spacing w:after="0" w:line="240" w:lineRule="auto"/>
              <w:jc w:val="center"/>
              <w:rPr>
                <w:rFonts w:ascii="Times New Roman" w:eastAsia="DejaVu Sans" w:hAnsi="Times New Roman" w:cs="Times New Roman"/>
                <w:lang w:val="hr-HR" w:eastAsia="zh-CN"/>
              </w:rPr>
            </w:pPr>
          </w:p>
        </w:tc>
      </w:tr>
      <w:tr w:rsidR="005A30BE" w:rsidRPr="004721D3" w14:paraId="7443C03F"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6B433573" w14:textId="7D6F60C8" w:rsidR="005A30BE" w:rsidRPr="00693332" w:rsidRDefault="005A30BE" w:rsidP="001A4A86">
            <w:pPr>
              <w:widowControl w:val="0"/>
              <w:suppressLineNumbers/>
              <w:spacing w:after="0" w:line="240" w:lineRule="auto"/>
              <w:jc w:val="center"/>
              <w:rPr>
                <w:rFonts w:ascii="Times New Roman" w:eastAsia="DejaVu Sans" w:hAnsi="Times New Roman" w:cs="Times New Roman"/>
                <w:b/>
                <w:sz w:val="24"/>
                <w:szCs w:val="24"/>
                <w:lang w:val="hr-HR" w:eastAsia="zh-CN"/>
              </w:rPr>
            </w:pPr>
            <w:r w:rsidRPr="00693332">
              <w:rPr>
                <w:rFonts w:ascii="Times New Roman" w:eastAsia="DejaVu Sans" w:hAnsi="Times New Roman" w:cs="Times New Roman"/>
                <w:b/>
                <w:sz w:val="24"/>
                <w:szCs w:val="24"/>
                <w:lang w:val="hr-HR" w:eastAsia="zh-CN"/>
              </w:rPr>
              <w:t>M/F</w:t>
            </w:r>
          </w:p>
        </w:tc>
        <w:tc>
          <w:tcPr>
            <w:tcW w:w="1376" w:type="pct"/>
            <w:tcBorders>
              <w:top w:val="single" w:sz="4" w:space="0" w:color="000080"/>
              <w:left w:val="single" w:sz="4" w:space="0" w:color="000080"/>
              <w:bottom w:val="single" w:sz="4" w:space="0" w:color="000080"/>
            </w:tcBorders>
            <w:shd w:val="clear" w:color="auto" w:fill="auto"/>
            <w:vAlign w:val="center"/>
          </w:tcPr>
          <w:p w14:paraId="0C6671D2" w14:textId="34E0D231" w:rsidR="005A30BE" w:rsidRPr="00693332" w:rsidRDefault="005A30BE" w:rsidP="001A4A86">
            <w:pPr>
              <w:widowControl w:val="0"/>
              <w:suppressLineNumbers/>
              <w:spacing w:after="0" w:line="240" w:lineRule="auto"/>
              <w:jc w:val="center"/>
              <w:rPr>
                <w:rFonts w:ascii="Times New Roman" w:eastAsia="DejaVu Sans" w:hAnsi="Times New Roman" w:cs="Times New Roman"/>
                <w:b/>
                <w:sz w:val="24"/>
                <w:szCs w:val="24"/>
                <w:lang w:val="hr-HR" w:eastAsia="zh-CN"/>
              </w:rPr>
            </w:pPr>
            <w:proofErr w:type="spellStart"/>
            <w:r w:rsidRPr="00693332">
              <w:rPr>
                <w:rFonts w:ascii="Times New Roman" w:hAnsi="Times New Roman" w:cs="Times New Roman"/>
                <w:b/>
                <w:bCs/>
                <w:sz w:val="24"/>
                <w:szCs w:val="24"/>
              </w:rPr>
              <w:t>Osnove</w:t>
            </w:r>
            <w:proofErr w:type="spellEnd"/>
            <w:r w:rsidRPr="00693332">
              <w:rPr>
                <w:rFonts w:ascii="Times New Roman" w:hAnsi="Times New Roman" w:cs="Times New Roman"/>
                <w:b/>
                <w:bCs/>
                <w:sz w:val="24"/>
                <w:szCs w:val="24"/>
              </w:rPr>
              <w:t xml:space="preserve"> </w:t>
            </w:r>
            <w:proofErr w:type="spellStart"/>
            <w:r w:rsidRPr="00693332">
              <w:rPr>
                <w:rFonts w:ascii="Times New Roman" w:hAnsi="Times New Roman" w:cs="Times New Roman"/>
                <w:b/>
                <w:bCs/>
                <w:sz w:val="24"/>
                <w:szCs w:val="24"/>
              </w:rPr>
              <w:t>fizičkih</w:t>
            </w:r>
            <w:proofErr w:type="spellEnd"/>
            <w:r w:rsidRPr="00693332">
              <w:rPr>
                <w:rFonts w:ascii="Times New Roman" w:hAnsi="Times New Roman" w:cs="Times New Roman"/>
                <w:b/>
                <w:bCs/>
                <w:sz w:val="24"/>
                <w:szCs w:val="24"/>
              </w:rPr>
              <w:t xml:space="preserve"> </w:t>
            </w:r>
            <w:proofErr w:type="spellStart"/>
            <w:r w:rsidRPr="00693332">
              <w:rPr>
                <w:rFonts w:ascii="Times New Roman" w:hAnsi="Times New Roman" w:cs="Times New Roman"/>
                <w:b/>
                <w:bCs/>
                <w:sz w:val="24"/>
                <w:szCs w:val="24"/>
              </w:rPr>
              <w:t>mjerenja</w:t>
            </w:r>
            <w:proofErr w:type="spellEnd"/>
            <w:r w:rsidRPr="00693332">
              <w:rPr>
                <w:rFonts w:ascii="Times New Roman" w:hAnsi="Times New Roman" w:cs="Times New Roman"/>
                <w:b/>
                <w:bCs/>
                <w:sz w:val="24"/>
                <w:szCs w:val="24"/>
              </w:rPr>
              <w:t xml:space="preserve"> </w:t>
            </w:r>
            <w:proofErr w:type="spellStart"/>
            <w:r w:rsidRPr="00693332">
              <w:rPr>
                <w:rFonts w:ascii="Times New Roman" w:hAnsi="Times New Roman" w:cs="Times New Roman"/>
                <w:b/>
                <w:bCs/>
                <w:sz w:val="24"/>
                <w:szCs w:val="24"/>
              </w:rPr>
              <w:t>i</w:t>
            </w:r>
            <w:proofErr w:type="spellEnd"/>
            <w:r w:rsidRPr="00693332">
              <w:rPr>
                <w:rFonts w:ascii="Times New Roman" w:hAnsi="Times New Roman" w:cs="Times New Roman"/>
                <w:b/>
                <w:bCs/>
                <w:sz w:val="24"/>
                <w:szCs w:val="24"/>
              </w:rPr>
              <w:t xml:space="preserve"> </w:t>
            </w:r>
            <w:proofErr w:type="spellStart"/>
            <w:r w:rsidRPr="00693332">
              <w:rPr>
                <w:rFonts w:ascii="Times New Roman" w:hAnsi="Times New Roman" w:cs="Times New Roman"/>
                <w:b/>
                <w:bCs/>
                <w:sz w:val="24"/>
                <w:szCs w:val="24"/>
              </w:rPr>
              <w:t>statistička</w:t>
            </w:r>
            <w:proofErr w:type="spellEnd"/>
            <w:r w:rsidRPr="00693332">
              <w:rPr>
                <w:rFonts w:ascii="Times New Roman" w:hAnsi="Times New Roman" w:cs="Times New Roman"/>
                <w:b/>
                <w:bCs/>
                <w:sz w:val="24"/>
                <w:szCs w:val="24"/>
              </w:rPr>
              <w:t xml:space="preserve"> </w:t>
            </w:r>
            <w:proofErr w:type="spellStart"/>
            <w:r w:rsidRPr="00693332">
              <w:rPr>
                <w:rFonts w:ascii="Times New Roman" w:hAnsi="Times New Roman" w:cs="Times New Roman"/>
                <w:b/>
                <w:bCs/>
                <w:sz w:val="24"/>
                <w:szCs w:val="24"/>
              </w:rPr>
              <w:t>analiza</w:t>
            </w:r>
            <w:proofErr w:type="spellEnd"/>
          </w:p>
        </w:tc>
        <w:tc>
          <w:tcPr>
            <w:tcW w:w="202" w:type="pct"/>
            <w:tcBorders>
              <w:top w:val="single" w:sz="4" w:space="0" w:color="000080"/>
              <w:left w:val="single" w:sz="4" w:space="0" w:color="000080"/>
              <w:bottom w:val="single" w:sz="4" w:space="0" w:color="000080"/>
            </w:tcBorders>
            <w:shd w:val="clear" w:color="auto" w:fill="auto"/>
            <w:vAlign w:val="center"/>
          </w:tcPr>
          <w:p w14:paraId="51292E46" w14:textId="2FEC6D41" w:rsidR="005A30BE" w:rsidRPr="00693332" w:rsidRDefault="005A30BE" w:rsidP="001A4A86">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r w:rsidRPr="00693332">
              <w:rPr>
                <w:rFonts w:ascii="Times New Roman" w:eastAsia="DejaVu Sans" w:hAnsi="Times New Roman" w:cs="Times New Roman"/>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33E11AFB" w14:textId="77777777" w:rsidR="005A30BE" w:rsidRPr="00693332" w:rsidRDefault="005A30BE" w:rsidP="001A4A86">
            <w:pPr>
              <w:widowControl w:val="0"/>
              <w:suppressLineNumbers/>
              <w:spacing w:after="0" w:line="240" w:lineRule="auto"/>
              <w:jc w:val="center"/>
              <w:rPr>
                <w:rFonts w:ascii="Times New Roman" w:eastAsia="DejaVu Sans" w:hAnsi="Times New Roman" w:cs="Times New Roman"/>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5DD4EA12" w14:textId="1C282D15" w:rsidR="005A30BE" w:rsidRPr="00693332" w:rsidRDefault="005A30BE" w:rsidP="001A4A86">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r w:rsidRPr="00693332">
              <w:rPr>
                <w:rFonts w:ascii="Times New Roman" w:eastAsia="DejaVu Sans" w:hAnsi="Times New Roman" w:cs="Times New Roman"/>
                <w:sz w:val="24"/>
                <w:szCs w:val="24"/>
                <w:lang w:val="hr-HR" w:eastAsia="zh-CN"/>
              </w:rPr>
              <w:t>15</w:t>
            </w:r>
          </w:p>
        </w:tc>
        <w:tc>
          <w:tcPr>
            <w:tcW w:w="202" w:type="pct"/>
            <w:tcBorders>
              <w:top w:val="single" w:sz="4" w:space="0" w:color="000080"/>
              <w:left w:val="single" w:sz="4" w:space="0" w:color="000080"/>
              <w:bottom w:val="single" w:sz="4" w:space="0" w:color="000080"/>
            </w:tcBorders>
            <w:shd w:val="clear" w:color="auto" w:fill="auto"/>
            <w:vAlign w:val="center"/>
          </w:tcPr>
          <w:p w14:paraId="4C249B0A" w14:textId="77777777" w:rsidR="005A30BE" w:rsidRPr="00693332" w:rsidRDefault="005A30BE" w:rsidP="001A4A86">
            <w:pPr>
              <w:widowControl w:val="0"/>
              <w:suppressLineNumbers/>
              <w:snapToGrid w:val="0"/>
              <w:spacing w:after="0" w:line="240" w:lineRule="auto"/>
              <w:jc w:val="center"/>
              <w:rPr>
                <w:rFonts w:ascii="Times New Roman" w:eastAsia="DejaVu Sans" w:hAnsi="Times New Roman" w:cs="Times New Roman"/>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335CBB0E" w14:textId="25539EE0" w:rsidR="005A30BE" w:rsidRPr="00693332" w:rsidRDefault="005A30BE" w:rsidP="001A4A86">
            <w:pPr>
              <w:widowControl w:val="0"/>
              <w:suppressLineNumbers/>
              <w:spacing w:after="0" w:line="240" w:lineRule="auto"/>
              <w:jc w:val="center"/>
              <w:rPr>
                <w:rFonts w:ascii="Times New Roman" w:eastAsia="DejaVu Sans" w:hAnsi="Times New Roman" w:cs="Times New Roman"/>
                <w:sz w:val="24"/>
                <w:szCs w:val="24"/>
                <w:lang w:val="hr-HR" w:eastAsia="zh-CN"/>
              </w:rPr>
            </w:pPr>
            <w:r w:rsidRPr="00693332">
              <w:rPr>
                <w:rFonts w:ascii="Times New Roman" w:hAnsi="Times New Roman" w:cs="Times New Roman"/>
                <w:sz w:val="24"/>
                <w:szCs w:val="24"/>
              </w:rPr>
              <w:t>4</w:t>
            </w:r>
          </w:p>
        </w:tc>
        <w:tc>
          <w:tcPr>
            <w:tcW w:w="1008" w:type="pct"/>
            <w:tcBorders>
              <w:top w:val="single" w:sz="4" w:space="0" w:color="000080"/>
              <w:left w:val="single" w:sz="4" w:space="0" w:color="000080"/>
              <w:bottom w:val="single" w:sz="4" w:space="0" w:color="000080"/>
            </w:tcBorders>
            <w:shd w:val="clear" w:color="auto" w:fill="auto"/>
            <w:vAlign w:val="center"/>
          </w:tcPr>
          <w:p w14:paraId="0780DB8F" w14:textId="1402B4BF" w:rsidR="005A30BE" w:rsidRPr="00693332" w:rsidRDefault="005A30BE" w:rsidP="001A4A86">
            <w:pPr>
              <w:widowControl w:val="0"/>
              <w:suppressLineNumbers/>
              <w:spacing w:after="0" w:line="240" w:lineRule="auto"/>
              <w:jc w:val="center"/>
              <w:rPr>
                <w:rFonts w:ascii="Times New Roman" w:eastAsia="DejaVu Sans" w:hAnsi="Times New Roman" w:cs="Times New Roman"/>
                <w:lang w:val="hr-HR" w:eastAsia="zh-CN"/>
              </w:rPr>
            </w:pPr>
            <w:r w:rsidRPr="00693332">
              <w:rPr>
                <w:rFonts w:ascii="Times New Roman" w:hAnsi="Times New Roman" w:cs="Times New Roman"/>
              </w:rPr>
              <w:t>doc.dr.sc. Zvonko Glumac</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7573BDC2" w14:textId="224DA2E7" w:rsidR="005A30BE" w:rsidRPr="00693332" w:rsidRDefault="00853B23" w:rsidP="001A4A86">
            <w:pPr>
              <w:widowControl w:val="0"/>
              <w:suppressLineNumbers/>
              <w:snapToGrid w:val="0"/>
              <w:spacing w:after="0" w:line="240" w:lineRule="auto"/>
              <w:jc w:val="center"/>
              <w:rPr>
                <w:rFonts w:ascii="Times New Roman" w:eastAsia="DejaVu Sans" w:hAnsi="Times New Roman" w:cs="Times New Roman"/>
                <w:lang w:val="hr-HR" w:eastAsia="zh-CN"/>
              </w:rPr>
            </w:pPr>
            <w:r>
              <w:rPr>
                <w:rFonts w:ascii="Times New Roman" w:hAnsi="Times New Roman" w:cs="Times New Roman"/>
              </w:rPr>
              <w:t xml:space="preserve">dr.sc. </w:t>
            </w:r>
            <w:r w:rsidR="005A30BE" w:rsidRPr="00693332">
              <w:rPr>
                <w:rFonts w:ascii="Times New Roman" w:hAnsi="Times New Roman" w:cs="Times New Roman"/>
              </w:rPr>
              <w:t>Jelena Strišković</w:t>
            </w:r>
          </w:p>
        </w:tc>
      </w:tr>
      <w:tr w:rsidR="00D1377E" w:rsidRPr="004721D3" w14:paraId="4D675773"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27525511" w14:textId="1F6C5C0B" w:rsidR="00D1377E"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w:t>
            </w:r>
          </w:p>
        </w:tc>
        <w:tc>
          <w:tcPr>
            <w:tcW w:w="1376" w:type="pct"/>
            <w:tcBorders>
              <w:top w:val="single" w:sz="4" w:space="0" w:color="000080"/>
              <w:left w:val="single" w:sz="4" w:space="0" w:color="000080"/>
              <w:bottom w:val="single" w:sz="4" w:space="0" w:color="000080"/>
            </w:tcBorders>
            <w:shd w:val="clear" w:color="auto" w:fill="auto"/>
            <w:vAlign w:val="center"/>
          </w:tcPr>
          <w:p w14:paraId="1C962C45"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Opća kemija 1</w:t>
            </w:r>
          </w:p>
        </w:tc>
        <w:tc>
          <w:tcPr>
            <w:tcW w:w="202" w:type="pct"/>
            <w:tcBorders>
              <w:top w:val="single" w:sz="4" w:space="0" w:color="000080"/>
              <w:left w:val="single" w:sz="4" w:space="0" w:color="000080"/>
              <w:bottom w:val="single" w:sz="4" w:space="0" w:color="000080"/>
            </w:tcBorders>
            <w:shd w:val="clear" w:color="auto" w:fill="auto"/>
            <w:vAlign w:val="center"/>
          </w:tcPr>
          <w:p w14:paraId="482D044B"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020A980D"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6B77E64A"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71CA8E3B"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02BF6D31"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4</w:t>
            </w:r>
          </w:p>
        </w:tc>
        <w:tc>
          <w:tcPr>
            <w:tcW w:w="1008" w:type="pct"/>
            <w:tcBorders>
              <w:top w:val="single" w:sz="4" w:space="0" w:color="000080"/>
              <w:left w:val="single" w:sz="4" w:space="0" w:color="000080"/>
              <w:bottom w:val="single" w:sz="4" w:space="0" w:color="000080"/>
            </w:tcBorders>
            <w:shd w:val="clear" w:color="auto" w:fill="auto"/>
            <w:vAlign w:val="center"/>
          </w:tcPr>
          <w:p w14:paraId="04CC98BE" w14:textId="77777777" w:rsidR="00D1377E" w:rsidRPr="004721D3" w:rsidRDefault="00D1377E"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doc.dr.sc. Goran Šmit</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380C5D62" w14:textId="77777777" w:rsidR="00D1377E" w:rsidRPr="004721D3" w:rsidRDefault="00D1377E"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7E137D" w:rsidRPr="004721D3" w14:paraId="3015A929"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1092C60D" w14:textId="1B13CF11" w:rsidR="007E137D"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w:t>
            </w:r>
          </w:p>
        </w:tc>
        <w:tc>
          <w:tcPr>
            <w:tcW w:w="1376" w:type="pct"/>
            <w:tcBorders>
              <w:top w:val="single" w:sz="4" w:space="0" w:color="000080"/>
              <w:left w:val="single" w:sz="4" w:space="0" w:color="000080"/>
              <w:bottom w:val="single" w:sz="4" w:space="0" w:color="000080"/>
            </w:tcBorders>
            <w:shd w:val="clear" w:color="auto" w:fill="auto"/>
            <w:vAlign w:val="center"/>
          </w:tcPr>
          <w:p w14:paraId="69C48A15" w14:textId="77777777" w:rsidR="007E137D" w:rsidRPr="004721D3" w:rsidRDefault="007713E2"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Opća kemija 2</w:t>
            </w:r>
          </w:p>
        </w:tc>
        <w:tc>
          <w:tcPr>
            <w:tcW w:w="202" w:type="pct"/>
            <w:tcBorders>
              <w:top w:val="single" w:sz="4" w:space="0" w:color="000080"/>
              <w:left w:val="single" w:sz="4" w:space="0" w:color="000080"/>
              <w:bottom w:val="single" w:sz="4" w:space="0" w:color="000080"/>
            </w:tcBorders>
            <w:shd w:val="clear" w:color="auto" w:fill="auto"/>
            <w:vAlign w:val="center"/>
          </w:tcPr>
          <w:p w14:paraId="33F22BA9" w14:textId="77777777" w:rsidR="007E137D" w:rsidRPr="004721D3" w:rsidRDefault="007713E2"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6C81B8AD" w14:textId="77777777" w:rsidR="007E137D" w:rsidRPr="004721D3" w:rsidRDefault="007E137D"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4796AD39" w14:textId="77777777" w:rsidR="007E137D" w:rsidRPr="004721D3" w:rsidRDefault="007713E2"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202" w:type="pct"/>
            <w:tcBorders>
              <w:top w:val="single" w:sz="4" w:space="0" w:color="000080"/>
              <w:left w:val="single" w:sz="4" w:space="0" w:color="000080"/>
              <w:bottom w:val="single" w:sz="4" w:space="0" w:color="000080"/>
            </w:tcBorders>
            <w:shd w:val="clear" w:color="auto" w:fill="auto"/>
            <w:vAlign w:val="center"/>
          </w:tcPr>
          <w:p w14:paraId="7A803E98" w14:textId="77777777" w:rsidR="007E137D" w:rsidRPr="004721D3" w:rsidRDefault="007E137D"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24EE33B9" w14:textId="77777777" w:rsidR="007E137D" w:rsidRPr="004721D3" w:rsidRDefault="007713E2"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4</w:t>
            </w:r>
          </w:p>
        </w:tc>
        <w:tc>
          <w:tcPr>
            <w:tcW w:w="1008" w:type="pct"/>
            <w:tcBorders>
              <w:top w:val="single" w:sz="4" w:space="0" w:color="000080"/>
              <w:left w:val="single" w:sz="4" w:space="0" w:color="000080"/>
              <w:bottom w:val="single" w:sz="4" w:space="0" w:color="000080"/>
            </w:tcBorders>
            <w:shd w:val="clear" w:color="auto" w:fill="auto"/>
            <w:vAlign w:val="center"/>
          </w:tcPr>
          <w:p w14:paraId="61430643" w14:textId="77777777" w:rsidR="007E137D" w:rsidRPr="004721D3" w:rsidRDefault="007713E2"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doc.dr.sc. Goran Šmit</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354322C" w14:textId="77777777" w:rsidR="007E137D" w:rsidRPr="004721D3" w:rsidRDefault="007E137D"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D1377E" w:rsidRPr="004721D3" w14:paraId="34656079"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4A07684E" w14:textId="77777777" w:rsidR="00D1377E" w:rsidRPr="004721D3" w:rsidRDefault="00D96ECE"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F152</w:t>
            </w:r>
          </w:p>
        </w:tc>
        <w:tc>
          <w:tcPr>
            <w:tcW w:w="1376" w:type="pct"/>
            <w:tcBorders>
              <w:top w:val="single" w:sz="4" w:space="0" w:color="000080"/>
              <w:left w:val="single" w:sz="4" w:space="0" w:color="000080"/>
              <w:bottom w:val="single" w:sz="4" w:space="0" w:color="000080"/>
            </w:tcBorders>
            <w:shd w:val="clear" w:color="auto" w:fill="auto"/>
            <w:vAlign w:val="center"/>
          </w:tcPr>
          <w:p w14:paraId="19394D15" w14:textId="77777777" w:rsidR="00D1377E" w:rsidRPr="004721D3" w:rsidRDefault="00D96ECE"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Uvod u znanstveno istraživanje</w:t>
            </w:r>
          </w:p>
        </w:tc>
        <w:tc>
          <w:tcPr>
            <w:tcW w:w="202" w:type="pct"/>
            <w:tcBorders>
              <w:top w:val="single" w:sz="4" w:space="0" w:color="000080"/>
              <w:left w:val="single" w:sz="4" w:space="0" w:color="000080"/>
              <w:bottom w:val="single" w:sz="4" w:space="0" w:color="000080"/>
            </w:tcBorders>
            <w:shd w:val="clear" w:color="auto" w:fill="auto"/>
            <w:vAlign w:val="center"/>
          </w:tcPr>
          <w:p w14:paraId="464EE2D0"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15</w:t>
            </w:r>
          </w:p>
        </w:tc>
        <w:tc>
          <w:tcPr>
            <w:tcW w:w="202" w:type="pct"/>
            <w:tcBorders>
              <w:top w:val="single" w:sz="4" w:space="0" w:color="000080"/>
              <w:left w:val="single" w:sz="4" w:space="0" w:color="000080"/>
              <w:bottom w:val="single" w:sz="4" w:space="0" w:color="000080"/>
            </w:tcBorders>
            <w:shd w:val="clear" w:color="auto" w:fill="auto"/>
            <w:vAlign w:val="center"/>
          </w:tcPr>
          <w:p w14:paraId="5B602AA4" w14:textId="1F2F48D7" w:rsidR="00D1377E" w:rsidRPr="004721D3" w:rsidRDefault="00D1377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1350B0B2" w14:textId="14BCCE51" w:rsidR="00D1377E" w:rsidRPr="004721D3" w:rsidRDefault="005A30B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15</w:t>
            </w:r>
          </w:p>
        </w:tc>
        <w:tc>
          <w:tcPr>
            <w:tcW w:w="202" w:type="pct"/>
            <w:tcBorders>
              <w:top w:val="single" w:sz="4" w:space="0" w:color="000080"/>
              <w:left w:val="single" w:sz="4" w:space="0" w:color="000080"/>
              <w:bottom w:val="single" w:sz="4" w:space="0" w:color="000080"/>
            </w:tcBorders>
            <w:shd w:val="clear" w:color="auto" w:fill="auto"/>
            <w:vAlign w:val="center"/>
          </w:tcPr>
          <w:p w14:paraId="19974B59"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5C324F07" w14:textId="77777777" w:rsidR="00D1377E" w:rsidRPr="004721D3" w:rsidRDefault="00D1377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2</w:t>
            </w:r>
          </w:p>
        </w:tc>
        <w:tc>
          <w:tcPr>
            <w:tcW w:w="1008" w:type="pct"/>
            <w:tcBorders>
              <w:top w:val="single" w:sz="4" w:space="0" w:color="000080"/>
              <w:left w:val="single" w:sz="4" w:space="0" w:color="000080"/>
              <w:bottom w:val="single" w:sz="4" w:space="0" w:color="000080"/>
            </w:tcBorders>
            <w:shd w:val="clear" w:color="auto" w:fill="auto"/>
            <w:vAlign w:val="center"/>
          </w:tcPr>
          <w:p w14:paraId="110E9424" w14:textId="77777777" w:rsidR="00D1377E" w:rsidRPr="004721D3" w:rsidRDefault="00D1377E"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 xml:space="preserve">doc.dr.sc. </w:t>
            </w:r>
            <w:r w:rsidR="00D96ECE" w:rsidRPr="004721D3">
              <w:rPr>
                <w:rFonts w:ascii="Times New Roman" w:eastAsia="DejaVu Sans" w:hAnsi="Times New Roman" w:cs="Times New Roman"/>
                <w:color w:val="00000A"/>
                <w:lang w:val="hr-HR" w:eastAsia="zh-CN"/>
              </w:rPr>
              <w:t>Marina Poje Sovilj</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7755DF53" w14:textId="77777777" w:rsidR="00D1377E" w:rsidRPr="004721D3" w:rsidRDefault="00D1377E"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D96ECE" w:rsidRPr="004721D3" w14:paraId="3F172B17"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3032DC66" w14:textId="3ACFBF6B" w:rsidR="00D96ECE" w:rsidRPr="004721D3" w:rsidRDefault="00CA59A1"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w:t>
            </w:r>
          </w:p>
        </w:tc>
        <w:tc>
          <w:tcPr>
            <w:tcW w:w="1376" w:type="pct"/>
            <w:tcBorders>
              <w:top w:val="single" w:sz="4" w:space="0" w:color="000080"/>
              <w:left w:val="single" w:sz="4" w:space="0" w:color="000080"/>
              <w:bottom w:val="single" w:sz="4" w:space="0" w:color="000080"/>
            </w:tcBorders>
            <w:shd w:val="clear" w:color="auto" w:fill="auto"/>
            <w:vAlign w:val="center"/>
          </w:tcPr>
          <w:p w14:paraId="2A3DF1C0" w14:textId="77777777" w:rsidR="00D96ECE" w:rsidRPr="004721D3" w:rsidRDefault="00D96ECE"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Projektni laboratorij</w:t>
            </w:r>
          </w:p>
        </w:tc>
        <w:tc>
          <w:tcPr>
            <w:tcW w:w="202" w:type="pct"/>
            <w:tcBorders>
              <w:top w:val="single" w:sz="4" w:space="0" w:color="000080"/>
              <w:left w:val="single" w:sz="4" w:space="0" w:color="000080"/>
              <w:bottom w:val="single" w:sz="4" w:space="0" w:color="000080"/>
            </w:tcBorders>
            <w:shd w:val="clear" w:color="auto" w:fill="auto"/>
            <w:vAlign w:val="center"/>
          </w:tcPr>
          <w:p w14:paraId="25700B2C" w14:textId="77777777" w:rsidR="00D96ECE" w:rsidRPr="004721D3" w:rsidRDefault="00D96EC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56696835" w14:textId="77777777" w:rsidR="00D96ECE" w:rsidRPr="004721D3" w:rsidRDefault="00D96EC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302" w:type="pct"/>
            <w:tcBorders>
              <w:top w:val="single" w:sz="4" w:space="0" w:color="000080"/>
              <w:left w:val="single" w:sz="4" w:space="0" w:color="000080"/>
              <w:bottom w:val="single" w:sz="4" w:space="0" w:color="000080"/>
            </w:tcBorders>
            <w:shd w:val="clear" w:color="auto" w:fill="auto"/>
            <w:vAlign w:val="center"/>
          </w:tcPr>
          <w:p w14:paraId="24CF8F33" w14:textId="740A2B2E" w:rsidR="00D96ECE" w:rsidRPr="004721D3" w:rsidRDefault="00D96EC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49B5581E" w14:textId="59986A6A" w:rsidR="00D96ECE" w:rsidRPr="004721D3" w:rsidRDefault="001A4A86"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30</w:t>
            </w:r>
          </w:p>
        </w:tc>
        <w:tc>
          <w:tcPr>
            <w:tcW w:w="415" w:type="pct"/>
            <w:tcBorders>
              <w:top w:val="single" w:sz="4" w:space="0" w:color="000080"/>
              <w:left w:val="single" w:sz="4" w:space="0" w:color="000080"/>
              <w:bottom w:val="single" w:sz="4" w:space="0" w:color="000080"/>
            </w:tcBorders>
            <w:shd w:val="clear" w:color="auto" w:fill="auto"/>
            <w:vAlign w:val="center"/>
          </w:tcPr>
          <w:p w14:paraId="4D024067" w14:textId="77777777" w:rsidR="00D96ECE" w:rsidRPr="004721D3" w:rsidRDefault="00D96ECE" w:rsidP="00947641">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4721D3">
              <w:rPr>
                <w:rFonts w:ascii="Times New Roman" w:eastAsia="DejaVu Sans" w:hAnsi="Times New Roman" w:cs="Times New Roman"/>
                <w:color w:val="00000A"/>
                <w:sz w:val="24"/>
                <w:szCs w:val="24"/>
                <w:lang w:val="hr-HR" w:eastAsia="zh-CN"/>
              </w:rPr>
              <w:t>2</w:t>
            </w:r>
          </w:p>
        </w:tc>
        <w:tc>
          <w:tcPr>
            <w:tcW w:w="1008" w:type="pct"/>
            <w:tcBorders>
              <w:top w:val="single" w:sz="4" w:space="0" w:color="000080"/>
              <w:left w:val="single" w:sz="4" w:space="0" w:color="000080"/>
              <w:bottom w:val="single" w:sz="4" w:space="0" w:color="000080"/>
            </w:tcBorders>
            <w:shd w:val="clear" w:color="auto" w:fill="auto"/>
            <w:vAlign w:val="center"/>
          </w:tcPr>
          <w:p w14:paraId="6A6D9086" w14:textId="77777777" w:rsidR="00D96ECE" w:rsidRPr="004721D3" w:rsidRDefault="00D96ECE" w:rsidP="00721EFF">
            <w:pPr>
              <w:widowControl w:val="0"/>
              <w:suppressLineNumbers/>
              <w:spacing w:after="0" w:line="240" w:lineRule="auto"/>
              <w:jc w:val="center"/>
              <w:rPr>
                <w:rFonts w:ascii="Times New Roman" w:eastAsia="DejaVu Sans" w:hAnsi="Times New Roman" w:cs="Times New Roman"/>
                <w:color w:val="00000A"/>
                <w:lang w:val="hr-HR" w:eastAsia="zh-CN"/>
              </w:rPr>
            </w:pPr>
            <w:r w:rsidRPr="004721D3">
              <w:rPr>
                <w:rFonts w:ascii="Times New Roman" w:eastAsia="DejaVu Sans" w:hAnsi="Times New Roman" w:cs="Times New Roman"/>
                <w:color w:val="00000A"/>
                <w:lang w:val="hr-HR" w:eastAsia="zh-CN"/>
              </w:rPr>
              <w:t>doc.dr.sc. Marina Poje Sovilj</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122F6D1A" w14:textId="0786F771" w:rsidR="00D96ECE" w:rsidRDefault="00AF57F8"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Ivana Štibi</w:t>
            </w:r>
          </w:p>
          <w:p w14:paraId="084E4E1C" w14:textId="4FC521B9" w:rsidR="00AF57F8" w:rsidRPr="004721D3" w:rsidRDefault="00C74EFE"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 xml:space="preserve">dr.sc. </w:t>
            </w:r>
            <w:r w:rsidR="00AF57F8">
              <w:rPr>
                <w:rFonts w:ascii="Times New Roman" w:eastAsia="DejaVu Sans" w:hAnsi="Times New Roman" w:cs="Times New Roman"/>
                <w:color w:val="00000A"/>
                <w:lang w:val="hr-HR" w:eastAsia="zh-CN"/>
              </w:rPr>
              <w:t xml:space="preserve">Danijela </w:t>
            </w:r>
            <w:proofErr w:type="spellStart"/>
            <w:r w:rsidR="00AF57F8">
              <w:rPr>
                <w:rFonts w:ascii="Times New Roman" w:eastAsia="DejaVu Sans" w:hAnsi="Times New Roman" w:cs="Times New Roman"/>
                <w:color w:val="00000A"/>
                <w:lang w:val="hr-HR" w:eastAsia="zh-CN"/>
              </w:rPr>
              <w:t>Dodlek</w:t>
            </w:r>
            <w:proofErr w:type="spellEnd"/>
          </w:p>
        </w:tc>
      </w:tr>
      <w:tr w:rsidR="00D1377E" w:rsidRPr="004721D3" w14:paraId="08057D92" w14:textId="77777777" w:rsidTr="009E055E">
        <w:tc>
          <w:tcPr>
            <w:tcW w:w="358" w:type="pct"/>
            <w:tcBorders>
              <w:top w:val="single" w:sz="4" w:space="0" w:color="000080"/>
              <w:left w:val="single" w:sz="4" w:space="0" w:color="000080"/>
              <w:bottom w:val="single" w:sz="4" w:space="0" w:color="000080"/>
            </w:tcBorders>
            <w:shd w:val="clear" w:color="auto" w:fill="auto"/>
            <w:vAlign w:val="center"/>
          </w:tcPr>
          <w:p w14:paraId="76DCDD8E"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Z10</w:t>
            </w:r>
            <w:r w:rsidR="00FE2F23" w:rsidRPr="004721D3">
              <w:rPr>
                <w:rFonts w:ascii="Times New Roman" w:eastAsia="DejaVu Sans" w:hAnsi="Times New Roman" w:cs="Times New Roman"/>
                <w:b/>
                <w:color w:val="00000A"/>
                <w:sz w:val="24"/>
                <w:szCs w:val="24"/>
                <w:lang w:val="hr-HR" w:eastAsia="zh-CN"/>
              </w:rPr>
              <w:t>4</w:t>
            </w:r>
          </w:p>
        </w:tc>
        <w:tc>
          <w:tcPr>
            <w:tcW w:w="1376" w:type="pct"/>
            <w:tcBorders>
              <w:top w:val="single" w:sz="4" w:space="0" w:color="000080"/>
              <w:left w:val="single" w:sz="4" w:space="0" w:color="000080"/>
              <w:bottom w:val="single" w:sz="4" w:space="0" w:color="000080"/>
            </w:tcBorders>
            <w:shd w:val="clear" w:color="auto" w:fill="auto"/>
            <w:vAlign w:val="center"/>
          </w:tcPr>
          <w:p w14:paraId="122C8660"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 xml:space="preserve">Strani jezik </w:t>
            </w:r>
            <w:r w:rsidR="00FE2F23" w:rsidRPr="004721D3">
              <w:rPr>
                <w:rFonts w:ascii="Times New Roman" w:eastAsia="DejaVu Sans" w:hAnsi="Times New Roman" w:cs="Times New Roman"/>
                <w:b/>
                <w:color w:val="00000A"/>
                <w:sz w:val="24"/>
                <w:szCs w:val="24"/>
                <w:lang w:val="hr-HR" w:eastAsia="zh-CN"/>
              </w:rPr>
              <w:t>4</w:t>
            </w:r>
          </w:p>
        </w:tc>
        <w:tc>
          <w:tcPr>
            <w:tcW w:w="202" w:type="pct"/>
            <w:tcBorders>
              <w:top w:val="single" w:sz="4" w:space="0" w:color="000080"/>
              <w:left w:val="single" w:sz="4" w:space="0" w:color="000080"/>
              <w:bottom w:val="single" w:sz="4" w:space="0" w:color="000080"/>
            </w:tcBorders>
            <w:shd w:val="clear" w:color="auto" w:fill="auto"/>
            <w:vAlign w:val="center"/>
          </w:tcPr>
          <w:p w14:paraId="512BD908"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1A31DEAD"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302" w:type="pct"/>
            <w:tcBorders>
              <w:top w:val="single" w:sz="4" w:space="0" w:color="000080"/>
              <w:left w:val="single" w:sz="4" w:space="0" w:color="000080"/>
              <w:bottom w:val="single" w:sz="4" w:space="0" w:color="000080"/>
            </w:tcBorders>
            <w:shd w:val="clear" w:color="auto" w:fill="auto"/>
            <w:vAlign w:val="center"/>
          </w:tcPr>
          <w:p w14:paraId="0638535D"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2" w:type="pct"/>
            <w:tcBorders>
              <w:top w:val="single" w:sz="4" w:space="0" w:color="000080"/>
              <w:left w:val="single" w:sz="4" w:space="0" w:color="000080"/>
              <w:bottom w:val="single" w:sz="4" w:space="0" w:color="000080"/>
            </w:tcBorders>
            <w:shd w:val="clear" w:color="auto" w:fill="auto"/>
            <w:vAlign w:val="center"/>
          </w:tcPr>
          <w:p w14:paraId="39E2D952" w14:textId="77777777" w:rsidR="00D1377E" w:rsidRPr="004721D3" w:rsidRDefault="00D1377E"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415" w:type="pct"/>
            <w:tcBorders>
              <w:top w:val="single" w:sz="4" w:space="0" w:color="000080"/>
              <w:left w:val="single" w:sz="4" w:space="0" w:color="000080"/>
              <w:bottom w:val="single" w:sz="4" w:space="0" w:color="000080"/>
            </w:tcBorders>
            <w:shd w:val="clear" w:color="auto" w:fill="auto"/>
            <w:vAlign w:val="center"/>
          </w:tcPr>
          <w:p w14:paraId="4EB80404" w14:textId="77777777" w:rsidR="00D1377E" w:rsidRPr="004721D3" w:rsidRDefault="00D1377E"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2</w:t>
            </w:r>
          </w:p>
        </w:tc>
        <w:tc>
          <w:tcPr>
            <w:tcW w:w="1008" w:type="pct"/>
            <w:tcBorders>
              <w:top w:val="single" w:sz="4" w:space="0" w:color="000080"/>
              <w:left w:val="single" w:sz="4" w:space="0" w:color="000080"/>
              <w:bottom w:val="single" w:sz="4" w:space="0" w:color="000080"/>
            </w:tcBorders>
            <w:shd w:val="clear" w:color="auto" w:fill="auto"/>
            <w:vAlign w:val="center"/>
          </w:tcPr>
          <w:p w14:paraId="047EF682" w14:textId="77777777" w:rsidR="00D1377E" w:rsidRPr="004721D3" w:rsidRDefault="00D1377E" w:rsidP="00721EFF">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Karmen Knežević, v. pred.</w:t>
            </w:r>
          </w:p>
        </w:tc>
        <w:tc>
          <w:tcPr>
            <w:tcW w:w="9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15C37FAB" w14:textId="77777777" w:rsidR="00D1377E" w:rsidRPr="004721D3" w:rsidRDefault="00D1377E" w:rsidP="00721EFF">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bl>
    <w:p w14:paraId="5BCDD1A3" w14:textId="77777777" w:rsidR="004F0E42" w:rsidRDefault="004F0E42" w:rsidP="00A02895">
      <w:pPr>
        <w:spacing w:line="240" w:lineRule="auto"/>
        <w:jc w:val="both"/>
        <w:rPr>
          <w:rFonts w:ascii="Times New Roman" w:eastAsia="Times New Roman" w:hAnsi="Times New Roman" w:cs="Times New Roman"/>
          <w:b/>
          <w:bCs/>
          <w:sz w:val="24"/>
          <w:szCs w:val="24"/>
          <w:lang w:val="hr-HR" w:eastAsia="hr-HR"/>
        </w:rPr>
      </w:pPr>
    </w:p>
    <w:p w14:paraId="61C43772" w14:textId="4B5A21C1" w:rsidR="00A02895" w:rsidRPr="004721D3" w:rsidRDefault="00A02895" w:rsidP="00A02895">
      <w:pPr>
        <w:spacing w:line="240" w:lineRule="auto"/>
        <w:jc w:val="both"/>
        <w:rPr>
          <w:rFonts w:ascii="Times New Roman" w:eastAsia="Times New Roman" w:hAnsi="Times New Roman" w:cs="Times New Roman"/>
          <w:b/>
          <w:bCs/>
          <w:sz w:val="24"/>
          <w:szCs w:val="24"/>
          <w:highlight w:val="yellow"/>
          <w:lang w:val="hr-HR" w:eastAsia="hr-HR"/>
        </w:rPr>
      </w:pPr>
      <w:r w:rsidRPr="004721D3">
        <w:rPr>
          <w:rFonts w:ascii="Times New Roman" w:eastAsia="Times New Roman" w:hAnsi="Times New Roman" w:cs="Times New Roman"/>
          <w:b/>
          <w:bCs/>
          <w:sz w:val="24"/>
          <w:szCs w:val="24"/>
          <w:lang w:val="hr-HR" w:eastAsia="hr-HR"/>
        </w:rPr>
        <w:lastRenderedPageBreak/>
        <w:t>3. godina, V. semestar (zimski)</w:t>
      </w:r>
    </w:p>
    <w:tbl>
      <w:tblPr>
        <w:tblW w:w="0" w:type="auto"/>
        <w:jc w:val="center"/>
        <w:tblCellMar>
          <w:left w:w="18" w:type="dxa"/>
        </w:tblCellMar>
        <w:tblLook w:val="0000" w:firstRow="0" w:lastRow="0" w:firstColumn="0" w:lastColumn="0" w:noHBand="0" w:noVBand="0"/>
      </w:tblPr>
      <w:tblGrid>
        <w:gridCol w:w="726"/>
        <w:gridCol w:w="2510"/>
        <w:gridCol w:w="366"/>
        <w:gridCol w:w="366"/>
        <w:gridCol w:w="366"/>
        <w:gridCol w:w="366"/>
        <w:gridCol w:w="753"/>
        <w:gridCol w:w="2055"/>
        <w:gridCol w:w="1554"/>
      </w:tblGrid>
      <w:tr w:rsidR="007B3560" w:rsidRPr="004721D3" w14:paraId="1EA4457E" w14:textId="77777777" w:rsidTr="003774EF">
        <w:trPr>
          <w:jc w:val="center"/>
        </w:trPr>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3F8FEDED" w14:textId="77777777" w:rsidR="00CF248C" w:rsidRPr="004721D3" w:rsidRDefault="00CF248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Šifra</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0FA76AF4" w14:textId="77777777" w:rsidR="00CF248C" w:rsidRPr="004721D3" w:rsidRDefault="00CF248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Naziv kolegija</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24BEBB8E" w14:textId="77777777" w:rsidR="00CF248C" w:rsidRPr="004721D3" w:rsidRDefault="00CF248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P</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442DF0CE" w14:textId="77777777" w:rsidR="00CF248C" w:rsidRPr="004721D3" w:rsidRDefault="00CF248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317BEDD9" w14:textId="77777777" w:rsidR="00CF248C" w:rsidRPr="004721D3" w:rsidRDefault="00CF248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V</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7A605D98" w14:textId="77777777" w:rsidR="00CF248C" w:rsidRPr="004721D3" w:rsidRDefault="00CF248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L</w:t>
            </w:r>
          </w:p>
        </w:tc>
        <w:tc>
          <w:tcPr>
            <w:tcW w:w="753" w:type="dxa"/>
            <w:tcBorders>
              <w:top w:val="single" w:sz="4" w:space="0" w:color="000080"/>
              <w:left w:val="single" w:sz="4" w:space="0" w:color="000080"/>
              <w:bottom w:val="single" w:sz="4" w:space="0" w:color="000080"/>
            </w:tcBorders>
            <w:shd w:val="clear" w:color="auto" w:fill="AEAAAA" w:themeFill="background2" w:themeFillShade="BF"/>
            <w:vAlign w:val="center"/>
          </w:tcPr>
          <w:p w14:paraId="5DF38029" w14:textId="77777777" w:rsidR="00CF248C" w:rsidRPr="004721D3" w:rsidRDefault="00CF248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ECTS</w:t>
            </w:r>
          </w:p>
        </w:tc>
        <w:tc>
          <w:tcPr>
            <w:tcW w:w="2055" w:type="dxa"/>
            <w:tcBorders>
              <w:top w:val="single" w:sz="4" w:space="0" w:color="000080"/>
              <w:left w:val="single" w:sz="4" w:space="0" w:color="000080"/>
              <w:bottom w:val="single" w:sz="4" w:space="0" w:color="000080"/>
            </w:tcBorders>
            <w:shd w:val="clear" w:color="auto" w:fill="AEAAAA" w:themeFill="background2" w:themeFillShade="BF"/>
            <w:vAlign w:val="center"/>
          </w:tcPr>
          <w:p w14:paraId="61888D1E" w14:textId="77777777" w:rsidR="00CF248C" w:rsidRPr="004721D3" w:rsidRDefault="00CF248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Nastavnici</w:t>
            </w:r>
          </w:p>
        </w:tc>
        <w:tc>
          <w:tcPr>
            <w:tcW w:w="1554" w:type="dxa"/>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4E9AAB23" w14:textId="77777777" w:rsidR="00CF248C" w:rsidRPr="004721D3" w:rsidRDefault="00CF248C"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Suradnici</w:t>
            </w:r>
          </w:p>
        </w:tc>
      </w:tr>
      <w:tr w:rsidR="00CF248C" w:rsidRPr="004721D3" w14:paraId="79E2F107" w14:textId="77777777" w:rsidTr="004B0AC0">
        <w:trPr>
          <w:jc w:val="center"/>
        </w:trPr>
        <w:tc>
          <w:tcPr>
            <w:tcW w:w="0" w:type="auto"/>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1F0ABC35" w14:textId="77777777" w:rsidR="00CF248C" w:rsidRPr="004721D3" w:rsidRDefault="00CF248C"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Obavezni kolegiji</w:t>
            </w:r>
          </w:p>
        </w:tc>
      </w:tr>
      <w:tr w:rsidR="000F3022" w:rsidRPr="004721D3" w14:paraId="4DD572BA"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5394177D" w14:textId="77777777" w:rsidR="00CF248C" w:rsidRPr="004721D3" w:rsidRDefault="00CF248C"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F108</w:t>
            </w:r>
          </w:p>
        </w:tc>
        <w:tc>
          <w:tcPr>
            <w:tcW w:w="0" w:type="auto"/>
            <w:tcBorders>
              <w:top w:val="single" w:sz="4" w:space="0" w:color="000080"/>
              <w:left w:val="single" w:sz="4" w:space="0" w:color="000080"/>
              <w:bottom w:val="single" w:sz="4" w:space="0" w:color="000080"/>
            </w:tcBorders>
            <w:shd w:val="clear" w:color="auto" w:fill="auto"/>
            <w:vAlign w:val="center"/>
          </w:tcPr>
          <w:p w14:paraId="7355F32B" w14:textId="77777777" w:rsidR="00CF248C" w:rsidRPr="004721D3" w:rsidRDefault="00CF248C"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Elektrodinamika 1</w:t>
            </w:r>
          </w:p>
        </w:tc>
        <w:tc>
          <w:tcPr>
            <w:tcW w:w="0" w:type="auto"/>
            <w:tcBorders>
              <w:top w:val="single" w:sz="4" w:space="0" w:color="000080"/>
              <w:left w:val="single" w:sz="4" w:space="0" w:color="000080"/>
              <w:bottom w:val="single" w:sz="4" w:space="0" w:color="000080"/>
            </w:tcBorders>
            <w:shd w:val="clear" w:color="auto" w:fill="auto"/>
            <w:vAlign w:val="center"/>
          </w:tcPr>
          <w:p w14:paraId="435EB3E1" w14:textId="77777777" w:rsidR="00CF248C" w:rsidRPr="004721D3" w:rsidRDefault="00CF248C"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232790F0" w14:textId="77777777" w:rsidR="00CF248C" w:rsidRPr="004721D3" w:rsidRDefault="00CF248C"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3FF004A1" w14:textId="77777777" w:rsidR="00CF248C" w:rsidRPr="004721D3" w:rsidRDefault="00CF248C"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75EE6C3A" w14:textId="77777777" w:rsidR="00CF248C" w:rsidRPr="004721D3" w:rsidRDefault="00CF248C"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56BAE1CF" w14:textId="77777777" w:rsidR="00CF248C" w:rsidRPr="004721D3" w:rsidRDefault="00CF248C"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5</w:t>
            </w:r>
          </w:p>
        </w:tc>
        <w:tc>
          <w:tcPr>
            <w:tcW w:w="2055" w:type="dxa"/>
            <w:tcBorders>
              <w:top w:val="single" w:sz="4" w:space="0" w:color="000080"/>
              <w:left w:val="single" w:sz="4" w:space="0" w:color="000080"/>
              <w:bottom w:val="single" w:sz="4" w:space="0" w:color="000080"/>
            </w:tcBorders>
            <w:shd w:val="clear" w:color="auto" w:fill="auto"/>
            <w:vAlign w:val="center"/>
          </w:tcPr>
          <w:p w14:paraId="5A759C09" w14:textId="141AF355" w:rsidR="00CF248C" w:rsidRPr="004721D3" w:rsidRDefault="00502C97" w:rsidP="001A4A86">
            <w:pPr>
              <w:widowControl w:val="0"/>
              <w:suppressLineNumbers/>
              <w:spacing w:after="0" w:line="240" w:lineRule="auto"/>
              <w:jc w:val="center"/>
              <w:rPr>
                <w:rFonts w:ascii="Times New Roman" w:hAnsi="Times New Roman" w:cs="Times New Roman"/>
                <w:lang w:val="hr-HR"/>
              </w:rPr>
            </w:pPr>
            <w:bookmarkStart w:id="0" w:name="__DdeLink__3509_527191443"/>
            <w:bookmarkEnd w:id="0"/>
            <w:r>
              <w:rPr>
                <w:rFonts w:ascii="Times New Roman" w:eastAsia="DejaVu Sans" w:hAnsi="Times New Roman" w:cs="Times New Roman"/>
                <w:color w:val="00000A"/>
                <w:lang w:val="hr-HR" w:eastAsia="zh-CN"/>
              </w:rPr>
              <w:t>izv. prof</w:t>
            </w:r>
            <w:r w:rsidR="00CF248C" w:rsidRPr="004721D3">
              <w:rPr>
                <w:rFonts w:ascii="Times New Roman" w:eastAsia="DejaVu Sans" w:hAnsi="Times New Roman" w:cs="Times New Roman"/>
                <w:color w:val="00000A"/>
                <w:lang w:val="hr-HR" w:eastAsia="zh-CN"/>
              </w:rPr>
              <w:t>. dr. sc.  Mislav Mustapić</w:t>
            </w: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6CEFFD4D" w14:textId="77777777" w:rsidR="00CF248C" w:rsidRPr="004721D3" w:rsidRDefault="00CF248C" w:rsidP="001A4A86">
            <w:pPr>
              <w:widowControl w:val="0"/>
              <w:suppressLineNumbers/>
              <w:snapToGrid w:val="0"/>
              <w:spacing w:after="0" w:line="240" w:lineRule="auto"/>
              <w:jc w:val="center"/>
              <w:rPr>
                <w:rFonts w:ascii="Times New Roman" w:hAnsi="Times New Roman" w:cs="Times New Roman"/>
                <w:color w:val="00000A"/>
                <w:lang w:val="hr-HR" w:eastAsia="zh-CN"/>
              </w:rPr>
            </w:pPr>
          </w:p>
        </w:tc>
      </w:tr>
      <w:tr w:rsidR="000F3022" w:rsidRPr="004721D3" w14:paraId="358B1BAB"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333FEA96" w14:textId="331A6042" w:rsidR="00B17852" w:rsidRPr="00B17852" w:rsidRDefault="00B17852" w:rsidP="001A4A86">
            <w:pPr>
              <w:widowControl w:val="0"/>
              <w:suppressLineNumbers/>
              <w:spacing w:after="0" w:line="240" w:lineRule="auto"/>
              <w:jc w:val="center"/>
              <w:rPr>
                <w:rFonts w:ascii="Times New Roman" w:eastAsia="DejaVu Sans" w:hAnsi="Times New Roman" w:cs="Times New Roman"/>
                <w:b/>
                <w:bCs/>
                <w:color w:val="00000A"/>
                <w:sz w:val="24"/>
                <w:szCs w:val="24"/>
                <w:lang w:val="hr-HR" w:eastAsia="zh-CN"/>
              </w:rPr>
            </w:pPr>
            <w:r w:rsidRPr="00B17852">
              <w:rPr>
                <w:rFonts w:ascii="Times New Roman" w:hAnsi="Times New Roman" w:cs="Times New Roman"/>
                <w:b/>
                <w:bCs/>
                <w:sz w:val="24"/>
                <w:szCs w:val="24"/>
              </w:rPr>
              <w:t>F109</w:t>
            </w:r>
          </w:p>
        </w:tc>
        <w:tc>
          <w:tcPr>
            <w:tcW w:w="0" w:type="auto"/>
            <w:tcBorders>
              <w:top w:val="single" w:sz="4" w:space="0" w:color="000080"/>
              <w:left w:val="single" w:sz="4" w:space="0" w:color="000080"/>
              <w:bottom w:val="single" w:sz="4" w:space="0" w:color="000080"/>
            </w:tcBorders>
            <w:shd w:val="clear" w:color="auto" w:fill="auto"/>
            <w:vAlign w:val="center"/>
          </w:tcPr>
          <w:p w14:paraId="36174925" w14:textId="15EB938E" w:rsidR="00B17852" w:rsidRPr="00B17852" w:rsidRDefault="00B17852" w:rsidP="001A4A86">
            <w:pPr>
              <w:widowControl w:val="0"/>
              <w:suppressLineNumbers/>
              <w:spacing w:after="0" w:line="240" w:lineRule="auto"/>
              <w:jc w:val="center"/>
              <w:rPr>
                <w:rFonts w:ascii="Times New Roman" w:hAnsi="Times New Roman" w:cs="Times New Roman"/>
                <w:b/>
                <w:bCs/>
                <w:sz w:val="24"/>
                <w:szCs w:val="24"/>
              </w:rPr>
            </w:pPr>
            <w:proofErr w:type="spellStart"/>
            <w:r w:rsidRPr="00B17852">
              <w:rPr>
                <w:rFonts w:ascii="Times New Roman" w:hAnsi="Times New Roman" w:cs="Times New Roman"/>
                <w:b/>
                <w:bCs/>
                <w:sz w:val="24"/>
                <w:szCs w:val="24"/>
              </w:rPr>
              <w:t>Uvod</w:t>
            </w:r>
            <w:proofErr w:type="spellEnd"/>
            <w:r w:rsidRPr="00B17852">
              <w:rPr>
                <w:rFonts w:ascii="Times New Roman" w:hAnsi="Times New Roman" w:cs="Times New Roman"/>
                <w:b/>
                <w:bCs/>
                <w:sz w:val="24"/>
                <w:szCs w:val="24"/>
              </w:rPr>
              <w:t xml:space="preserve"> u </w:t>
            </w:r>
            <w:proofErr w:type="spellStart"/>
            <w:r w:rsidRPr="00B17852">
              <w:rPr>
                <w:rFonts w:ascii="Times New Roman" w:hAnsi="Times New Roman" w:cs="Times New Roman"/>
                <w:b/>
                <w:bCs/>
                <w:sz w:val="24"/>
                <w:szCs w:val="24"/>
              </w:rPr>
              <w:t>statističku</w:t>
            </w:r>
            <w:proofErr w:type="spellEnd"/>
            <w:r w:rsidRPr="00B17852">
              <w:rPr>
                <w:rFonts w:ascii="Times New Roman" w:hAnsi="Times New Roman" w:cs="Times New Roman"/>
                <w:b/>
                <w:bCs/>
                <w:sz w:val="24"/>
                <w:szCs w:val="24"/>
              </w:rPr>
              <w:t xml:space="preserve"> </w:t>
            </w:r>
            <w:proofErr w:type="spellStart"/>
            <w:r w:rsidRPr="00B17852">
              <w:rPr>
                <w:rFonts w:ascii="Times New Roman" w:hAnsi="Times New Roman" w:cs="Times New Roman"/>
                <w:b/>
                <w:bCs/>
                <w:sz w:val="24"/>
                <w:szCs w:val="24"/>
              </w:rPr>
              <w:t>fiziku</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365DE350" w14:textId="09885E52" w:rsidR="00B17852" w:rsidRPr="00B17852" w:rsidRDefault="00B17852"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B17852">
              <w:rPr>
                <w:rFonts w:ascii="Times New Roman" w:hAnsi="Times New Roman" w:cs="Times New Roman"/>
                <w:sz w:val="24"/>
                <w:szCs w:val="24"/>
              </w:rPr>
              <w:t>30</w:t>
            </w:r>
          </w:p>
        </w:tc>
        <w:tc>
          <w:tcPr>
            <w:tcW w:w="0" w:type="auto"/>
            <w:tcBorders>
              <w:top w:val="single" w:sz="4" w:space="0" w:color="000080"/>
              <w:left w:val="single" w:sz="4" w:space="0" w:color="000080"/>
              <w:bottom w:val="single" w:sz="4" w:space="0" w:color="000080"/>
            </w:tcBorders>
            <w:shd w:val="clear" w:color="auto" w:fill="auto"/>
            <w:vAlign w:val="center"/>
          </w:tcPr>
          <w:p w14:paraId="4AE649DB" w14:textId="77777777" w:rsidR="00B17852" w:rsidRPr="00B17852" w:rsidRDefault="00B1785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7FAC2F92" w14:textId="4F9717F3" w:rsidR="00B17852" w:rsidRPr="00B17852" w:rsidRDefault="00B17852"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B17852">
              <w:rPr>
                <w:rFonts w:ascii="Times New Roman" w:hAnsi="Times New Roman" w:cs="Times New Roman"/>
                <w:sz w:val="24"/>
                <w:szCs w:val="24"/>
              </w:rPr>
              <w:t>15</w:t>
            </w:r>
          </w:p>
        </w:tc>
        <w:tc>
          <w:tcPr>
            <w:tcW w:w="0" w:type="auto"/>
            <w:tcBorders>
              <w:top w:val="single" w:sz="4" w:space="0" w:color="000080"/>
              <w:left w:val="single" w:sz="4" w:space="0" w:color="000080"/>
              <w:bottom w:val="single" w:sz="4" w:space="0" w:color="000080"/>
            </w:tcBorders>
            <w:shd w:val="clear" w:color="auto" w:fill="auto"/>
            <w:vAlign w:val="center"/>
          </w:tcPr>
          <w:p w14:paraId="0BA9EC27" w14:textId="77777777" w:rsidR="00B17852" w:rsidRPr="00B17852" w:rsidRDefault="00B17852" w:rsidP="001A4A86">
            <w:pPr>
              <w:widowControl w:val="0"/>
              <w:suppressLineNumbers/>
              <w:snapToGrid w:val="0"/>
              <w:spacing w:after="0" w:line="240" w:lineRule="auto"/>
              <w:jc w:val="center"/>
              <w:rPr>
                <w:rFonts w:ascii="Times New Roman" w:hAnsi="Times New Roman" w:cs="Times New Roman"/>
                <w:sz w:val="24"/>
                <w:szCs w:val="24"/>
              </w:rPr>
            </w:pPr>
          </w:p>
        </w:tc>
        <w:tc>
          <w:tcPr>
            <w:tcW w:w="753" w:type="dxa"/>
            <w:tcBorders>
              <w:top w:val="single" w:sz="4" w:space="0" w:color="000080"/>
              <w:left w:val="single" w:sz="4" w:space="0" w:color="000080"/>
              <w:bottom w:val="single" w:sz="4" w:space="0" w:color="000080"/>
            </w:tcBorders>
            <w:shd w:val="clear" w:color="auto" w:fill="auto"/>
            <w:vAlign w:val="center"/>
          </w:tcPr>
          <w:p w14:paraId="10D54E3E" w14:textId="727EACE7" w:rsidR="00B17852" w:rsidRPr="00B17852" w:rsidRDefault="00B17852" w:rsidP="001A4A86">
            <w:pPr>
              <w:widowControl w:val="0"/>
              <w:suppressLineNumbers/>
              <w:spacing w:after="0" w:line="240" w:lineRule="auto"/>
              <w:jc w:val="center"/>
              <w:rPr>
                <w:rFonts w:ascii="Times New Roman" w:hAnsi="Times New Roman" w:cs="Times New Roman"/>
                <w:sz w:val="24"/>
                <w:szCs w:val="24"/>
              </w:rPr>
            </w:pPr>
            <w:r w:rsidRPr="00B17852">
              <w:rPr>
                <w:rFonts w:ascii="Times New Roman" w:hAnsi="Times New Roman" w:cs="Times New Roman"/>
                <w:sz w:val="24"/>
                <w:szCs w:val="24"/>
              </w:rPr>
              <w:t>4</w:t>
            </w:r>
          </w:p>
        </w:tc>
        <w:tc>
          <w:tcPr>
            <w:tcW w:w="2055" w:type="dxa"/>
            <w:tcBorders>
              <w:top w:val="single" w:sz="4" w:space="0" w:color="000080"/>
              <w:left w:val="single" w:sz="4" w:space="0" w:color="000080"/>
              <w:bottom w:val="single" w:sz="4" w:space="0" w:color="000080"/>
            </w:tcBorders>
            <w:shd w:val="clear" w:color="auto" w:fill="auto"/>
            <w:vAlign w:val="center"/>
          </w:tcPr>
          <w:p w14:paraId="62274B3B" w14:textId="00BBFBC7" w:rsidR="00B17852" w:rsidRPr="00B17852" w:rsidRDefault="00B17852" w:rsidP="001A4A86">
            <w:pPr>
              <w:widowControl w:val="0"/>
              <w:suppressLineNumbers/>
              <w:spacing w:after="0" w:line="240" w:lineRule="auto"/>
              <w:jc w:val="center"/>
              <w:rPr>
                <w:rFonts w:ascii="Times New Roman" w:hAnsi="Times New Roman" w:cs="Times New Roman"/>
              </w:rPr>
            </w:pPr>
            <w:r w:rsidRPr="00B17852">
              <w:rPr>
                <w:rFonts w:ascii="Times New Roman" w:hAnsi="Times New Roman" w:cs="Times New Roman"/>
              </w:rPr>
              <w:t xml:space="preserve">doc. </w:t>
            </w:r>
            <w:proofErr w:type="spellStart"/>
            <w:r w:rsidRPr="00B17852">
              <w:rPr>
                <w:rFonts w:ascii="Times New Roman" w:hAnsi="Times New Roman" w:cs="Times New Roman"/>
              </w:rPr>
              <w:t>dr.</w:t>
            </w:r>
            <w:proofErr w:type="spellEnd"/>
            <w:r w:rsidRPr="00B17852">
              <w:rPr>
                <w:rFonts w:ascii="Times New Roman" w:hAnsi="Times New Roman" w:cs="Times New Roman"/>
              </w:rPr>
              <w:t xml:space="preserve"> sc.  Zvonko Glumac</w:t>
            </w: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187E04CE" w14:textId="1AE92087" w:rsidR="00B17852" w:rsidRPr="00734B5A" w:rsidRDefault="00D82574" w:rsidP="001A4A86">
            <w:pPr>
              <w:widowControl w:val="0"/>
              <w:suppressLineNumbers/>
              <w:snapToGrid w:val="0"/>
              <w:spacing w:after="0" w:line="240" w:lineRule="auto"/>
              <w:jc w:val="center"/>
              <w:rPr>
                <w:rFonts w:ascii="Times New Roman" w:hAnsi="Times New Roman" w:cs="Times New Roman"/>
              </w:rPr>
            </w:pPr>
            <w:r>
              <w:rPr>
                <w:rFonts w:ascii="Times New Roman" w:hAnsi="Times New Roman" w:cs="Times New Roman"/>
              </w:rPr>
              <w:t xml:space="preserve">dr.sc. </w:t>
            </w:r>
            <w:r w:rsidR="00853B23">
              <w:rPr>
                <w:rFonts w:ascii="Times New Roman" w:hAnsi="Times New Roman" w:cs="Times New Roman"/>
              </w:rPr>
              <w:t>Jelena Strišković</w:t>
            </w:r>
          </w:p>
        </w:tc>
      </w:tr>
      <w:tr w:rsidR="000F3022" w:rsidRPr="004721D3" w14:paraId="73C69409"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6B3246FA" w14:textId="0FF0935E" w:rsidR="00EB039B" w:rsidRPr="00B17852" w:rsidRDefault="00CA59A1" w:rsidP="001A4A86">
            <w:pPr>
              <w:widowControl w:val="0"/>
              <w:suppressLineNumber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F</w:t>
            </w:r>
          </w:p>
        </w:tc>
        <w:tc>
          <w:tcPr>
            <w:tcW w:w="0" w:type="auto"/>
            <w:tcBorders>
              <w:top w:val="single" w:sz="4" w:space="0" w:color="000080"/>
              <w:left w:val="single" w:sz="4" w:space="0" w:color="000080"/>
              <w:bottom w:val="single" w:sz="4" w:space="0" w:color="000080"/>
            </w:tcBorders>
            <w:shd w:val="clear" w:color="auto" w:fill="auto"/>
            <w:vAlign w:val="center"/>
          </w:tcPr>
          <w:p w14:paraId="02D9DDE9" w14:textId="7C561BCE" w:rsidR="00EB039B" w:rsidRPr="00B17852" w:rsidRDefault="00AE2D8E" w:rsidP="001A4A86">
            <w:pPr>
              <w:widowControl w:val="0"/>
              <w:suppressLineNumbers/>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Računalna</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fizika</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7B22D522" w14:textId="36103D74" w:rsidR="00EB039B" w:rsidRPr="00B17852" w:rsidRDefault="00AE2D8E" w:rsidP="001A4A86">
            <w:pPr>
              <w:widowControl w:val="0"/>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0" w:type="auto"/>
            <w:tcBorders>
              <w:top w:val="single" w:sz="4" w:space="0" w:color="000080"/>
              <w:left w:val="single" w:sz="4" w:space="0" w:color="000080"/>
              <w:bottom w:val="single" w:sz="4" w:space="0" w:color="000080"/>
            </w:tcBorders>
            <w:shd w:val="clear" w:color="auto" w:fill="auto"/>
            <w:vAlign w:val="center"/>
          </w:tcPr>
          <w:p w14:paraId="025780FA" w14:textId="0F649003" w:rsidR="00EB039B" w:rsidRPr="00B17852" w:rsidRDefault="00AE2D8E"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71FBB888" w14:textId="43A23910" w:rsidR="00EB039B" w:rsidRPr="00B17852" w:rsidRDefault="00EB039B" w:rsidP="001A4A86">
            <w:pPr>
              <w:widowControl w:val="0"/>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0" w:type="auto"/>
            <w:tcBorders>
              <w:top w:val="single" w:sz="4" w:space="0" w:color="000080"/>
              <w:left w:val="single" w:sz="4" w:space="0" w:color="000080"/>
              <w:bottom w:val="single" w:sz="4" w:space="0" w:color="000080"/>
            </w:tcBorders>
            <w:shd w:val="clear" w:color="auto" w:fill="auto"/>
            <w:vAlign w:val="center"/>
          </w:tcPr>
          <w:p w14:paraId="60E31EB6" w14:textId="77777777" w:rsidR="00EB039B" w:rsidRPr="00B17852" w:rsidRDefault="00EB039B" w:rsidP="001A4A86">
            <w:pPr>
              <w:widowControl w:val="0"/>
              <w:suppressLineNumbers/>
              <w:snapToGrid w:val="0"/>
              <w:spacing w:after="0" w:line="240" w:lineRule="auto"/>
              <w:jc w:val="center"/>
              <w:rPr>
                <w:rFonts w:ascii="Times New Roman" w:hAnsi="Times New Roman" w:cs="Times New Roman"/>
                <w:sz w:val="24"/>
                <w:szCs w:val="24"/>
              </w:rPr>
            </w:pPr>
          </w:p>
        </w:tc>
        <w:tc>
          <w:tcPr>
            <w:tcW w:w="753" w:type="dxa"/>
            <w:tcBorders>
              <w:top w:val="single" w:sz="4" w:space="0" w:color="000080"/>
              <w:left w:val="single" w:sz="4" w:space="0" w:color="000080"/>
              <w:bottom w:val="single" w:sz="4" w:space="0" w:color="000080"/>
            </w:tcBorders>
            <w:shd w:val="clear" w:color="auto" w:fill="auto"/>
            <w:vAlign w:val="center"/>
          </w:tcPr>
          <w:p w14:paraId="041E0CDB" w14:textId="45278410" w:rsidR="00EB039B" w:rsidRPr="00B17852" w:rsidRDefault="001A4A86" w:rsidP="001A4A86">
            <w:pPr>
              <w:widowControl w:val="0"/>
              <w:suppressLineNumbers/>
              <w:spacing w:after="0" w:line="240" w:lineRule="auto"/>
              <w:jc w:val="center"/>
              <w:rPr>
                <w:rFonts w:ascii="Times New Roman" w:hAnsi="Times New Roman" w:cs="Times New Roman"/>
                <w:sz w:val="24"/>
                <w:szCs w:val="24"/>
              </w:rPr>
            </w:pPr>
            <w:r w:rsidRPr="003254F5">
              <w:rPr>
                <w:rFonts w:ascii="Times New Roman" w:hAnsi="Times New Roman" w:cs="Times New Roman"/>
                <w:sz w:val="24"/>
                <w:szCs w:val="24"/>
              </w:rPr>
              <w:t>4</w:t>
            </w:r>
          </w:p>
        </w:tc>
        <w:tc>
          <w:tcPr>
            <w:tcW w:w="2055" w:type="dxa"/>
            <w:tcBorders>
              <w:top w:val="single" w:sz="4" w:space="0" w:color="000080"/>
              <w:left w:val="single" w:sz="4" w:space="0" w:color="000080"/>
              <w:bottom w:val="single" w:sz="4" w:space="0" w:color="000080"/>
            </w:tcBorders>
            <w:shd w:val="clear" w:color="auto" w:fill="auto"/>
            <w:vAlign w:val="center"/>
          </w:tcPr>
          <w:p w14:paraId="0FDFCDC8" w14:textId="630EFA3A" w:rsidR="00EB039B" w:rsidRPr="00B17852" w:rsidRDefault="00EB039B" w:rsidP="001A4A86">
            <w:pPr>
              <w:widowControl w:val="0"/>
              <w:suppressLineNumbers/>
              <w:spacing w:after="0" w:line="240" w:lineRule="auto"/>
              <w:jc w:val="center"/>
              <w:rPr>
                <w:rFonts w:ascii="Times New Roman" w:hAnsi="Times New Roman" w:cs="Times New Roman"/>
              </w:rPr>
            </w:pPr>
            <w:r>
              <w:rPr>
                <w:rFonts w:ascii="Times New Roman" w:hAnsi="Times New Roman" w:cs="Times New Roman"/>
              </w:rPr>
              <w:t xml:space="preserve">doc. </w:t>
            </w:r>
            <w:proofErr w:type="spellStart"/>
            <w:r>
              <w:rPr>
                <w:rFonts w:ascii="Times New Roman" w:hAnsi="Times New Roman" w:cs="Times New Roman"/>
              </w:rPr>
              <w:t>dr.</w:t>
            </w:r>
            <w:proofErr w:type="spellEnd"/>
            <w:r>
              <w:rPr>
                <w:rFonts w:ascii="Times New Roman" w:hAnsi="Times New Roman" w:cs="Times New Roman"/>
              </w:rPr>
              <w:t xml:space="preserve"> sc. Dario Hrupec</w:t>
            </w: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17E6292E" w14:textId="1F1D3ED9" w:rsidR="00EB039B" w:rsidRPr="00734B5A" w:rsidRDefault="00AE2D8E" w:rsidP="001A4A86">
            <w:pPr>
              <w:widowControl w:val="0"/>
              <w:suppressLineNumbers/>
              <w:snapToGrid w:val="0"/>
              <w:spacing w:after="0" w:line="240" w:lineRule="auto"/>
              <w:jc w:val="center"/>
              <w:rPr>
                <w:rFonts w:ascii="Times New Roman" w:hAnsi="Times New Roman" w:cs="Times New Roman"/>
              </w:rPr>
            </w:pPr>
            <w:r>
              <w:rPr>
                <w:rFonts w:ascii="Times New Roman" w:hAnsi="Times New Roman" w:cs="Times New Roman"/>
              </w:rPr>
              <w:t>Igor Miklavčić, pred.</w:t>
            </w:r>
          </w:p>
        </w:tc>
      </w:tr>
      <w:tr w:rsidR="000F3022" w:rsidRPr="004721D3" w14:paraId="7610950C"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30FC8C92" w14:textId="1B522E87" w:rsidR="00734B5A" w:rsidRPr="004721D3" w:rsidRDefault="00CA59A1" w:rsidP="001A4A86">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w:t>
            </w:r>
          </w:p>
        </w:tc>
        <w:tc>
          <w:tcPr>
            <w:tcW w:w="0" w:type="auto"/>
            <w:tcBorders>
              <w:top w:val="single" w:sz="4" w:space="0" w:color="000080"/>
              <w:left w:val="single" w:sz="4" w:space="0" w:color="000080"/>
              <w:bottom w:val="single" w:sz="4" w:space="0" w:color="000080"/>
            </w:tcBorders>
            <w:shd w:val="clear" w:color="auto" w:fill="auto"/>
            <w:vAlign w:val="center"/>
          </w:tcPr>
          <w:p w14:paraId="63A989EA" w14:textId="7105D958" w:rsidR="00734B5A" w:rsidRPr="00734B5A" w:rsidRDefault="00734B5A" w:rsidP="001A4A86">
            <w:pPr>
              <w:widowControl w:val="0"/>
              <w:suppressLineNumbers/>
              <w:spacing w:after="0" w:line="240" w:lineRule="auto"/>
              <w:jc w:val="center"/>
              <w:rPr>
                <w:rFonts w:ascii="Times New Roman" w:eastAsia="DejaVu Sans" w:hAnsi="Times New Roman" w:cs="Times New Roman"/>
                <w:b/>
                <w:bCs/>
                <w:color w:val="00000A"/>
                <w:sz w:val="24"/>
                <w:szCs w:val="24"/>
                <w:lang w:val="hr-HR" w:eastAsia="zh-CN"/>
              </w:rPr>
            </w:pPr>
            <w:proofErr w:type="spellStart"/>
            <w:r w:rsidRPr="00734B5A">
              <w:rPr>
                <w:rFonts w:ascii="Times New Roman" w:hAnsi="Times New Roman" w:cs="Times New Roman"/>
                <w:b/>
                <w:bCs/>
                <w:sz w:val="24"/>
                <w:szCs w:val="24"/>
              </w:rPr>
              <w:t>Praktikum</w:t>
            </w:r>
            <w:proofErr w:type="spellEnd"/>
            <w:r w:rsidRPr="00734B5A">
              <w:rPr>
                <w:rFonts w:ascii="Times New Roman" w:hAnsi="Times New Roman" w:cs="Times New Roman"/>
                <w:b/>
                <w:bCs/>
                <w:sz w:val="24"/>
                <w:szCs w:val="24"/>
              </w:rPr>
              <w:t xml:space="preserve"> </w:t>
            </w:r>
            <w:proofErr w:type="spellStart"/>
            <w:r w:rsidRPr="00734B5A">
              <w:rPr>
                <w:rFonts w:ascii="Times New Roman" w:hAnsi="Times New Roman" w:cs="Times New Roman"/>
                <w:b/>
                <w:bCs/>
                <w:sz w:val="24"/>
                <w:szCs w:val="24"/>
              </w:rPr>
              <w:t>iz</w:t>
            </w:r>
            <w:proofErr w:type="spellEnd"/>
            <w:r w:rsidRPr="00734B5A">
              <w:rPr>
                <w:rFonts w:ascii="Times New Roman" w:hAnsi="Times New Roman" w:cs="Times New Roman"/>
                <w:b/>
                <w:bCs/>
                <w:sz w:val="24"/>
                <w:szCs w:val="24"/>
              </w:rPr>
              <w:t xml:space="preserve"> </w:t>
            </w:r>
            <w:proofErr w:type="spellStart"/>
            <w:r w:rsidRPr="00734B5A">
              <w:rPr>
                <w:rFonts w:ascii="Times New Roman" w:hAnsi="Times New Roman" w:cs="Times New Roman"/>
                <w:b/>
                <w:bCs/>
                <w:sz w:val="24"/>
                <w:szCs w:val="24"/>
              </w:rPr>
              <w:t>osnova</w:t>
            </w:r>
            <w:proofErr w:type="spellEnd"/>
            <w:r w:rsidRPr="00734B5A">
              <w:rPr>
                <w:rFonts w:ascii="Times New Roman" w:hAnsi="Times New Roman" w:cs="Times New Roman"/>
                <w:b/>
                <w:bCs/>
                <w:sz w:val="24"/>
                <w:szCs w:val="24"/>
              </w:rPr>
              <w:t xml:space="preserve"> </w:t>
            </w:r>
            <w:proofErr w:type="spellStart"/>
            <w:r w:rsidRPr="00734B5A">
              <w:rPr>
                <w:rFonts w:ascii="Times New Roman" w:hAnsi="Times New Roman" w:cs="Times New Roman"/>
                <w:b/>
                <w:bCs/>
                <w:sz w:val="24"/>
                <w:szCs w:val="24"/>
              </w:rPr>
              <w:t>fizike</w:t>
            </w:r>
            <w:proofErr w:type="spellEnd"/>
            <w:r w:rsidRPr="00734B5A">
              <w:rPr>
                <w:rFonts w:ascii="Times New Roman" w:hAnsi="Times New Roman" w:cs="Times New Roman"/>
                <w:b/>
                <w:bCs/>
                <w:sz w:val="24"/>
                <w:szCs w:val="24"/>
              </w:rPr>
              <w:t xml:space="preserve"> 3</w:t>
            </w:r>
          </w:p>
        </w:tc>
        <w:tc>
          <w:tcPr>
            <w:tcW w:w="0" w:type="auto"/>
            <w:tcBorders>
              <w:top w:val="single" w:sz="4" w:space="0" w:color="000080"/>
              <w:left w:val="single" w:sz="4" w:space="0" w:color="000080"/>
              <w:bottom w:val="single" w:sz="4" w:space="0" w:color="000080"/>
            </w:tcBorders>
            <w:shd w:val="clear" w:color="auto" w:fill="auto"/>
            <w:vAlign w:val="center"/>
          </w:tcPr>
          <w:p w14:paraId="7A1CBDC8" w14:textId="77777777" w:rsidR="00734B5A" w:rsidRPr="00734B5A" w:rsidRDefault="00734B5A"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3BA99173" w14:textId="77777777" w:rsidR="00734B5A" w:rsidRPr="00734B5A" w:rsidRDefault="00734B5A"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733DC2EA" w14:textId="77777777" w:rsidR="00734B5A" w:rsidRPr="00734B5A" w:rsidRDefault="00734B5A"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36B788E" w14:textId="086FE747" w:rsidR="00734B5A" w:rsidRPr="00734B5A" w:rsidRDefault="00734B5A"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734B5A">
              <w:rPr>
                <w:rFonts w:ascii="Times New Roman" w:hAnsi="Times New Roman" w:cs="Times New Roman"/>
                <w:sz w:val="24"/>
                <w:szCs w:val="24"/>
              </w:rPr>
              <w:t>30</w:t>
            </w:r>
          </w:p>
        </w:tc>
        <w:tc>
          <w:tcPr>
            <w:tcW w:w="753" w:type="dxa"/>
            <w:tcBorders>
              <w:top w:val="single" w:sz="4" w:space="0" w:color="000080"/>
              <w:left w:val="single" w:sz="4" w:space="0" w:color="000080"/>
              <w:bottom w:val="single" w:sz="4" w:space="0" w:color="000080"/>
            </w:tcBorders>
            <w:shd w:val="clear" w:color="auto" w:fill="auto"/>
            <w:vAlign w:val="center"/>
          </w:tcPr>
          <w:p w14:paraId="6CFCA8A3" w14:textId="48084E42" w:rsidR="00734B5A" w:rsidRPr="00734B5A" w:rsidRDefault="00734B5A"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sidRPr="00FF1C8B">
              <w:rPr>
                <w:rFonts w:ascii="Times New Roman" w:hAnsi="Times New Roman" w:cs="Times New Roman"/>
                <w:sz w:val="24"/>
                <w:szCs w:val="24"/>
              </w:rPr>
              <w:t>2</w:t>
            </w:r>
          </w:p>
        </w:tc>
        <w:tc>
          <w:tcPr>
            <w:tcW w:w="2055" w:type="dxa"/>
            <w:tcBorders>
              <w:top w:val="single" w:sz="4" w:space="0" w:color="000080"/>
              <w:left w:val="single" w:sz="4" w:space="0" w:color="000080"/>
              <w:bottom w:val="single" w:sz="4" w:space="0" w:color="000080"/>
            </w:tcBorders>
            <w:shd w:val="clear" w:color="auto" w:fill="auto"/>
            <w:vAlign w:val="center"/>
          </w:tcPr>
          <w:p w14:paraId="33DE793D" w14:textId="01AF0E0D" w:rsidR="00734B5A" w:rsidRPr="00734B5A" w:rsidRDefault="00734B5A" w:rsidP="001A4A86">
            <w:pPr>
              <w:widowControl w:val="0"/>
              <w:suppressLineNumbers/>
              <w:spacing w:after="0" w:line="240" w:lineRule="auto"/>
              <w:jc w:val="center"/>
              <w:rPr>
                <w:rFonts w:ascii="Times New Roman" w:eastAsia="DejaVu Sans" w:hAnsi="Times New Roman" w:cs="Times New Roman"/>
                <w:color w:val="00000A"/>
                <w:lang w:val="hr-HR" w:eastAsia="zh-CN"/>
              </w:rPr>
            </w:pPr>
            <w:r w:rsidRPr="00734B5A">
              <w:rPr>
                <w:rFonts w:ascii="Times New Roman" w:hAnsi="Times New Roman" w:cs="Times New Roman"/>
              </w:rPr>
              <w:t xml:space="preserve">doc. </w:t>
            </w:r>
            <w:proofErr w:type="spellStart"/>
            <w:r w:rsidRPr="00734B5A">
              <w:rPr>
                <w:rFonts w:ascii="Times New Roman" w:hAnsi="Times New Roman" w:cs="Times New Roman"/>
              </w:rPr>
              <w:t>dr.</w:t>
            </w:r>
            <w:proofErr w:type="spellEnd"/>
            <w:r w:rsidRPr="00734B5A">
              <w:rPr>
                <w:rFonts w:ascii="Times New Roman" w:hAnsi="Times New Roman" w:cs="Times New Roman"/>
              </w:rPr>
              <w:t xml:space="preserve"> sc.  Marina Poje Sovilj</w:t>
            </w: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78DDF518" w14:textId="508DACBF" w:rsidR="00734B5A" w:rsidRPr="00734B5A" w:rsidRDefault="00A24F81"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r>
              <w:rPr>
                <w:rFonts w:ascii="Times New Roman" w:hAnsi="Times New Roman" w:cs="Times New Roman"/>
              </w:rPr>
              <w:t>Igor Miklavčić</w:t>
            </w:r>
            <w:r w:rsidR="00734B5A" w:rsidRPr="00734B5A">
              <w:rPr>
                <w:rFonts w:ascii="Times New Roman" w:hAnsi="Times New Roman" w:cs="Times New Roman"/>
              </w:rPr>
              <w:t>, pred</w:t>
            </w:r>
            <w:r w:rsidR="008343EF">
              <w:rPr>
                <w:rFonts w:ascii="Times New Roman" w:hAnsi="Times New Roman" w:cs="Times New Roman"/>
              </w:rPr>
              <w:t>.</w:t>
            </w:r>
          </w:p>
        </w:tc>
      </w:tr>
      <w:tr w:rsidR="00CF248C" w:rsidRPr="004721D3" w14:paraId="758310F4" w14:textId="77777777" w:rsidTr="004B0AC0">
        <w:trPr>
          <w:trHeight w:val="539"/>
          <w:jc w:val="center"/>
        </w:trPr>
        <w:tc>
          <w:tcPr>
            <w:tcW w:w="0" w:type="auto"/>
            <w:gridSpan w:val="9"/>
            <w:tcBorders>
              <w:top w:val="single" w:sz="4" w:space="0" w:color="00000A"/>
              <w:left w:val="single" w:sz="4" w:space="0" w:color="00000A"/>
              <w:bottom w:val="single" w:sz="4" w:space="0" w:color="00000A"/>
              <w:right w:val="single" w:sz="4" w:space="0" w:color="00000A"/>
            </w:tcBorders>
            <w:shd w:val="clear" w:color="auto" w:fill="AEAAAA" w:themeFill="background2" w:themeFillShade="BF"/>
            <w:vAlign w:val="center"/>
          </w:tcPr>
          <w:p w14:paraId="0F9C2D50" w14:textId="55F1128F" w:rsidR="00CF248C" w:rsidRPr="004721D3" w:rsidRDefault="00CF248C"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bCs/>
                <w:color w:val="00000A"/>
                <w:sz w:val="24"/>
                <w:szCs w:val="24"/>
                <w:lang w:val="hr-HR" w:eastAsia="zh-CN"/>
              </w:rPr>
              <w:t>Izborni kolegiji: Studenti biraju 1</w:t>
            </w:r>
            <w:r w:rsidR="003254F5">
              <w:rPr>
                <w:rFonts w:ascii="Times New Roman" w:eastAsia="DejaVu Sans" w:hAnsi="Times New Roman" w:cs="Times New Roman"/>
                <w:b/>
                <w:bCs/>
                <w:color w:val="00000A"/>
                <w:sz w:val="24"/>
                <w:szCs w:val="24"/>
                <w:lang w:val="hr-HR" w:eastAsia="zh-CN"/>
              </w:rPr>
              <w:t>5</w:t>
            </w:r>
            <w:r w:rsidRPr="004721D3">
              <w:rPr>
                <w:rFonts w:ascii="Times New Roman" w:eastAsia="DejaVu Sans" w:hAnsi="Times New Roman" w:cs="Times New Roman"/>
                <w:b/>
                <w:bCs/>
                <w:color w:val="00000A"/>
                <w:sz w:val="24"/>
                <w:szCs w:val="24"/>
                <w:lang w:val="hr-HR" w:eastAsia="zh-CN"/>
              </w:rPr>
              <w:t xml:space="preserve"> ECTS bodova</w:t>
            </w:r>
          </w:p>
        </w:tc>
      </w:tr>
      <w:tr w:rsidR="007B3560" w:rsidRPr="004721D3" w14:paraId="05E4D40D"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402E5800" w14:textId="66B9CD84" w:rsidR="007B3560" w:rsidRPr="00E71189" w:rsidRDefault="007B3560"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M</w:t>
            </w:r>
          </w:p>
        </w:tc>
        <w:tc>
          <w:tcPr>
            <w:tcW w:w="0" w:type="auto"/>
            <w:tcBorders>
              <w:top w:val="single" w:sz="4" w:space="0" w:color="000080"/>
              <w:left w:val="single" w:sz="4" w:space="0" w:color="000080"/>
              <w:bottom w:val="single" w:sz="4" w:space="0" w:color="000080"/>
            </w:tcBorders>
            <w:shd w:val="clear" w:color="auto" w:fill="auto"/>
            <w:vAlign w:val="center"/>
          </w:tcPr>
          <w:p w14:paraId="4CF2DF7A" w14:textId="71C633D9" w:rsidR="007B3560" w:rsidRPr="008343EF" w:rsidRDefault="007B3560"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8343EF">
              <w:rPr>
                <w:rFonts w:ascii="Times New Roman" w:hAnsi="Times New Roman" w:cs="Times New Roman"/>
                <w:b/>
                <w:bCs/>
                <w:sz w:val="24"/>
                <w:szCs w:val="24"/>
              </w:rPr>
              <w:t>Matematički</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alati</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1C741F3E" w14:textId="2857F8AD" w:rsidR="007B3560" w:rsidRPr="007B3560" w:rsidRDefault="007B3560" w:rsidP="00947641">
            <w:pPr>
              <w:widowControl w:val="0"/>
              <w:suppressLineNumbers/>
              <w:spacing w:after="0" w:line="240" w:lineRule="auto"/>
              <w:jc w:val="center"/>
              <w:rPr>
                <w:rFonts w:ascii="Times New Roman" w:hAnsi="Times New Roman" w:cs="Times New Roman"/>
                <w:lang w:val="hr-HR"/>
              </w:rPr>
            </w:pPr>
            <w:r w:rsidRPr="007B3560">
              <w:rPr>
                <w:rFonts w:ascii="Times New Roman" w:hAnsi="Times New Roman" w:cs="Times New Roman"/>
              </w:rPr>
              <w:t>15</w:t>
            </w:r>
          </w:p>
        </w:tc>
        <w:tc>
          <w:tcPr>
            <w:tcW w:w="0" w:type="auto"/>
            <w:tcBorders>
              <w:top w:val="single" w:sz="4" w:space="0" w:color="000080"/>
              <w:left w:val="single" w:sz="4" w:space="0" w:color="000080"/>
              <w:bottom w:val="single" w:sz="4" w:space="0" w:color="000080"/>
            </w:tcBorders>
            <w:shd w:val="clear" w:color="auto" w:fill="auto"/>
            <w:vAlign w:val="center"/>
          </w:tcPr>
          <w:p w14:paraId="2DDF51C9" w14:textId="77777777" w:rsidR="007B3560" w:rsidRPr="007B3560" w:rsidRDefault="007B3560"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B5151B3" w14:textId="51EBC968" w:rsidR="007B3560" w:rsidRPr="007B3560" w:rsidRDefault="007B3560" w:rsidP="00947641">
            <w:pPr>
              <w:widowControl w:val="0"/>
              <w:suppressLineNumbers/>
              <w:spacing w:after="0" w:line="240" w:lineRule="auto"/>
              <w:jc w:val="center"/>
              <w:rPr>
                <w:rFonts w:ascii="Times New Roman" w:hAnsi="Times New Roman" w:cs="Times New Roman"/>
                <w:lang w:val="hr-HR"/>
              </w:rPr>
            </w:pPr>
            <w:r w:rsidRPr="007B3560">
              <w:rPr>
                <w:rFonts w:ascii="Times New Roman" w:hAnsi="Times New Roman" w:cs="Times New Roman"/>
              </w:rPr>
              <w:t>30</w:t>
            </w:r>
          </w:p>
        </w:tc>
        <w:tc>
          <w:tcPr>
            <w:tcW w:w="0" w:type="auto"/>
            <w:tcBorders>
              <w:top w:val="single" w:sz="4" w:space="0" w:color="000080"/>
              <w:left w:val="single" w:sz="4" w:space="0" w:color="000080"/>
              <w:bottom w:val="single" w:sz="4" w:space="0" w:color="000080"/>
            </w:tcBorders>
            <w:shd w:val="clear" w:color="auto" w:fill="auto"/>
            <w:vAlign w:val="center"/>
          </w:tcPr>
          <w:p w14:paraId="29B83D62" w14:textId="77777777" w:rsidR="007B3560" w:rsidRPr="007B3560" w:rsidRDefault="007B3560"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1C17AE19" w14:textId="5D9A7C56" w:rsidR="007B3560" w:rsidRPr="007B3560" w:rsidRDefault="007B3560" w:rsidP="00947641">
            <w:pPr>
              <w:widowControl w:val="0"/>
              <w:suppressLineNumbers/>
              <w:spacing w:after="0" w:line="240" w:lineRule="auto"/>
              <w:jc w:val="center"/>
              <w:rPr>
                <w:rFonts w:ascii="Times New Roman" w:hAnsi="Times New Roman" w:cs="Times New Roman"/>
                <w:lang w:val="hr-HR"/>
              </w:rPr>
            </w:pPr>
            <w:r w:rsidRPr="007B3560">
              <w:rPr>
                <w:rFonts w:ascii="Times New Roman" w:hAnsi="Times New Roman" w:cs="Times New Roman"/>
              </w:rPr>
              <w:t>4</w:t>
            </w:r>
          </w:p>
        </w:tc>
        <w:tc>
          <w:tcPr>
            <w:tcW w:w="2055" w:type="dxa"/>
            <w:tcBorders>
              <w:top w:val="single" w:sz="4" w:space="0" w:color="000080"/>
              <w:left w:val="single" w:sz="4" w:space="0" w:color="000080"/>
              <w:bottom w:val="single" w:sz="4" w:space="0" w:color="000080"/>
            </w:tcBorders>
            <w:shd w:val="clear" w:color="auto" w:fill="D9D9D9" w:themeFill="background1" w:themeFillShade="D9"/>
            <w:vAlign w:val="center"/>
          </w:tcPr>
          <w:p w14:paraId="537EB239" w14:textId="0AA0DC1E" w:rsidR="007B3560" w:rsidRPr="007B3560" w:rsidRDefault="007B3560" w:rsidP="00947641">
            <w:pPr>
              <w:widowControl w:val="0"/>
              <w:suppressLineNumbers/>
              <w:spacing w:after="0" w:line="240" w:lineRule="auto"/>
              <w:jc w:val="center"/>
              <w:rPr>
                <w:rFonts w:ascii="Times New Roman" w:hAnsi="Times New Roman" w:cs="Times New Roman"/>
                <w:lang w:val="hr-HR"/>
              </w:rPr>
            </w:pPr>
            <w:r w:rsidRPr="007B3560">
              <w:rPr>
                <w:rFonts w:ascii="Times New Roman" w:hAnsi="Times New Roman" w:cs="Times New Roman"/>
              </w:rPr>
              <w:t xml:space="preserve">doc.dr.sc. Ivana </w:t>
            </w:r>
            <w:proofErr w:type="spellStart"/>
            <w:r w:rsidRPr="007B3560">
              <w:rPr>
                <w:rFonts w:ascii="Times New Roman" w:hAnsi="Times New Roman" w:cs="Times New Roman"/>
              </w:rPr>
              <w:t>Kuzmanović</w:t>
            </w:r>
            <w:proofErr w:type="spellEnd"/>
            <w:r w:rsidRPr="007B3560">
              <w:rPr>
                <w:rFonts w:ascii="Times New Roman" w:hAnsi="Times New Roman" w:cs="Times New Roman"/>
              </w:rPr>
              <w:t xml:space="preserve"> </w:t>
            </w:r>
            <w:proofErr w:type="spellStart"/>
            <w:r w:rsidRPr="007B3560">
              <w:rPr>
                <w:rFonts w:ascii="Times New Roman" w:hAnsi="Times New Roman" w:cs="Times New Roman"/>
              </w:rPr>
              <w:t>Ivičić</w:t>
            </w:r>
            <w:proofErr w:type="spellEnd"/>
          </w:p>
        </w:tc>
        <w:tc>
          <w:tcPr>
            <w:tcW w:w="1554" w:type="dxa"/>
            <w:tcBorders>
              <w:top w:val="single" w:sz="4" w:space="0" w:color="000080"/>
              <w:left w:val="single" w:sz="4" w:space="0" w:color="000080"/>
              <w:bottom w:val="single" w:sz="4" w:space="0" w:color="000080"/>
              <w:right w:val="single" w:sz="4" w:space="0" w:color="000080"/>
            </w:tcBorders>
            <w:shd w:val="clear" w:color="auto" w:fill="D9D9D9" w:themeFill="background1" w:themeFillShade="D9"/>
            <w:vAlign w:val="center"/>
          </w:tcPr>
          <w:p w14:paraId="3E8816F0" w14:textId="3C0EFF97" w:rsidR="007B3560" w:rsidRPr="004721D3" w:rsidRDefault="007B3560" w:rsidP="001A4A86">
            <w:pPr>
              <w:widowControl w:val="0"/>
              <w:suppressLineNumbers/>
              <w:spacing w:after="0" w:line="240" w:lineRule="auto"/>
              <w:jc w:val="center"/>
              <w:rPr>
                <w:rFonts w:ascii="Times New Roman" w:hAnsi="Times New Roman" w:cs="Times New Roman"/>
                <w:lang w:val="hr-HR"/>
              </w:rPr>
            </w:pPr>
          </w:p>
        </w:tc>
      </w:tr>
      <w:tr w:rsidR="00853B23" w:rsidRPr="004721D3" w14:paraId="7AEA25E3" w14:textId="77777777" w:rsidTr="008579A1">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36A7A88D" w14:textId="010E1C98" w:rsidR="00853B23" w:rsidRPr="00E71189" w:rsidRDefault="00853B23" w:rsidP="00853B23">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M</w:t>
            </w:r>
          </w:p>
        </w:tc>
        <w:tc>
          <w:tcPr>
            <w:tcW w:w="0" w:type="auto"/>
            <w:tcBorders>
              <w:top w:val="single" w:sz="4" w:space="0" w:color="000080"/>
              <w:left w:val="single" w:sz="4" w:space="0" w:color="000080"/>
              <w:bottom w:val="single" w:sz="4" w:space="0" w:color="000080"/>
            </w:tcBorders>
            <w:shd w:val="clear" w:color="auto" w:fill="auto"/>
            <w:vAlign w:val="center"/>
          </w:tcPr>
          <w:p w14:paraId="58F9FB0B" w14:textId="000720C4" w:rsidR="00853B23" w:rsidRPr="008343EF" w:rsidRDefault="00853B23" w:rsidP="00853B23">
            <w:pPr>
              <w:widowControl w:val="0"/>
              <w:suppressLineNumbers/>
              <w:spacing w:after="0" w:line="240" w:lineRule="auto"/>
              <w:jc w:val="center"/>
              <w:rPr>
                <w:rFonts w:ascii="Times New Roman" w:hAnsi="Times New Roman" w:cs="Times New Roman"/>
                <w:b/>
                <w:bCs/>
                <w:sz w:val="24"/>
                <w:szCs w:val="24"/>
                <w:lang w:val="hr-HR"/>
              </w:rPr>
            </w:pPr>
            <w:proofErr w:type="spellStart"/>
            <w:r w:rsidRPr="008343EF">
              <w:rPr>
                <w:rFonts w:ascii="Times New Roman" w:hAnsi="Times New Roman" w:cs="Times New Roman"/>
                <w:b/>
                <w:bCs/>
                <w:sz w:val="24"/>
                <w:szCs w:val="24"/>
              </w:rPr>
              <w:t>Numerička</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matematika</w:t>
            </w:r>
            <w:proofErr w:type="spellEnd"/>
          </w:p>
        </w:tc>
        <w:tc>
          <w:tcPr>
            <w:tcW w:w="0" w:type="auto"/>
            <w:tcBorders>
              <w:top w:val="single" w:sz="4" w:space="0" w:color="000080"/>
              <w:left w:val="single" w:sz="4" w:space="0" w:color="000080"/>
              <w:bottom w:val="single" w:sz="4" w:space="0" w:color="000080"/>
            </w:tcBorders>
            <w:shd w:val="clear" w:color="auto" w:fill="auto"/>
          </w:tcPr>
          <w:p w14:paraId="0920BC53" w14:textId="30476CD0" w:rsidR="00853B23" w:rsidRPr="004B0AC0" w:rsidRDefault="00853B23" w:rsidP="00853B23">
            <w:pPr>
              <w:widowControl w:val="0"/>
              <w:suppressLineNumbers/>
              <w:spacing w:after="0" w:line="240" w:lineRule="auto"/>
              <w:jc w:val="center"/>
              <w:rPr>
                <w:rFonts w:ascii="Times New Roman" w:hAnsi="Times New Roman" w:cs="Times New Roman"/>
                <w:lang w:val="hr-HR"/>
              </w:rPr>
            </w:pPr>
            <w:r w:rsidRPr="004B0AC0">
              <w:rPr>
                <w:rFonts w:ascii="Times New Roman" w:hAnsi="Times New Roman" w:cs="Times New Roman"/>
              </w:rPr>
              <w:t>30</w:t>
            </w:r>
          </w:p>
        </w:tc>
        <w:tc>
          <w:tcPr>
            <w:tcW w:w="0" w:type="auto"/>
            <w:tcBorders>
              <w:top w:val="single" w:sz="4" w:space="0" w:color="000080"/>
              <w:left w:val="single" w:sz="4" w:space="0" w:color="000080"/>
              <w:bottom w:val="single" w:sz="4" w:space="0" w:color="000080"/>
            </w:tcBorders>
            <w:shd w:val="clear" w:color="auto" w:fill="auto"/>
          </w:tcPr>
          <w:p w14:paraId="47E58223" w14:textId="77777777" w:rsidR="00853B23" w:rsidRPr="004B0AC0" w:rsidRDefault="00853B23" w:rsidP="00853B23">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tcPr>
          <w:p w14:paraId="4ABE4537" w14:textId="3F264167" w:rsidR="00853B23" w:rsidRPr="004B0AC0" w:rsidRDefault="00853B23" w:rsidP="00853B23">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B0AC0">
              <w:rPr>
                <w:rFonts w:ascii="Times New Roman" w:hAnsi="Times New Roman" w:cs="Times New Roman"/>
              </w:rPr>
              <w:t>30</w:t>
            </w:r>
          </w:p>
        </w:tc>
        <w:tc>
          <w:tcPr>
            <w:tcW w:w="0" w:type="auto"/>
            <w:tcBorders>
              <w:top w:val="single" w:sz="4" w:space="0" w:color="000080"/>
              <w:left w:val="single" w:sz="4" w:space="0" w:color="000080"/>
              <w:bottom w:val="single" w:sz="4" w:space="0" w:color="000080"/>
            </w:tcBorders>
            <w:shd w:val="clear" w:color="auto" w:fill="auto"/>
          </w:tcPr>
          <w:p w14:paraId="00723A48" w14:textId="704EA278" w:rsidR="00853B23" w:rsidRPr="004B0AC0" w:rsidRDefault="00853B23" w:rsidP="00853B23">
            <w:pPr>
              <w:widowControl w:val="0"/>
              <w:suppressLineNumbers/>
              <w:spacing w:after="0" w:line="240" w:lineRule="auto"/>
              <w:jc w:val="center"/>
              <w:rPr>
                <w:rFonts w:ascii="Times New Roman" w:hAnsi="Times New Roman" w:cs="Times New Roman"/>
                <w:lang w:val="hr-HR"/>
              </w:rPr>
            </w:pPr>
          </w:p>
        </w:tc>
        <w:tc>
          <w:tcPr>
            <w:tcW w:w="753" w:type="dxa"/>
            <w:tcBorders>
              <w:top w:val="single" w:sz="4" w:space="0" w:color="000080"/>
              <w:left w:val="single" w:sz="4" w:space="0" w:color="000080"/>
              <w:bottom w:val="single" w:sz="4" w:space="0" w:color="000080"/>
            </w:tcBorders>
            <w:shd w:val="clear" w:color="auto" w:fill="auto"/>
          </w:tcPr>
          <w:p w14:paraId="393293D4" w14:textId="39A7DE17" w:rsidR="00853B23" w:rsidRPr="004B0AC0" w:rsidRDefault="00853B23" w:rsidP="00853B23">
            <w:pPr>
              <w:widowControl w:val="0"/>
              <w:suppressLineNumbers/>
              <w:spacing w:after="0" w:line="240" w:lineRule="auto"/>
              <w:jc w:val="center"/>
              <w:rPr>
                <w:rFonts w:ascii="Times New Roman" w:hAnsi="Times New Roman" w:cs="Times New Roman"/>
                <w:lang w:val="hr-HR"/>
              </w:rPr>
            </w:pPr>
            <w:r w:rsidRPr="004B0AC0">
              <w:rPr>
                <w:rFonts w:ascii="Times New Roman" w:hAnsi="Times New Roman" w:cs="Times New Roman"/>
              </w:rPr>
              <w:t>6</w:t>
            </w:r>
          </w:p>
        </w:tc>
        <w:tc>
          <w:tcPr>
            <w:tcW w:w="2055" w:type="dxa"/>
            <w:tcBorders>
              <w:top w:val="single" w:sz="4" w:space="0" w:color="000080"/>
              <w:left w:val="single" w:sz="4" w:space="0" w:color="000080"/>
              <w:bottom w:val="single" w:sz="4" w:space="0" w:color="000080"/>
            </w:tcBorders>
            <w:shd w:val="clear" w:color="auto" w:fill="D9D9D9" w:themeFill="background1" w:themeFillShade="D9"/>
          </w:tcPr>
          <w:p w14:paraId="05D7226A" w14:textId="7CC70CD3" w:rsidR="00853B23" w:rsidRPr="00853B23" w:rsidRDefault="00853B23" w:rsidP="00853B23">
            <w:pPr>
              <w:widowControl w:val="0"/>
              <w:suppressLineNumbers/>
              <w:spacing w:after="0" w:line="240" w:lineRule="auto"/>
              <w:jc w:val="center"/>
              <w:rPr>
                <w:rFonts w:ascii="Times New Roman" w:eastAsia="DejaVu Sans" w:hAnsi="Times New Roman" w:cs="Times New Roman"/>
                <w:color w:val="00000A"/>
                <w:lang w:val="hr-HR" w:eastAsia="zh-CN"/>
              </w:rPr>
            </w:pPr>
            <w:r w:rsidRPr="00853B23">
              <w:rPr>
                <w:rFonts w:ascii="Times New Roman" w:hAnsi="Times New Roman" w:cs="Times New Roman"/>
              </w:rPr>
              <w:t>prof.dr.sc. Kristian Sabo</w:t>
            </w:r>
          </w:p>
        </w:tc>
        <w:tc>
          <w:tcPr>
            <w:tcW w:w="1554" w:type="dxa"/>
            <w:tcBorders>
              <w:top w:val="single" w:sz="4" w:space="0" w:color="000080"/>
              <w:left w:val="single" w:sz="4" w:space="0" w:color="000080"/>
              <w:bottom w:val="single" w:sz="4" w:space="0" w:color="000080"/>
              <w:right w:val="single" w:sz="4" w:space="0" w:color="000080"/>
            </w:tcBorders>
            <w:shd w:val="clear" w:color="auto" w:fill="D9D9D9" w:themeFill="background1" w:themeFillShade="D9"/>
          </w:tcPr>
          <w:p w14:paraId="294FF155" w14:textId="7B43FDD9" w:rsidR="00853B23" w:rsidRPr="00853B23" w:rsidRDefault="00853B23" w:rsidP="00853B23">
            <w:pPr>
              <w:widowControl w:val="0"/>
              <w:suppressLineNumbers/>
              <w:snapToGrid w:val="0"/>
              <w:spacing w:after="0" w:line="240" w:lineRule="auto"/>
              <w:jc w:val="center"/>
              <w:rPr>
                <w:rFonts w:ascii="Times New Roman" w:hAnsi="Times New Roman" w:cs="Times New Roman"/>
                <w:lang w:val="hr-HR"/>
              </w:rPr>
            </w:pPr>
            <w:r w:rsidRPr="00853B23">
              <w:rPr>
                <w:rFonts w:ascii="Times New Roman" w:hAnsi="Times New Roman" w:cs="Times New Roman"/>
              </w:rPr>
              <w:t xml:space="preserve">Magdalena </w:t>
            </w:r>
            <w:proofErr w:type="spellStart"/>
            <w:r w:rsidRPr="00853B23">
              <w:rPr>
                <w:rFonts w:ascii="Times New Roman" w:hAnsi="Times New Roman" w:cs="Times New Roman"/>
              </w:rPr>
              <w:t>Mikić</w:t>
            </w:r>
            <w:proofErr w:type="spellEnd"/>
            <w:r w:rsidRPr="00853B23">
              <w:rPr>
                <w:rFonts w:ascii="Times New Roman" w:hAnsi="Times New Roman" w:cs="Times New Roman"/>
              </w:rPr>
              <w:t xml:space="preserve">, </w:t>
            </w:r>
            <w:proofErr w:type="spellStart"/>
            <w:r w:rsidRPr="00853B23">
              <w:rPr>
                <w:rFonts w:ascii="Times New Roman" w:hAnsi="Times New Roman" w:cs="Times New Roman"/>
              </w:rPr>
              <w:t>asistentica</w:t>
            </w:r>
            <w:proofErr w:type="spellEnd"/>
          </w:p>
        </w:tc>
      </w:tr>
      <w:tr w:rsidR="000F3022" w:rsidRPr="004721D3" w14:paraId="2CF9971C"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03BC77C5" w14:textId="156BAC51" w:rsidR="008343EF"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M</w:t>
            </w:r>
          </w:p>
        </w:tc>
        <w:tc>
          <w:tcPr>
            <w:tcW w:w="0" w:type="auto"/>
            <w:tcBorders>
              <w:top w:val="single" w:sz="4" w:space="0" w:color="000080"/>
              <w:left w:val="single" w:sz="4" w:space="0" w:color="000080"/>
              <w:bottom w:val="single" w:sz="4" w:space="0" w:color="000080"/>
            </w:tcBorders>
            <w:shd w:val="clear" w:color="auto" w:fill="auto"/>
            <w:vAlign w:val="center"/>
          </w:tcPr>
          <w:p w14:paraId="704B6F3E" w14:textId="623F2FC3" w:rsidR="008343EF" w:rsidRPr="008343EF" w:rsidRDefault="008343EF"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8343EF">
              <w:rPr>
                <w:rFonts w:ascii="Times New Roman" w:hAnsi="Times New Roman" w:cs="Times New Roman"/>
                <w:b/>
                <w:bCs/>
                <w:sz w:val="24"/>
                <w:szCs w:val="24"/>
              </w:rPr>
              <w:t>Uvod</w:t>
            </w:r>
            <w:proofErr w:type="spellEnd"/>
            <w:r w:rsidRPr="008343EF">
              <w:rPr>
                <w:rFonts w:ascii="Times New Roman" w:hAnsi="Times New Roman" w:cs="Times New Roman"/>
                <w:b/>
                <w:bCs/>
                <w:sz w:val="24"/>
                <w:szCs w:val="24"/>
              </w:rPr>
              <w:t xml:space="preserve"> u </w:t>
            </w:r>
            <w:proofErr w:type="spellStart"/>
            <w:r w:rsidRPr="008343EF">
              <w:rPr>
                <w:rFonts w:ascii="Times New Roman" w:hAnsi="Times New Roman" w:cs="Times New Roman"/>
                <w:b/>
                <w:bCs/>
                <w:sz w:val="24"/>
                <w:szCs w:val="24"/>
              </w:rPr>
              <w:t>vjerojatnost</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i</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statistiku</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18F7A3F3" w14:textId="16647C3E" w:rsidR="008343EF" w:rsidRPr="004721D3" w:rsidRDefault="004B0AC0" w:rsidP="001A4A86">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top w:val="single" w:sz="4" w:space="0" w:color="000080"/>
              <w:left w:val="single" w:sz="4" w:space="0" w:color="000080"/>
              <w:bottom w:val="single" w:sz="4" w:space="0" w:color="000080"/>
            </w:tcBorders>
            <w:shd w:val="clear" w:color="auto" w:fill="auto"/>
            <w:vAlign w:val="center"/>
          </w:tcPr>
          <w:p w14:paraId="6F594FA8"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5051CA94" w14:textId="7CE202AC" w:rsidR="008343EF" w:rsidRPr="004721D3" w:rsidRDefault="004B0AC0"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6CD574FE" w14:textId="0B0A35EA" w:rsidR="008343EF" w:rsidRPr="004721D3" w:rsidRDefault="008343EF" w:rsidP="001A4A86">
            <w:pPr>
              <w:widowControl w:val="0"/>
              <w:suppressLineNumbers/>
              <w:spacing w:after="0" w:line="240" w:lineRule="auto"/>
              <w:jc w:val="center"/>
              <w:rPr>
                <w:rFonts w:ascii="Times New Roman" w:hAnsi="Times New Roman" w:cs="Times New Roman"/>
                <w:lang w:val="hr-HR"/>
              </w:rPr>
            </w:pPr>
          </w:p>
        </w:tc>
        <w:tc>
          <w:tcPr>
            <w:tcW w:w="753" w:type="dxa"/>
            <w:tcBorders>
              <w:top w:val="single" w:sz="4" w:space="0" w:color="000080"/>
              <w:left w:val="single" w:sz="4" w:space="0" w:color="000080"/>
              <w:bottom w:val="single" w:sz="4" w:space="0" w:color="000080"/>
            </w:tcBorders>
            <w:shd w:val="clear" w:color="auto" w:fill="auto"/>
            <w:vAlign w:val="center"/>
          </w:tcPr>
          <w:p w14:paraId="53F61D52" w14:textId="058D6B90" w:rsidR="008343EF" w:rsidRPr="004721D3" w:rsidRDefault="004B0AC0" w:rsidP="001A4A86">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6</w:t>
            </w:r>
          </w:p>
        </w:tc>
        <w:tc>
          <w:tcPr>
            <w:tcW w:w="2055" w:type="dxa"/>
            <w:tcBorders>
              <w:top w:val="single" w:sz="4" w:space="0" w:color="000080"/>
              <w:left w:val="single" w:sz="4" w:space="0" w:color="000080"/>
              <w:bottom w:val="single" w:sz="4" w:space="0" w:color="000080"/>
            </w:tcBorders>
            <w:shd w:val="clear" w:color="auto" w:fill="D9D9D9" w:themeFill="background1" w:themeFillShade="D9"/>
            <w:vAlign w:val="center"/>
          </w:tcPr>
          <w:p w14:paraId="23CFC61B" w14:textId="10A3E4C6" w:rsidR="008343EF" w:rsidRPr="004721D3" w:rsidRDefault="00853B23" w:rsidP="001A4A86">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 xml:space="preserve">prof.dr.sc. Mirta </w:t>
            </w:r>
            <w:proofErr w:type="spellStart"/>
            <w:r>
              <w:rPr>
                <w:rFonts w:ascii="Times New Roman" w:hAnsi="Times New Roman" w:cs="Times New Roman"/>
                <w:lang w:val="hr-HR"/>
              </w:rPr>
              <w:t>Benšić</w:t>
            </w:r>
            <w:proofErr w:type="spellEnd"/>
          </w:p>
        </w:tc>
        <w:tc>
          <w:tcPr>
            <w:tcW w:w="1554" w:type="dxa"/>
            <w:tcBorders>
              <w:top w:val="single" w:sz="4" w:space="0" w:color="000080"/>
              <w:left w:val="single" w:sz="4" w:space="0" w:color="000080"/>
              <w:bottom w:val="single" w:sz="4" w:space="0" w:color="000080"/>
              <w:right w:val="single" w:sz="4" w:space="0" w:color="000080"/>
            </w:tcBorders>
            <w:shd w:val="clear" w:color="auto" w:fill="D9D9D9" w:themeFill="background1" w:themeFillShade="D9"/>
            <w:vAlign w:val="center"/>
          </w:tcPr>
          <w:p w14:paraId="74EFC230" w14:textId="6F802FBE" w:rsidR="008343EF" w:rsidRPr="004721D3" w:rsidRDefault="00853B23"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r w:rsidRPr="00853B23">
              <w:rPr>
                <w:rFonts w:ascii="Times New Roman" w:hAnsi="Times New Roman" w:cs="Times New Roman"/>
              </w:rPr>
              <w:t xml:space="preserve">Magdalena </w:t>
            </w:r>
            <w:proofErr w:type="spellStart"/>
            <w:r w:rsidRPr="00853B23">
              <w:rPr>
                <w:rFonts w:ascii="Times New Roman" w:hAnsi="Times New Roman" w:cs="Times New Roman"/>
              </w:rPr>
              <w:t>Mikić</w:t>
            </w:r>
            <w:proofErr w:type="spellEnd"/>
            <w:r w:rsidRPr="00853B23">
              <w:rPr>
                <w:rFonts w:ascii="Times New Roman" w:hAnsi="Times New Roman" w:cs="Times New Roman"/>
              </w:rPr>
              <w:t xml:space="preserve">, </w:t>
            </w:r>
            <w:proofErr w:type="spellStart"/>
            <w:r w:rsidRPr="00853B23">
              <w:rPr>
                <w:rFonts w:ascii="Times New Roman" w:hAnsi="Times New Roman" w:cs="Times New Roman"/>
              </w:rPr>
              <w:t>asistentica</w:t>
            </w:r>
            <w:proofErr w:type="spellEnd"/>
          </w:p>
        </w:tc>
      </w:tr>
      <w:tr w:rsidR="000F3022" w:rsidRPr="004721D3" w14:paraId="5EA95E20"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7E26E7C2" w14:textId="5EBE62A3" w:rsidR="008343EF" w:rsidRPr="00E71189" w:rsidRDefault="00E71189" w:rsidP="001A4A86">
            <w:pPr>
              <w:widowControl w:val="0"/>
              <w:suppressLineNumbers/>
              <w:snapToGrid w:val="0"/>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M</w:t>
            </w:r>
          </w:p>
        </w:tc>
        <w:tc>
          <w:tcPr>
            <w:tcW w:w="0" w:type="auto"/>
            <w:tcBorders>
              <w:top w:val="single" w:sz="4" w:space="0" w:color="000080"/>
              <w:left w:val="single" w:sz="4" w:space="0" w:color="000080"/>
              <w:bottom w:val="single" w:sz="4" w:space="0" w:color="000080"/>
            </w:tcBorders>
            <w:shd w:val="clear" w:color="auto" w:fill="auto"/>
            <w:vAlign w:val="center"/>
          </w:tcPr>
          <w:p w14:paraId="3595EE78" w14:textId="17D267A7" w:rsidR="008343EF" w:rsidRPr="008343EF" w:rsidRDefault="008343EF"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8343EF">
              <w:rPr>
                <w:rFonts w:ascii="Times New Roman" w:hAnsi="Times New Roman" w:cs="Times New Roman"/>
                <w:b/>
                <w:bCs/>
                <w:sz w:val="24"/>
                <w:szCs w:val="24"/>
              </w:rPr>
              <w:t>Realna</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analiza</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53EA4823" w14:textId="183ABBB6" w:rsidR="008343EF" w:rsidRPr="004721D3" w:rsidRDefault="004B0AC0"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45</w:t>
            </w:r>
          </w:p>
        </w:tc>
        <w:tc>
          <w:tcPr>
            <w:tcW w:w="0" w:type="auto"/>
            <w:tcBorders>
              <w:top w:val="single" w:sz="4" w:space="0" w:color="000080"/>
              <w:left w:val="single" w:sz="4" w:space="0" w:color="000080"/>
              <w:bottom w:val="single" w:sz="4" w:space="0" w:color="000080"/>
            </w:tcBorders>
            <w:shd w:val="clear" w:color="auto" w:fill="auto"/>
            <w:vAlign w:val="center"/>
          </w:tcPr>
          <w:p w14:paraId="5DDE38AF" w14:textId="156EDA4C" w:rsidR="008343EF" w:rsidRPr="004721D3" w:rsidRDefault="008343EF" w:rsidP="001A4A86">
            <w:pPr>
              <w:widowControl w:val="0"/>
              <w:suppressLineNumbers/>
              <w:spacing w:after="0" w:line="240" w:lineRule="auto"/>
              <w:jc w:val="center"/>
              <w:rPr>
                <w:rFonts w:ascii="Times New Roman" w:hAnsi="Times New Roman" w:cs="Times New Roman"/>
                <w:lang w:val="hr-HR"/>
              </w:rPr>
            </w:pPr>
          </w:p>
        </w:tc>
        <w:tc>
          <w:tcPr>
            <w:tcW w:w="0" w:type="auto"/>
            <w:tcBorders>
              <w:top w:val="single" w:sz="4" w:space="0" w:color="000080"/>
              <w:left w:val="single" w:sz="4" w:space="0" w:color="000080"/>
              <w:bottom w:val="single" w:sz="4" w:space="0" w:color="000080"/>
            </w:tcBorders>
            <w:shd w:val="clear" w:color="auto" w:fill="auto"/>
            <w:vAlign w:val="center"/>
          </w:tcPr>
          <w:p w14:paraId="313186D7" w14:textId="525FD7A3" w:rsidR="008343EF" w:rsidRPr="004721D3" w:rsidRDefault="004B0AC0" w:rsidP="001A4A86">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top w:val="single" w:sz="4" w:space="0" w:color="000080"/>
              <w:left w:val="single" w:sz="4" w:space="0" w:color="000080"/>
              <w:bottom w:val="single" w:sz="4" w:space="0" w:color="000080"/>
            </w:tcBorders>
            <w:shd w:val="clear" w:color="auto" w:fill="auto"/>
            <w:vAlign w:val="center"/>
          </w:tcPr>
          <w:p w14:paraId="540EA3D8"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50B08915" w14:textId="41E05757" w:rsidR="008343EF" w:rsidRPr="004721D3" w:rsidRDefault="004B0AC0" w:rsidP="001A4A86">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7</w:t>
            </w:r>
          </w:p>
        </w:tc>
        <w:tc>
          <w:tcPr>
            <w:tcW w:w="2055" w:type="dxa"/>
            <w:tcBorders>
              <w:top w:val="single" w:sz="4" w:space="0" w:color="000080"/>
              <w:left w:val="single" w:sz="4" w:space="0" w:color="000080"/>
              <w:bottom w:val="single" w:sz="4" w:space="0" w:color="000080"/>
            </w:tcBorders>
            <w:shd w:val="clear" w:color="auto" w:fill="D9D9D9" w:themeFill="background1" w:themeFillShade="D9"/>
            <w:vAlign w:val="center"/>
          </w:tcPr>
          <w:p w14:paraId="38188F4A" w14:textId="5C4106FD" w:rsidR="00291412" w:rsidRPr="004721D3" w:rsidRDefault="00291412" w:rsidP="00291412">
            <w:pPr>
              <w:widowControl w:val="0"/>
              <w:suppressLineNumbers/>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 xml:space="preserve">Izv. prof. dr. sc. Dragana Jankov </w:t>
            </w:r>
            <w:proofErr w:type="spellStart"/>
            <w:r>
              <w:rPr>
                <w:rFonts w:ascii="Times New Roman" w:eastAsia="DejaVu Sans" w:hAnsi="Times New Roman" w:cs="Times New Roman"/>
                <w:color w:val="00000A"/>
                <w:lang w:val="hr-HR" w:eastAsia="zh-CN"/>
              </w:rPr>
              <w:t>Maširević</w:t>
            </w:r>
            <w:proofErr w:type="spellEnd"/>
          </w:p>
        </w:tc>
        <w:tc>
          <w:tcPr>
            <w:tcW w:w="1554" w:type="dxa"/>
            <w:tcBorders>
              <w:top w:val="single" w:sz="4" w:space="0" w:color="000080"/>
              <w:left w:val="single" w:sz="4" w:space="0" w:color="000080"/>
              <w:bottom w:val="single" w:sz="4" w:space="0" w:color="000080"/>
              <w:right w:val="single" w:sz="4" w:space="0" w:color="000080"/>
            </w:tcBorders>
            <w:shd w:val="clear" w:color="auto" w:fill="D9D9D9" w:themeFill="background1" w:themeFillShade="D9"/>
            <w:vAlign w:val="center"/>
          </w:tcPr>
          <w:p w14:paraId="213DE5E6" w14:textId="539C01DD" w:rsidR="008343EF" w:rsidRPr="004721D3" w:rsidRDefault="008343EF" w:rsidP="001A4A86">
            <w:pPr>
              <w:widowControl w:val="0"/>
              <w:suppressLineNumbers/>
              <w:snapToGrid w:val="0"/>
              <w:spacing w:after="0" w:line="240" w:lineRule="auto"/>
              <w:jc w:val="center"/>
              <w:rPr>
                <w:rFonts w:ascii="Times New Roman" w:hAnsi="Times New Roman" w:cs="Times New Roman"/>
                <w:lang w:val="hr-HR"/>
              </w:rPr>
            </w:pPr>
          </w:p>
        </w:tc>
      </w:tr>
      <w:tr w:rsidR="000F3022" w:rsidRPr="004721D3" w14:paraId="556D4265"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5FE855F6" w14:textId="53D86AA0" w:rsidR="008343EF" w:rsidRPr="004721D3" w:rsidRDefault="00E71189" w:rsidP="001A4A86">
            <w:pPr>
              <w:widowControl w:val="0"/>
              <w:suppressLineNumbers/>
              <w:snapToGrid w:val="0"/>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I</w:t>
            </w:r>
          </w:p>
        </w:tc>
        <w:tc>
          <w:tcPr>
            <w:tcW w:w="0" w:type="auto"/>
            <w:tcBorders>
              <w:top w:val="single" w:sz="4" w:space="0" w:color="000080"/>
              <w:left w:val="single" w:sz="4" w:space="0" w:color="000080"/>
              <w:bottom w:val="single" w:sz="4" w:space="0" w:color="000080"/>
            </w:tcBorders>
            <w:shd w:val="clear" w:color="auto" w:fill="auto"/>
            <w:vAlign w:val="center"/>
          </w:tcPr>
          <w:p w14:paraId="6F369A3A" w14:textId="524DE24D" w:rsidR="008343EF" w:rsidRPr="008343EF" w:rsidRDefault="008343EF" w:rsidP="001A4A86">
            <w:pPr>
              <w:widowControl w:val="0"/>
              <w:suppressLineNumbers/>
              <w:spacing w:after="0" w:line="240" w:lineRule="auto"/>
              <w:jc w:val="center"/>
              <w:rPr>
                <w:rFonts w:ascii="Times New Roman" w:eastAsia="DejaVu Sans" w:hAnsi="Times New Roman" w:cs="Times New Roman"/>
                <w:b/>
                <w:bCs/>
                <w:color w:val="00000A"/>
                <w:sz w:val="24"/>
                <w:szCs w:val="24"/>
                <w:lang w:val="hr-HR" w:eastAsia="zh-CN"/>
              </w:rPr>
            </w:pPr>
            <w:proofErr w:type="spellStart"/>
            <w:r w:rsidRPr="008343EF">
              <w:rPr>
                <w:rFonts w:ascii="Times New Roman" w:hAnsi="Times New Roman" w:cs="Times New Roman"/>
                <w:b/>
                <w:bCs/>
                <w:sz w:val="24"/>
                <w:szCs w:val="24"/>
              </w:rPr>
              <w:t>Osnove</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baze</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podataka</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1CC79770" w14:textId="6258E93D" w:rsidR="008343EF" w:rsidRPr="004721D3" w:rsidRDefault="00830F8D"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30095A9C" w14:textId="77777777" w:rsidR="008343EF" w:rsidRPr="004721D3" w:rsidRDefault="008343EF"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71E5F1FA" w14:textId="74400C79" w:rsidR="008343EF" w:rsidRPr="004721D3" w:rsidRDefault="00830F8D"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1D8105D3"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79C928D2" w14:textId="07F8B30A" w:rsidR="008343EF" w:rsidRPr="004721D3" w:rsidRDefault="00830F8D"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4</w:t>
            </w:r>
          </w:p>
        </w:tc>
        <w:tc>
          <w:tcPr>
            <w:tcW w:w="2055" w:type="dxa"/>
            <w:tcBorders>
              <w:top w:val="single" w:sz="4" w:space="0" w:color="000080"/>
              <w:left w:val="single" w:sz="4" w:space="0" w:color="000080"/>
              <w:bottom w:val="single" w:sz="4" w:space="0" w:color="000080"/>
            </w:tcBorders>
            <w:shd w:val="clear" w:color="auto" w:fill="auto"/>
            <w:vAlign w:val="center"/>
          </w:tcPr>
          <w:p w14:paraId="352FF0D5" w14:textId="1A3D7B0C" w:rsidR="008343EF" w:rsidRPr="004721D3" w:rsidRDefault="00830F8D" w:rsidP="001A4A86">
            <w:pPr>
              <w:widowControl w:val="0"/>
              <w:suppressLineNumbers/>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doc. dr. sc. Ivan Vazler</w:t>
            </w: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0B36EEA1"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0F3022" w:rsidRPr="004721D3" w14:paraId="08290BD3"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0C041FD9" w14:textId="307F60E8" w:rsidR="008343EF" w:rsidRPr="004721D3" w:rsidRDefault="00E71189" w:rsidP="001A4A86">
            <w:pPr>
              <w:widowControl w:val="0"/>
              <w:suppressLineNumbers/>
              <w:snapToGrid w:val="0"/>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I</w:t>
            </w:r>
          </w:p>
        </w:tc>
        <w:tc>
          <w:tcPr>
            <w:tcW w:w="0" w:type="auto"/>
            <w:tcBorders>
              <w:top w:val="single" w:sz="4" w:space="0" w:color="000080"/>
              <w:left w:val="single" w:sz="4" w:space="0" w:color="000080"/>
              <w:bottom w:val="single" w:sz="4" w:space="0" w:color="000080"/>
            </w:tcBorders>
            <w:shd w:val="clear" w:color="auto" w:fill="auto"/>
            <w:vAlign w:val="center"/>
          </w:tcPr>
          <w:p w14:paraId="15468C18" w14:textId="4F587F1F" w:rsidR="008343EF" w:rsidRPr="008343EF" w:rsidRDefault="008343EF" w:rsidP="001A4A86">
            <w:pPr>
              <w:widowControl w:val="0"/>
              <w:suppressLineNumbers/>
              <w:spacing w:after="0" w:line="240" w:lineRule="auto"/>
              <w:jc w:val="center"/>
              <w:rPr>
                <w:rFonts w:ascii="Times New Roman" w:eastAsia="DejaVu Sans" w:hAnsi="Times New Roman" w:cs="Times New Roman"/>
                <w:b/>
                <w:bCs/>
                <w:color w:val="00000A"/>
                <w:sz w:val="24"/>
                <w:szCs w:val="24"/>
                <w:lang w:val="hr-HR" w:eastAsia="zh-CN"/>
              </w:rPr>
            </w:pPr>
            <w:r w:rsidRPr="008343EF">
              <w:rPr>
                <w:rFonts w:ascii="Times New Roman" w:hAnsi="Times New Roman" w:cs="Times New Roman"/>
                <w:b/>
                <w:bCs/>
                <w:sz w:val="24"/>
                <w:szCs w:val="24"/>
              </w:rPr>
              <w:t xml:space="preserve">Web </w:t>
            </w:r>
            <w:proofErr w:type="spellStart"/>
            <w:r w:rsidRPr="008343EF">
              <w:rPr>
                <w:rFonts w:ascii="Times New Roman" w:hAnsi="Times New Roman" w:cs="Times New Roman"/>
                <w:b/>
                <w:bCs/>
                <w:sz w:val="24"/>
                <w:szCs w:val="24"/>
              </w:rPr>
              <w:t>programiranje</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4E793A67" w14:textId="722CBF30" w:rsidR="008343EF" w:rsidRPr="004721D3" w:rsidRDefault="0080618D"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45</w:t>
            </w:r>
          </w:p>
        </w:tc>
        <w:tc>
          <w:tcPr>
            <w:tcW w:w="0" w:type="auto"/>
            <w:tcBorders>
              <w:top w:val="single" w:sz="4" w:space="0" w:color="000080"/>
              <w:left w:val="single" w:sz="4" w:space="0" w:color="000080"/>
              <w:bottom w:val="single" w:sz="4" w:space="0" w:color="000080"/>
            </w:tcBorders>
            <w:shd w:val="clear" w:color="auto" w:fill="auto"/>
            <w:vAlign w:val="center"/>
          </w:tcPr>
          <w:p w14:paraId="1BC2586A" w14:textId="79EAECBA" w:rsidR="008343EF" w:rsidRPr="004721D3" w:rsidRDefault="0080618D"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09C68991" w14:textId="44F2AD86" w:rsidR="008343EF" w:rsidRPr="004721D3" w:rsidRDefault="0080618D"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209835DA"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0A56AC30" w14:textId="39AF7DCA" w:rsidR="008343EF" w:rsidRPr="004721D3" w:rsidRDefault="0080618D"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8</w:t>
            </w:r>
          </w:p>
        </w:tc>
        <w:tc>
          <w:tcPr>
            <w:tcW w:w="2055" w:type="dxa"/>
            <w:tcBorders>
              <w:top w:val="single" w:sz="4" w:space="0" w:color="000080"/>
              <w:left w:val="single" w:sz="4" w:space="0" w:color="000080"/>
              <w:bottom w:val="single" w:sz="4" w:space="0" w:color="000080"/>
            </w:tcBorders>
            <w:shd w:val="clear" w:color="auto" w:fill="D9D9D9" w:themeFill="background1" w:themeFillShade="D9"/>
            <w:vAlign w:val="center"/>
          </w:tcPr>
          <w:p w14:paraId="7A876B3A" w14:textId="13CBE351" w:rsidR="00853B23" w:rsidRDefault="00491313" w:rsidP="00853B23">
            <w:pPr>
              <w:widowControl w:val="0"/>
              <w:suppressLineNumbers/>
              <w:spacing w:after="0" w:line="240" w:lineRule="auto"/>
              <w:jc w:val="center"/>
              <w:rPr>
                <w:rFonts w:ascii="Times New Roman" w:eastAsia="DejaVu Sans" w:hAnsi="Times New Roman" w:cs="Times New Roman"/>
                <w:color w:val="00000A"/>
                <w:lang w:val="hr-HR" w:eastAsia="zh-CN"/>
              </w:rPr>
            </w:pPr>
            <w:r w:rsidRPr="00491313">
              <w:rPr>
                <w:rFonts w:ascii="Times New Roman" w:eastAsia="DejaVu Sans" w:hAnsi="Times New Roman" w:cs="Times New Roman"/>
                <w:color w:val="00000A"/>
                <w:lang w:val="hr-HR" w:eastAsia="zh-CN"/>
              </w:rPr>
              <w:t>izv. prof. dr. sc. Zoran Tomljanović</w:t>
            </w:r>
          </w:p>
          <w:p w14:paraId="3A18658F" w14:textId="30AA6405" w:rsidR="00853B23" w:rsidRPr="004721D3" w:rsidRDefault="00853B23" w:rsidP="00853B23">
            <w:pPr>
              <w:widowControl w:val="0"/>
              <w:suppressLineNumbers/>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 xml:space="preserve">dr.sc. Jurica </w:t>
            </w:r>
            <w:proofErr w:type="spellStart"/>
            <w:r>
              <w:rPr>
                <w:rFonts w:ascii="Times New Roman" w:eastAsia="DejaVu Sans" w:hAnsi="Times New Roman" w:cs="Times New Roman"/>
                <w:color w:val="00000A"/>
                <w:lang w:val="hr-HR" w:eastAsia="zh-CN"/>
              </w:rPr>
              <w:t>Maltar</w:t>
            </w:r>
            <w:proofErr w:type="spellEnd"/>
          </w:p>
        </w:tc>
        <w:tc>
          <w:tcPr>
            <w:tcW w:w="1554" w:type="dxa"/>
            <w:tcBorders>
              <w:top w:val="single" w:sz="4" w:space="0" w:color="000080"/>
              <w:left w:val="single" w:sz="4" w:space="0" w:color="000080"/>
              <w:bottom w:val="single" w:sz="4" w:space="0" w:color="000080"/>
              <w:right w:val="single" w:sz="4" w:space="0" w:color="000080"/>
            </w:tcBorders>
            <w:shd w:val="clear" w:color="auto" w:fill="D9D9D9" w:themeFill="background1" w:themeFillShade="D9"/>
            <w:vAlign w:val="center"/>
          </w:tcPr>
          <w:p w14:paraId="54FCFAA9" w14:textId="0688BC4C" w:rsidR="008343EF" w:rsidRPr="004721D3" w:rsidRDefault="00853B23"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 xml:space="preserve">dr.sc. </w:t>
            </w:r>
            <w:r w:rsidR="00491313">
              <w:rPr>
                <w:rFonts w:ascii="Times New Roman" w:eastAsia="DejaVu Sans" w:hAnsi="Times New Roman" w:cs="Times New Roman"/>
                <w:color w:val="00000A"/>
                <w:lang w:val="hr-HR" w:eastAsia="zh-CN"/>
              </w:rPr>
              <w:t xml:space="preserve">Jurica </w:t>
            </w:r>
            <w:proofErr w:type="spellStart"/>
            <w:r w:rsidR="00491313">
              <w:rPr>
                <w:rFonts w:ascii="Times New Roman" w:eastAsia="DejaVu Sans" w:hAnsi="Times New Roman" w:cs="Times New Roman"/>
                <w:color w:val="00000A"/>
                <w:lang w:val="hr-HR" w:eastAsia="zh-CN"/>
              </w:rPr>
              <w:t>Maltar</w:t>
            </w:r>
            <w:proofErr w:type="spellEnd"/>
          </w:p>
        </w:tc>
      </w:tr>
      <w:tr w:rsidR="000F3022" w:rsidRPr="004721D3" w14:paraId="0E9EAF0B"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4135F02D" w14:textId="21B56386" w:rsidR="008343EF" w:rsidRPr="004721D3" w:rsidRDefault="00E71189" w:rsidP="001A4A86">
            <w:pPr>
              <w:widowControl w:val="0"/>
              <w:suppressLineNumbers/>
              <w:snapToGrid w:val="0"/>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w:t>
            </w:r>
          </w:p>
        </w:tc>
        <w:tc>
          <w:tcPr>
            <w:tcW w:w="0" w:type="auto"/>
            <w:tcBorders>
              <w:top w:val="single" w:sz="4" w:space="0" w:color="000080"/>
              <w:left w:val="single" w:sz="4" w:space="0" w:color="000080"/>
              <w:bottom w:val="single" w:sz="4" w:space="0" w:color="000080"/>
            </w:tcBorders>
            <w:shd w:val="clear" w:color="auto" w:fill="auto"/>
            <w:vAlign w:val="center"/>
          </w:tcPr>
          <w:p w14:paraId="4D4BB468" w14:textId="1111A52D" w:rsidR="008343EF" w:rsidRPr="008343EF" w:rsidRDefault="008343EF" w:rsidP="001A4A86">
            <w:pPr>
              <w:widowControl w:val="0"/>
              <w:suppressLineNumbers/>
              <w:spacing w:after="0" w:line="240" w:lineRule="auto"/>
              <w:jc w:val="center"/>
              <w:rPr>
                <w:rFonts w:ascii="Times New Roman" w:eastAsia="DejaVu Sans" w:hAnsi="Times New Roman" w:cs="Times New Roman"/>
                <w:b/>
                <w:bCs/>
                <w:color w:val="00000A"/>
                <w:sz w:val="24"/>
                <w:szCs w:val="24"/>
                <w:lang w:val="hr-HR" w:eastAsia="zh-CN"/>
              </w:rPr>
            </w:pPr>
            <w:proofErr w:type="spellStart"/>
            <w:r w:rsidRPr="008343EF">
              <w:rPr>
                <w:rFonts w:ascii="Times New Roman" w:hAnsi="Times New Roman" w:cs="Times New Roman"/>
                <w:b/>
                <w:bCs/>
                <w:sz w:val="24"/>
                <w:szCs w:val="24"/>
              </w:rPr>
              <w:t>Specijalna</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i</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opća</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teorija</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relativnosti</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6C54CD40" w14:textId="466B3BC6" w:rsidR="008343EF" w:rsidRPr="004721D3" w:rsidRDefault="00C907A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0C52F76E" w14:textId="77777777" w:rsidR="008343EF" w:rsidRPr="004721D3" w:rsidRDefault="008343EF"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5EAEF15" w14:textId="44AD6922" w:rsidR="008343EF" w:rsidRPr="004721D3" w:rsidRDefault="00C907A2"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00E2D458"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18F8F409" w14:textId="4BA7153E" w:rsidR="008343EF" w:rsidRPr="004721D3" w:rsidRDefault="00C907A2"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4</w:t>
            </w:r>
          </w:p>
        </w:tc>
        <w:tc>
          <w:tcPr>
            <w:tcW w:w="2055" w:type="dxa"/>
            <w:tcBorders>
              <w:top w:val="single" w:sz="4" w:space="0" w:color="000080"/>
              <w:left w:val="single" w:sz="4" w:space="0" w:color="000080"/>
              <w:bottom w:val="single" w:sz="4" w:space="0" w:color="000080"/>
            </w:tcBorders>
            <w:shd w:val="clear" w:color="auto" w:fill="auto"/>
            <w:vAlign w:val="center"/>
          </w:tcPr>
          <w:p w14:paraId="21B6BC5D" w14:textId="250DB5F9" w:rsidR="008343EF" w:rsidRPr="004721D3" w:rsidRDefault="00EB039B" w:rsidP="001A4A86">
            <w:pPr>
              <w:widowControl w:val="0"/>
              <w:suppressLineNumbers/>
              <w:spacing w:after="0" w:line="240" w:lineRule="auto"/>
              <w:jc w:val="center"/>
              <w:rPr>
                <w:rFonts w:ascii="Times New Roman" w:eastAsia="DejaVu Sans" w:hAnsi="Times New Roman" w:cs="Times New Roman"/>
                <w:color w:val="00000A"/>
                <w:lang w:val="hr-HR" w:eastAsia="zh-CN"/>
              </w:rPr>
            </w:pPr>
            <w:r>
              <w:rPr>
                <w:rFonts w:ascii="Times New Roman" w:hAnsi="Times New Roman" w:cs="Times New Roman"/>
              </w:rPr>
              <w:t xml:space="preserve">doc. </w:t>
            </w:r>
            <w:proofErr w:type="spellStart"/>
            <w:r>
              <w:rPr>
                <w:rFonts w:ascii="Times New Roman" w:hAnsi="Times New Roman" w:cs="Times New Roman"/>
              </w:rPr>
              <w:t>dr.</w:t>
            </w:r>
            <w:proofErr w:type="spellEnd"/>
            <w:r>
              <w:rPr>
                <w:rFonts w:ascii="Times New Roman" w:hAnsi="Times New Roman" w:cs="Times New Roman"/>
              </w:rPr>
              <w:t xml:space="preserve"> sc. Dario Hrupec</w:t>
            </w: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7A64F883"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0F3022" w:rsidRPr="004721D3" w14:paraId="4DFE7E51"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78ADF503" w14:textId="46B7CAD8" w:rsidR="008343EF" w:rsidRPr="004721D3" w:rsidRDefault="00E71189" w:rsidP="001A4A86">
            <w:pPr>
              <w:widowControl w:val="0"/>
              <w:suppressLineNumbers/>
              <w:snapToGrid w:val="0"/>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w:t>
            </w:r>
          </w:p>
        </w:tc>
        <w:tc>
          <w:tcPr>
            <w:tcW w:w="0" w:type="auto"/>
            <w:tcBorders>
              <w:top w:val="single" w:sz="4" w:space="0" w:color="000080"/>
              <w:left w:val="single" w:sz="4" w:space="0" w:color="000080"/>
              <w:bottom w:val="single" w:sz="4" w:space="0" w:color="000080"/>
            </w:tcBorders>
            <w:shd w:val="clear" w:color="auto" w:fill="auto"/>
            <w:vAlign w:val="center"/>
          </w:tcPr>
          <w:p w14:paraId="449D60E3" w14:textId="6CFA6BD0" w:rsidR="008343EF" w:rsidRPr="008343EF" w:rsidRDefault="008343EF" w:rsidP="001A4A86">
            <w:pPr>
              <w:widowControl w:val="0"/>
              <w:suppressLineNumbers/>
              <w:spacing w:after="0" w:line="240" w:lineRule="auto"/>
              <w:jc w:val="center"/>
              <w:rPr>
                <w:rFonts w:ascii="Times New Roman" w:eastAsia="DejaVu Sans" w:hAnsi="Times New Roman" w:cs="Times New Roman"/>
                <w:b/>
                <w:bCs/>
                <w:color w:val="00000A"/>
                <w:sz w:val="24"/>
                <w:szCs w:val="24"/>
                <w:lang w:val="hr-HR" w:eastAsia="zh-CN"/>
              </w:rPr>
            </w:pPr>
            <w:proofErr w:type="spellStart"/>
            <w:r w:rsidRPr="008343EF">
              <w:rPr>
                <w:rFonts w:ascii="Times New Roman" w:hAnsi="Times New Roman" w:cs="Times New Roman"/>
                <w:b/>
                <w:bCs/>
                <w:sz w:val="24"/>
                <w:szCs w:val="24"/>
              </w:rPr>
              <w:t>Opća</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kemija</w:t>
            </w:r>
            <w:proofErr w:type="spellEnd"/>
            <w:r w:rsidRPr="008343EF">
              <w:rPr>
                <w:rFonts w:ascii="Times New Roman" w:hAnsi="Times New Roman" w:cs="Times New Roman"/>
                <w:b/>
                <w:bCs/>
                <w:sz w:val="24"/>
                <w:szCs w:val="24"/>
              </w:rPr>
              <w:t xml:space="preserve"> 2</w:t>
            </w:r>
          </w:p>
        </w:tc>
        <w:tc>
          <w:tcPr>
            <w:tcW w:w="0" w:type="auto"/>
            <w:tcBorders>
              <w:top w:val="single" w:sz="4" w:space="0" w:color="000080"/>
              <w:left w:val="single" w:sz="4" w:space="0" w:color="000080"/>
              <w:bottom w:val="single" w:sz="4" w:space="0" w:color="000080"/>
            </w:tcBorders>
            <w:shd w:val="clear" w:color="auto" w:fill="auto"/>
            <w:vAlign w:val="center"/>
          </w:tcPr>
          <w:p w14:paraId="649AB469" w14:textId="0822273D" w:rsidR="008343EF" w:rsidRPr="004721D3" w:rsidRDefault="00FE102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1E081915" w14:textId="77777777" w:rsidR="008343EF" w:rsidRPr="004721D3" w:rsidRDefault="008343EF"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37B6F48D" w14:textId="6493E220" w:rsidR="008343EF" w:rsidRPr="004721D3" w:rsidRDefault="00FE1022"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00D0885D"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5B0C01AB" w14:textId="0B0AAD5D" w:rsidR="008343EF" w:rsidRPr="004721D3" w:rsidRDefault="00FE1022"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4</w:t>
            </w:r>
          </w:p>
        </w:tc>
        <w:tc>
          <w:tcPr>
            <w:tcW w:w="2055" w:type="dxa"/>
            <w:tcBorders>
              <w:top w:val="single" w:sz="4" w:space="0" w:color="000080"/>
              <w:left w:val="single" w:sz="4" w:space="0" w:color="000080"/>
              <w:bottom w:val="single" w:sz="4" w:space="0" w:color="000080"/>
            </w:tcBorders>
            <w:shd w:val="clear" w:color="auto" w:fill="auto"/>
            <w:vAlign w:val="center"/>
          </w:tcPr>
          <w:p w14:paraId="76A8EB90" w14:textId="54A23B4F" w:rsidR="008343EF" w:rsidRPr="004721D3" w:rsidRDefault="00EB039B" w:rsidP="001A4A86">
            <w:pPr>
              <w:widowControl w:val="0"/>
              <w:suppressLineNumbers/>
              <w:spacing w:after="0" w:line="240" w:lineRule="auto"/>
              <w:jc w:val="center"/>
              <w:rPr>
                <w:rFonts w:ascii="Times New Roman" w:eastAsia="DejaVu Sans" w:hAnsi="Times New Roman" w:cs="Times New Roman"/>
                <w:color w:val="00000A"/>
                <w:lang w:val="hr-HR" w:eastAsia="zh-CN"/>
              </w:rPr>
            </w:pPr>
            <w:r>
              <w:rPr>
                <w:rFonts w:ascii="Times New Roman" w:hAnsi="Times New Roman" w:cs="Times New Roman"/>
              </w:rPr>
              <w:t xml:space="preserve">doc. </w:t>
            </w:r>
            <w:proofErr w:type="spellStart"/>
            <w:r>
              <w:rPr>
                <w:rFonts w:ascii="Times New Roman" w:hAnsi="Times New Roman" w:cs="Times New Roman"/>
              </w:rPr>
              <w:t>dr.</w:t>
            </w:r>
            <w:proofErr w:type="spellEnd"/>
            <w:r>
              <w:rPr>
                <w:rFonts w:ascii="Times New Roman" w:hAnsi="Times New Roman" w:cs="Times New Roman"/>
              </w:rPr>
              <w:t xml:space="preserve"> sc. Goran Šmit</w:t>
            </w: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4961F4F0"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0F3022" w:rsidRPr="004721D3" w14:paraId="05EE1627"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490C577A" w14:textId="13ED9F08" w:rsidR="008343EF" w:rsidRPr="004721D3" w:rsidRDefault="00E71189" w:rsidP="001A4A86">
            <w:pPr>
              <w:widowControl w:val="0"/>
              <w:suppressLineNumbers/>
              <w:snapToGrid w:val="0"/>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w:t>
            </w:r>
          </w:p>
        </w:tc>
        <w:tc>
          <w:tcPr>
            <w:tcW w:w="0" w:type="auto"/>
            <w:tcBorders>
              <w:top w:val="single" w:sz="4" w:space="0" w:color="000080"/>
              <w:left w:val="single" w:sz="4" w:space="0" w:color="000080"/>
              <w:bottom w:val="single" w:sz="4" w:space="0" w:color="000080"/>
            </w:tcBorders>
            <w:shd w:val="clear" w:color="auto" w:fill="auto"/>
            <w:vAlign w:val="center"/>
          </w:tcPr>
          <w:p w14:paraId="7984C852" w14:textId="5E06FACE" w:rsidR="008343EF" w:rsidRPr="008343EF" w:rsidRDefault="008343EF" w:rsidP="001A4A86">
            <w:pPr>
              <w:widowControl w:val="0"/>
              <w:suppressLineNumbers/>
              <w:spacing w:after="0" w:line="240" w:lineRule="auto"/>
              <w:jc w:val="center"/>
              <w:rPr>
                <w:rFonts w:ascii="Times New Roman" w:eastAsia="DejaVu Sans" w:hAnsi="Times New Roman" w:cs="Times New Roman"/>
                <w:b/>
                <w:bCs/>
                <w:color w:val="00000A"/>
                <w:sz w:val="24"/>
                <w:szCs w:val="24"/>
                <w:lang w:val="hr-HR" w:eastAsia="zh-CN"/>
              </w:rPr>
            </w:pPr>
            <w:proofErr w:type="spellStart"/>
            <w:r w:rsidRPr="008343EF">
              <w:rPr>
                <w:rFonts w:ascii="Times New Roman" w:hAnsi="Times New Roman" w:cs="Times New Roman"/>
                <w:b/>
                <w:bCs/>
                <w:sz w:val="24"/>
                <w:szCs w:val="24"/>
              </w:rPr>
              <w:t>Osnove</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fizikalne</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kemije</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7605EC4B" w14:textId="0C607137" w:rsidR="008343EF" w:rsidRPr="004721D3" w:rsidRDefault="00C907A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5C46F8D9" w14:textId="77777777" w:rsidR="008343EF" w:rsidRPr="004721D3" w:rsidRDefault="008343EF"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9C5838F" w14:textId="4888B5F5" w:rsidR="008343EF" w:rsidRPr="004721D3" w:rsidRDefault="00C907A2"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1954DFEA"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681EDB1D" w14:textId="712F91C9" w:rsidR="008343EF" w:rsidRPr="004721D3" w:rsidRDefault="00C907A2"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4</w:t>
            </w:r>
          </w:p>
        </w:tc>
        <w:tc>
          <w:tcPr>
            <w:tcW w:w="2055" w:type="dxa"/>
            <w:tcBorders>
              <w:top w:val="single" w:sz="4" w:space="0" w:color="000080"/>
              <w:left w:val="single" w:sz="4" w:space="0" w:color="000080"/>
              <w:bottom w:val="single" w:sz="4" w:space="0" w:color="000080"/>
            </w:tcBorders>
            <w:shd w:val="clear" w:color="auto" w:fill="auto"/>
            <w:vAlign w:val="center"/>
          </w:tcPr>
          <w:p w14:paraId="02C8CFD7" w14:textId="4DA2D962" w:rsidR="008343EF" w:rsidRPr="004721D3" w:rsidRDefault="00EB039B" w:rsidP="001A4A86">
            <w:pPr>
              <w:widowControl w:val="0"/>
              <w:suppressLineNumbers/>
              <w:spacing w:after="0" w:line="240" w:lineRule="auto"/>
              <w:jc w:val="center"/>
              <w:rPr>
                <w:rFonts w:ascii="Times New Roman" w:eastAsia="DejaVu Sans" w:hAnsi="Times New Roman" w:cs="Times New Roman"/>
                <w:color w:val="00000A"/>
                <w:lang w:val="hr-HR" w:eastAsia="zh-CN"/>
              </w:rPr>
            </w:pPr>
            <w:r>
              <w:rPr>
                <w:rFonts w:ascii="Times New Roman" w:hAnsi="Times New Roman" w:cs="Times New Roman"/>
              </w:rPr>
              <w:t xml:space="preserve">doc. </w:t>
            </w:r>
            <w:proofErr w:type="spellStart"/>
            <w:r>
              <w:rPr>
                <w:rFonts w:ascii="Times New Roman" w:hAnsi="Times New Roman" w:cs="Times New Roman"/>
              </w:rPr>
              <w:t>dr.</w:t>
            </w:r>
            <w:proofErr w:type="spellEnd"/>
            <w:r>
              <w:rPr>
                <w:rFonts w:ascii="Times New Roman" w:hAnsi="Times New Roman" w:cs="Times New Roman"/>
              </w:rPr>
              <w:t xml:space="preserve"> sc. Goran Šmit</w:t>
            </w: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6CDA1896" w14:textId="77777777"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0F3022" w:rsidRPr="004721D3" w14:paraId="33ED5ACE"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4FB35F9A" w14:textId="2045C4CF" w:rsidR="00AF57F8" w:rsidRDefault="00AF57F8" w:rsidP="001A4A86">
            <w:pPr>
              <w:widowControl w:val="0"/>
              <w:suppressLineNumbers/>
              <w:snapToGrid w:val="0"/>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w:t>
            </w:r>
          </w:p>
        </w:tc>
        <w:tc>
          <w:tcPr>
            <w:tcW w:w="0" w:type="auto"/>
            <w:tcBorders>
              <w:top w:val="single" w:sz="4" w:space="0" w:color="000080"/>
              <w:left w:val="single" w:sz="4" w:space="0" w:color="000080"/>
              <w:bottom w:val="single" w:sz="4" w:space="0" w:color="000080"/>
            </w:tcBorders>
            <w:shd w:val="clear" w:color="auto" w:fill="auto"/>
            <w:vAlign w:val="center"/>
          </w:tcPr>
          <w:p w14:paraId="2F676A31" w14:textId="48B7E9FE" w:rsidR="00AF57F8" w:rsidRPr="008343EF" w:rsidRDefault="00AF57F8" w:rsidP="001A4A86">
            <w:pPr>
              <w:widowControl w:val="0"/>
              <w:suppressLineNumbers/>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Znanost</w:t>
            </w:r>
            <w:proofErr w:type="spellEnd"/>
            <w:r>
              <w:rPr>
                <w:rFonts w:ascii="Times New Roman" w:hAnsi="Times New Roman" w:cs="Times New Roman"/>
                <w:b/>
                <w:bCs/>
                <w:sz w:val="24"/>
                <w:szCs w:val="24"/>
              </w:rPr>
              <w:t xml:space="preserve"> u </w:t>
            </w:r>
            <w:proofErr w:type="spellStart"/>
            <w:r>
              <w:rPr>
                <w:rFonts w:ascii="Times New Roman" w:hAnsi="Times New Roman" w:cs="Times New Roman"/>
                <w:b/>
                <w:bCs/>
                <w:sz w:val="24"/>
                <w:szCs w:val="24"/>
              </w:rPr>
              <w:t>svakodnevnom</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životu</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2D61AC13" w14:textId="7A0BCF0A" w:rsidR="00AF57F8" w:rsidRPr="004721D3" w:rsidRDefault="00AF57F8"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17131951" w14:textId="1021C790" w:rsidR="00AF57F8" w:rsidRPr="004721D3" w:rsidRDefault="00AF57F8"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52BEE5AF" w14:textId="77777777" w:rsidR="00AF57F8" w:rsidRPr="004721D3" w:rsidRDefault="00AF57F8"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007E3954" w14:textId="77777777" w:rsidR="00AF57F8" w:rsidRPr="004721D3" w:rsidRDefault="00AF57F8"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0569FB53" w14:textId="52987F14" w:rsidR="00AF57F8" w:rsidRPr="004721D3" w:rsidRDefault="00AF57F8"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2</w:t>
            </w:r>
          </w:p>
        </w:tc>
        <w:tc>
          <w:tcPr>
            <w:tcW w:w="2055" w:type="dxa"/>
            <w:tcBorders>
              <w:top w:val="single" w:sz="4" w:space="0" w:color="000080"/>
              <w:left w:val="single" w:sz="4" w:space="0" w:color="000080"/>
              <w:bottom w:val="single" w:sz="4" w:space="0" w:color="000080"/>
            </w:tcBorders>
            <w:shd w:val="clear" w:color="auto" w:fill="auto"/>
            <w:vAlign w:val="center"/>
          </w:tcPr>
          <w:p w14:paraId="4DDB4E48" w14:textId="1185C442" w:rsidR="00AF57F8" w:rsidRDefault="00AF57F8" w:rsidP="001A4A86">
            <w:pPr>
              <w:widowControl w:val="0"/>
              <w:suppressLineNumbers/>
              <w:spacing w:after="0" w:line="240" w:lineRule="auto"/>
              <w:jc w:val="center"/>
              <w:rPr>
                <w:rFonts w:ascii="Times New Roman" w:hAnsi="Times New Roman" w:cs="Times New Roman"/>
              </w:rPr>
            </w:pPr>
            <w:r>
              <w:rPr>
                <w:rFonts w:ascii="Times New Roman" w:hAnsi="Times New Roman" w:cs="Times New Roman"/>
              </w:rPr>
              <w:t xml:space="preserve">doc. </w:t>
            </w:r>
            <w:proofErr w:type="spellStart"/>
            <w:r>
              <w:rPr>
                <w:rFonts w:ascii="Times New Roman" w:hAnsi="Times New Roman" w:cs="Times New Roman"/>
              </w:rPr>
              <w:t>dr.</w:t>
            </w:r>
            <w:proofErr w:type="spellEnd"/>
            <w:r>
              <w:rPr>
                <w:rFonts w:ascii="Times New Roman" w:hAnsi="Times New Roman" w:cs="Times New Roman"/>
              </w:rPr>
              <w:t xml:space="preserve"> sc. Dario Hrupec</w:t>
            </w: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71570F28" w14:textId="77777777" w:rsidR="00AF57F8" w:rsidRPr="004721D3" w:rsidRDefault="00AF57F8"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1A4A86" w:rsidRPr="004721D3" w14:paraId="1AF81CBF"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19D490B1" w14:textId="0D43B3EC"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F/I</w:t>
            </w:r>
          </w:p>
        </w:tc>
        <w:tc>
          <w:tcPr>
            <w:tcW w:w="0" w:type="auto"/>
            <w:tcBorders>
              <w:top w:val="single" w:sz="4" w:space="0" w:color="000080"/>
              <w:left w:val="single" w:sz="4" w:space="0" w:color="000080"/>
              <w:bottom w:val="single" w:sz="4" w:space="0" w:color="000080"/>
            </w:tcBorders>
            <w:shd w:val="clear" w:color="auto" w:fill="auto"/>
            <w:vAlign w:val="center"/>
          </w:tcPr>
          <w:p w14:paraId="0ABF8476" w14:textId="6F18A0CD" w:rsidR="001A4A86" w:rsidRPr="008343EF" w:rsidRDefault="001A4A86" w:rsidP="001A4A86">
            <w:pPr>
              <w:widowControl w:val="0"/>
              <w:suppressLineNumbers/>
              <w:spacing w:after="0" w:line="240" w:lineRule="auto"/>
              <w:jc w:val="center"/>
              <w:rPr>
                <w:rFonts w:ascii="Times New Roman" w:eastAsia="DejaVu Sans" w:hAnsi="Times New Roman" w:cs="Times New Roman"/>
                <w:b/>
                <w:bCs/>
                <w:color w:val="00000A"/>
                <w:sz w:val="24"/>
                <w:szCs w:val="24"/>
                <w:lang w:val="hr-HR" w:eastAsia="zh-CN"/>
              </w:rPr>
            </w:pPr>
            <w:proofErr w:type="spellStart"/>
            <w:r w:rsidRPr="008343EF">
              <w:rPr>
                <w:rFonts w:ascii="Times New Roman" w:hAnsi="Times New Roman" w:cs="Times New Roman"/>
                <w:b/>
                <w:bCs/>
                <w:sz w:val="24"/>
                <w:szCs w:val="24"/>
              </w:rPr>
              <w:t>Stručna</w:t>
            </w:r>
            <w:proofErr w:type="spellEnd"/>
            <w:r w:rsidRPr="008343EF">
              <w:rPr>
                <w:rFonts w:ascii="Times New Roman" w:hAnsi="Times New Roman" w:cs="Times New Roman"/>
                <w:b/>
                <w:bCs/>
                <w:sz w:val="24"/>
                <w:szCs w:val="24"/>
              </w:rPr>
              <w:t xml:space="preserve"> </w:t>
            </w:r>
            <w:proofErr w:type="spellStart"/>
            <w:r w:rsidRPr="008343EF">
              <w:rPr>
                <w:rFonts w:ascii="Times New Roman" w:hAnsi="Times New Roman" w:cs="Times New Roman"/>
                <w:b/>
                <w:bCs/>
                <w:sz w:val="24"/>
                <w:szCs w:val="24"/>
              </w:rPr>
              <w:t>praksa</w:t>
            </w:r>
            <w:proofErr w:type="spellEnd"/>
            <w:r w:rsidRPr="008343EF">
              <w:rPr>
                <w:rFonts w:ascii="Times New Roman" w:hAnsi="Times New Roman" w:cs="Times New Roman"/>
                <w:b/>
                <w:bCs/>
                <w:sz w:val="24"/>
                <w:szCs w:val="24"/>
              </w:rPr>
              <w:t xml:space="preserve"> </w:t>
            </w:r>
          </w:p>
        </w:tc>
        <w:tc>
          <w:tcPr>
            <w:tcW w:w="0" w:type="auto"/>
            <w:tcBorders>
              <w:top w:val="single" w:sz="4" w:space="0" w:color="000080"/>
              <w:left w:val="single" w:sz="4" w:space="0" w:color="000080"/>
              <w:bottom w:val="single" w:sz="4" w:space="0" w:color="000080"/>
            </w:tcBorders>
            <w:shd w:val="clear" w:color="auto" w:fill="auto"/>
            <w:vAlign w:val="center"/>
          </w:tcPr>
          <w:p w14:paraId="70495225" w14:textId="77777777"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47E146E2" w14:textId="77777777" w:rsidR="001A4A86" w:rsidRPr="004721D3" w:rsidRDefault="001A4A86"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869263E" w14:textId="35BEA978" w:rsidR="001A4A86" w:rsidRPr="004721D3" w:rsidRDefault="001A4A86"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4ECDFB4" w14:textId="7AC64E01"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753" w:type="dxa"/>
            <w:tcBorders>
              <w:top w:val="single" w:sz="4" w:space="0" w:color="000080"/>
              <w:left w:val="single" w:sz="4" w:space="0" w:color="000080"/>
              <w:bottom w:val="single" w:sz="4" w:space="0" w:color="000080"/>
            </w:tcBorders>
            <w:shd w:val="clear" w:color="auto" w:fill="auto"/>
            <w:vAlign w:val="center"/>
          </w:tcPr>
          <w:p w14:paraId="6E4EEBA8" w14:textId="62581016" w:rsidR="001A4A86" w:rsidRPr="004721D3" w:rsidRDefault="001A4A86"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2</w:t>
            </w:r>
          </w:p>
        </w:tc>
        <w:tc>
          <w:tcPr>
            <w:tcW w:w="2055" w:type="dxa"/>
            <w:tcBorders>
              <w:top w:val="single" w:sz="4" w:space="0" w:color="000080"/>
              <w:left w:val="single" w:sz="4" w:space="0" w:color="000080"/>
              <w:bottom w:val="single" w:sz="4" w:space="0" w:color="000080"/>
            </w:tcBorders>
            <w:shd w:val="clear" w:color="auto" w:fill="auto"/>
            <w:vAlign w:val="center"/>
          </w:tcPr>
          <w:p w14:paraId="64B3821E" w14:textId="393F508F" w:rsidR="001A4A86" w:rsidRPr="004721D3" w:rsidRDefault="006A3D5E" w:rsidP="001A4A86">
            <w:pPr>
              <w:widowControl w:val="0"/>
              <w:suppressLineNumbers/>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prof.dr.sc. Igor Lukačević</w:t>
            </w: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55939CED" w14:textId="77777777"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1A4A86" w:rsidRPr="004721D3" w14:paraId="18D35E71" w14:textId="77777777" w:rsidTr="003774EF">
        <w:trPr>
          <w:jc w:val="center"/>
        </w:trPr>
        <w:tc>
          <w:tcPr>
            <w:tcW w:w="0" w:type="auto"/>
            <w:tcBorders>
              <w:top w:val="single" w:sz="4" w:space="0" w:color="000080"/>
              <w:left w:val="single" w:sz="4" w:space="0" w:color="000080"/>
              <w:bottom w:val="single" w:sz="4" w:space="0" w:color="000080"/>
            </w:tcBorders>
            <w:shd w:val="clear" w:color="auto" w:fill="auto"/>
            <w:vAlign w:val="center"/>
          </w:tcPr>
          <w:p w14:paraId="228CECF6" w14:textId="0F088BB3"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b/>
                <w:color w:val="00000A"/>
                <w:sz w:val="24"/>
                <w:szCs w:val="24"/>
                <w:lang w:val="hr-HR" w:eastAsia="zh-CN"/>
              </w:rPr>
            </w:pPr>
            <w:r>
              <w:rPr>
                <w:rFonts w:ascii="Times New Roman" w:eastAsia="DejaVu Sans" w:hAnsi="Times New Roman" w:cs="Times New Roman"/>
                <w:b/>
                <w:color w:val="00000A"/>
                <w:sz w:val="24"/>
                <w:szCs w:val="24"/>
                <w:lang w:val="hr-HR" w:eastAsia="zh-CN"/>
              </w:rPr>
              <w:t>F/I/M</w:t>
            </w:r>
          </w:p>
        </w:tc>
        <w:tc>
          <w:tcPr>
            <w:tcW w:w="0" w:type="auto"/>
            <w:tcBorders>
              <w:top w:val="single" w:sz="4" w:space="0" w:color="000080"/>
              <w:left w:val="single" w:sz="4" w:space="0" w:color="000080"/>
              <w:bottom w:val="single" w:sz="4" w:space="0" w:color="000080"/>
            </w:tcBorders>
            <w:shd w:val="clear" w:color="auto" w:fill="auto"/>
            <w:vAlign w:val="center"/>
          </w:tcPr>
          <w:p w14:paraId="136B4C19" w14:textId="1A3AAAE2" w:rsidR="001A4A86" w:rsidRPr="004721D3" w:rsidRDefault="001A4A86"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Sveučilišni izborni kolegij</w:t>
            </w:r>
            <w:r>
              <w:rPr>
                <w:rFonts w:ascii="Times New Roman" w:eastAsia="DejaVu Sans" w:hAnsi="Times New Roman" w:cs="Times New Roman"/>
                <w:b/>
                <w:color w:val="00000A"/>
                <w:sz w:val="24"/>
                <w:szCs w:val="24"/>
                <w:lang w:val="hr-HR" w:eastAsia="zh-CN"/>
              </w:rPr>
              <w:t>*</w:t>
            </w:r>
          </w:p>
        </w:tc>
        <w:tc>
          <w:tcPr>
            <w:tcW w:w="0" w:type="auto"/>
            <w:tcBorders>
              <w:top w:val="single" w:sz="4" w:space="0" w:color="000080"/>
              <w:left w:val="single" w:sz="4" w:space="0" w:color="000080"/>
              <w:bottom w:val="single" w:sz="4" w:space="0" w:color="000080"/>
            </w:tcBorders>
            <w:shd w:val="clear" w:color="auto" w:fill="auto"/>
            <w:vAlign w:val="center"/>
          </w:tcPr>
          <w:p w14:paraId="16530D70" w14:textId="77777777"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0B373791" w14:textId="77777777"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05B59CA" w14:textId="77777777"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B90895A" w14:textId="77777777"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753" w:type="dxa"/>
            <w:tcBorders>
              <w:top w:val="single" w:sz="4" w:space="0" w:color="000080"/>
              <w:left w:val="single" w:sz="4" w:space="0" w:color="000080"/>
              <w:bottom w:val="single" w:sz="4" w:space="0" w:color="000080"/>
            </w:tcBorders>
            <w:shd w:val="clear" w:color="auto" w:fill="auto"/>
            <w:vAlign w:val="center"/>
          </w:tcPr>
          <w:p w14:paraId="62F21BE8" w14:textId="77777777"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2055" w:type="dxa"/>
            <w:tcBorders>
              <w:top w:val="single" w:sz="4" w:space="0" w:color="000080"/>
              <w:left w:val="single" w:sz="4" w:space="0" w:color="000080"/>
              <w:bottom w:val="single" w:sz="4" w:space="0" w:color="000080"/>
            </w:tcBorders>
            <w:shd w:val="clear" w:color="auto" w:fill="auto"/>
            <w:vAlign w:val="center"/>
          </w:tcPr>
          <w:p w14:paraId="7D2587CB" w14:textId="77777777"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1554" w:type="dxa"/>
            <w:tcBorders>
              <w:top w:val="single" w:sz="4" w:space="0" w:color="000080"/>
              <w:left w:val="single" w:sz="4" w:space="0" w:color="000080"/>
              <w:bottom w:val="single" w:sz="4" w:space="0" w:color="000080"/>
              <w:right w:val="single" w:sz="4" w:space="0" w:color="000080"/>
            </w:tcBorders>
            <w:shd w:val="clear" w:color="auto" w:fill="auto"/>
            <w:vAlign w:val="center"/>
          </w:tcPr>
          <w:p w14:paraId="23D761E5" w14:textId="77777777" w:rsidR="001A4A86" w:rsidRPr="004721D3" w:rsidRDefault="001A4A86"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r>
    </w:tbl>
    <w:p w14:paraId="7FDADD21" w14:textId="00E10B67" w:rsidR="00067534" w:rsidRPr="00734B5A" w:rsidRDefault="00734B5A" w:rsidP="00BF4BD2">
      <w:pPr>
        <w:spacing w:line="240" w:lineRule="auto"/>
        <w:jc w:val="both"/>
        <w:rPr>
          <w:rFonts w:ascii="Times New Roman" w:eastAsia="Times New Roman" w:hAnsi="Times New Roman" w:cs="Times New Roman"/>
          <w:i/>
          <w:iCs/>
          <w:sz w:val="22"/>
          <w:szCs w:val="22"/>
          <w:lang w:val="hr-HR" w:eastAsia="hr-HR"/>
        </w:rPr>
      </w:pPr>
      <w:r w:rsidRPr="00734B5A">
        <w:rPr>
          <w:rFonts w:ascii="Times New Roman" w:eastAsia="Times New Roman" w:hAnsi="Times New Roman" w:cs="Times New Roman"/>
          <w:i/>
          <w:iCs/>
          <w:sz w:val="22"/>
          <w:szCs w:val="22"/>
          <w:lang w:val="hr-HR" w:eastAsia="hr-HR"/>
        </w:rPr>
        <w:t>*</w:t>
      </w:r>
      <w:r>
        <w:rPr>
          <w:rFonts w:ascii="Times New Roman" w:eastAsia="Times New Roman" w:hAnsi="Times New Roman" w:cs="Times New Roman"/>
          <w:i/>
          <w:iCs/>
          <w:sz w:val="22"/>
          <w:szCs w:val="22"/>
          <w:lang w:val="hr-HR" w:eastAsia="hr-HR"/>
        </w:rPr>
        <w:t xml:space="preserve"> </w:t>
      </w:r>
      <w:r w:rsidRPr="00734B5A">
        <w:rPr>
          <w:rFonts w:ascii="Times New Roman" w:eastAsia="Times New Roman" w:hAnsi="Times New Roman" w:cs="Times New Roman"/>
          <w:i/>
          <w:iCs/>
          <w:sz w:val="22"/>
          <w:szCs w:val="22"/>
          <w:lang w:val="hr-HR" w:eastAsia="hr-HR"/>
        </w:rPr>
        <w:t>Sveučilišni izborni kolegij bira se sa Popisa sveučilišnih izbornih kolegija usvojenih na Senatu, a njegov izbor u semestru mora odobriti Povjerenstvo za nastavu i studente Odjela za fiziku.</w:t>
      </w:r>
    </w:p>
    <w:p w14:paraId="684BD5E6" w14:textId="77777777" w:rsidR="001A4A86" w:rsidRPr="004721D3" w:rsidRDefault="001A4A86" w:rsidP="00BF4BD2">
      <w:pPr>
        <w:spacing w:line="240" w:lineRule="auto"/>
        <w:jc w:val="both"/>
        <w:rPr>
          <w:rFonts w:ascii="Times New Roman" w:eastAsia="Times New Roman" w:hAnsi="Times New Roman" w:cs="Times New Roman"/>
          <w:b/>
          <w:bCs/>
          <w:sz w:val="24"/>
          <w:szCs w:val="24"/>
          <w:lang w:val="hr-HR" w:eastAsia="hr-HR"/>
        </w:rPr>
      </w:pPr>
    </w:p>
    <w:p w14:paraId="0A623127" w14:textId="77777777" w:rsidR="00BF4BD2" w:rsidRPr="004721D3" w:rsidRDefault="00BF4BD2" w:rsidP="00BF4BD2">
      <w:pPr>
        <w:spacing w:line="240" w:lineRule="auto"/>
        <w:jc w:val="both"/>
        <w:rPr>
          <w:rFonts w:ascii="Times New Roman" w:eastAsia="Times New Roman" w:hAnsi="Times New Roman" w:cs="Times New Roman"/>
          <w:b/>
          <w:bCs/>
          <w:sz w:val="24"/>
          <w:szCs w:val="24"/>
          <w:highlight w:val="yellow"/>
          <w:lang w:val="hr-HR" w:eastAsia="hr-HR"/>
        </w:rPr>
      </w:pPr>
      <w:r w:rsidRPr="004721D3">
        <w:rPr>
          <w:rFonts w:ascii="Times New Roman" w:eastAsia="Times New Roman" w:hAnsi="Times New Roman" w:cs="Times New Roman"/>
          <w:b/>
          <w:bCs/>
          <w:sz w:val="24"/>
          <w:szCs w:val="24"/>
          <w:lang w:val="hr-HR" w:eastAsia="hr-HR"/>
        </w:rPr>
        <w:t>3. godina, VI. semestar (ljetni)</w:t>
      </w:r>
    </w:p>
    <w:tbl>
      <w:tblPr>
        <w:tblW w:w="0" w:type="auto"/>
        <w:tblCellMar>
          <w:left w:w="18" w:type="dxa"/>
        </w:tblCellMar>
        <w:tblLook w:val="0000" w:firstRow="0" w:lastRow="0" w:firstColumn="0" w:lastColumn="0" w:noHBand="0" w:noVBand="0"/>
      </w:tblPr>
      <w:tblGrid>
        <w:gridCol w:w="727"/>
        <w:gridCol w:w="2677"/>
        <w:gridCol w:w="366"/>
        <w:gridCol w:w="366"/>
        <w:gridCol w:w="366"/>
        <w:gridCol w:w="366"/>
        <w:gridCol w:w="753"/>
        <w:gridCol w:w="1916"/>
        <w:gridCol w:w="1525"/>
      </w:tblGrid>
      <w:tr w:rsidR="008D5FF4" w:rsidRPr="004721D3" w14:paraId="28304A97" w14:textId="77777777" w:rsidTr="00947641">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740469E0"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Šifra</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685EA5DE"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Naziv kolegija</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120E1A48"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P</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4212ED76"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6B2C8F46"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V</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27814E3E"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L</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26A363E3"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ECTS</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653BBA41"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Nastavnici</w:t>
            </w:r>
          </w:p>
        </w:tc>
        <w:tc>
          <w:tcPr>
            <w:tcW w:w="0" w:type="auto"/>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3F6531B2"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A"/>
                <w:sz w:val="24"/>
                <w:szCs w:val="24"/>
                <w:lang w:val="hr-HR" w:eastAsia="zh-CN"/>
              </w:rPr>
              <w:t>Suradnici</w:t>
            </w:r>
          </w:p>
        </w:tc>
      </w:tr>
      <w:tr w:rsidR="00BF4BD2" w:rsidRPr="004721D3" w14:paraId="20F0212C" w14:textId="77777777" w:rsidTr="00947641">
        <w:tc>
          <w:tcPr>
            <w:tcW w:w="0" w:type="auto"/>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5FAA3CEC" w14:textId="77777777" w:rsidR="00BF4BD2" w:rsidRPr="004721D3" w:rsidRDefault="00BF4BD2" w:rsidP="00947641">
            <w:pPr>
              <w:widowControl w:val="0"/>
              <w:suppressLineNumbers/>
              <w:spacing w:after="0" w:line="240" w:lineRule="auto"/>
              <w:jc w:val="center"/>
              <w:rPr>
                <w:rFonts w:ascii="Times New Roman" w:eastAsia="DejaVu Sans" w:hAnsi="Times New Roman" w:cs="Times New Roman"/>
                <w:b/>
                <w:color w:val="00000A"/>
                <w:sz w:val="24"/>
                <w:szCs w:val="24"/>
                <w:lang w:val="hr-HR" w:eastAsia="zh-CN"/>
              </w:rPr>
            </w:pPr>
            <w:r w:rsidRPr="004721D3">
              <w:rPr>
                <w:rFonts w:ascii="Times New Roman" w:eastAsia="DejaVu Sans" w:hAnsi="Times New Roman" w:cs="Times New Roman"/>
                <w:b/>
                <w:color w:val="00000A"/>
                <w:sz w:val="24"/>
                <w:szCs w:val="24"/>
                <w:lang w:val="hr-HR" w:eastAsia="zh-CN"/>
              </w:rPr>
              <w:t>Obavezni kolegiji</w:t>
            </w:r>
          </w:p>
        </w:tc>
      </w:tr>
      <w:tr w:rsidR="00ED673B" w:rsidRPr="004721D3" w14:paraId="62FBA08E" w14:textId="77777777" w:rsidTr="00947641">
        <w:tc>
          <w:tcPr>
            <w:tcW w:w="0" w:type="auto"/>
            <w:tcBorders>
              <w:top w:val="single" w:sz="4" w:space="0" w:color="000080"/>
              <w:left w:val="single" w:sz="4" w:space="0" w:color="000080"/>
              <w:bottom w:val="single" w:sz="4" w:space="0" w:color="000080"/>
            </w:tcBorders>
            <w:shd w:val="clear" w:color="auto" w:fill="auto"/>
            <w:vAlign w:val="center"/>
          </w:tcPr>
          <w:p w14:paraId="37355CFE" w14:textId="77777777"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0"/>
                <w:sz w:val="24"/>
                <w:szCs w:val="24"/>
                <w:lang w:val="hr-HR" w:eastAsia="zh-CN"/>
              </w:rPr>
              <w:t>F113</w:t>
            </w:r>
          </w:p>
        </w:tc>
        <w:tc>
          <w:tcPr>
            <w:tcW w:w="0" w:type="auto"/>
            <w:tcBorders>
              <w:top w:val="single" w:sz="4" w:space="0" w:color="000080"/>
              <w:left w:val="single" w:sz="4" w:space="0" w:color="000080"/>
              <w:bottom w:val="single" w:sz="4" w:space="0" w:color="000080"/>
            </w:tcBorders>
            <w:shd w:val="clear" w:color="auto" w:fill="auto"/>
            <w:vAlign w:val="center"/>
          </w:tcPr>
          <w:p w14:paraId="153D451B" w14:textId="77777777"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0"/>
                <w:sz w:val="24"/>
                <w:szCs w:val="24"/>
                <w:lang w:val="hr-HR" w:eastAsia="zh-CN"/>
              </w:rPr>
              <w:t>Uvod u kvantnu mehaniku</w:t>
            </w:r>
          </w:p>
        </w:tc>
        <w:tc>
          <w:tcPr>
            <w:tcW w:w="0" w:type="auto"/>
            <w:tcBorders>
              <w:top w:val="single" w:sz="4" w:space="0" w:color="000080"/>
              <w:left w:val="single" w:sz="4" w:space="0" w:color="000080"/>
              <w:bottom w:val="single" w:sz="4" w:space="0" w:color="000080"/>
            </w:tcBorders>
            <w:shd w:val="clear" w:color="auto" w:fill="auto"/>
            <w:vAlign w:val="center"/>
          </w:tcPr>
          <w:p w14:paraId="6A90E590" w14:textId="77777777"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45</w:t>
            </w:r>
          </w:p>
        </w:tc>
        <w:tc>
          <w:tcPr>
            <w:tcW w:w="0" w:type="auto"/>
            <w:tcBorders>
              <w:top w:val="single" w:sz="4" w:space="0" w:color="000080"/>
              <w:left w:val="single" w:sz="4" w:space="0" w:color="000080"/>
              <w:bottom w:val="single" w:sz="4" w:space="0" w:color="000080"/>
            </w:tcBorders>
            <w:shd w:val="clear" w:color="auto" w:fill="auto"/>
            <w:vAlign w:val="center"/>
          </w:tcPr>
          <w:p w14:paraId="53C3AD76"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4E27424" w14:textId="77777777"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4E8E4E9C"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446AA617" w14:textId="77777777"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7</w:t>
            </w:r>
          </w:p>
        </w:tc>
        <w:tc>
          <w:tcPr>
            <w:tcW w:w="0" w:type="auto"/>
            <w:tcBorders>
              <w:top w:val="single" w:sz="4" w:space="0" w:color="000080"/>
              <w:left w:val="single" w:sz="4" w:space="0" w:color="000080"/>
              <w:bottom w:val="single" w:sz="4" w:space="0" w:color="000080"/>
            </w:tcBorders>
            <w:shd w:val="clear" w:color="auto" w:fill="auto"/>
            <w:vAlign w:val="center"/>
          </w:tcPr>
          <w:p w14:paraId="4A729E04" w14:textId="65CA8339"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prof. dr. sc.  Igor Lukačević</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2A24DB3E" w14:textId="2C386596" w:rsidR="00BF4BD2" w:rsidRPr="004721D3" w:rsidRDefault="008900EF" w:rsidP="00947641">
            <w:pPr>
              <w:widowControl w:val="0"/>
              <w:suppressLineNumbers/>
              <w:snapToGrid w:val="0"/>
              <w:spacing w:after="0" w:line="240" w:lineRule="auto"/>
              <w:jc w:val="center"/>
              <w:rPr>
                <w:rFonts w:ascii="Times New Roman" w:hAnsi="Times New Roman" w:cs="Times New Roman"/>
                <w:lang w:val="hr-HR"/>
              </w:rPr>
            </w:pPr>
            <w:r>
              <w:rPr>
                <w:rFonts w:ascii="Times New Roman" w:hAnsi="Times New Roman" w:cs="Times New Roman"/>
                <w:lang w:val="hr-HR"/>
              </w:rPr>
              <w:t>Mateo Topalović</w:t>
            </w:r>
          </w:p>
        </w:tc>
      </w:tr>
      <w:tr w:rsidR="00ED673B" w:rsidRPr="004721D3" w14:paraId="5A474854" w14:textId="77777777" w:rsidTr="00947641">
        <w:tc>
          <w:tcPr>
            <w:tcW w:w="0" w:type="auto"/>
            <w:tcBorders>
              <w:top w:val="single" w:sz="4" w:space="0" w:color="000080"/>
              <w:left w:val="single" w:sz="4" w:space="0" w:color="000080"/>
              <w:bottom w:val="single" w:sz="4" w:space="0" w:color="000080"/>
            </w:tcBorders>
            <w:shd w:val="clear" w:color="auto" w:fill="auto"/>
            <w:vAlign w:val="center"/>
          </w:tcPr>
          <w:p w14:paraId="6A4B48EA" w14:textId="77777777"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0"/>
                <w:sz w:val="24"/>
                <w:szCs w:val="24"/>
                <w:lang w:val="hr-HR" w:eastAsia="zh-CN"/>
              </w:rPr>
              <w:t>F115</w:t>
            </w:r>
          </w:p>
        </w:tc>
        <w:tc>
          <w:tcPr>
            <w:tcW w:w="0" w:type="auto"/>
            <w:tcBorders>
              <w:top w:val="single" w:sz="4" w:space="0" w:color="000080"/>
              <w:left w:val="single" w:sz="4" w:space="0" w:color="000080"/>
              <w:bottom w:val="single" w:sz="4" w:space="0" w:color="000080"/>
            </w:tcBorders>
            <w:shd w:val="clear" w:color="auto" w:fill="auto"/>
            <w:vAlign w:val="center"/>
          </w:tcPr>
          <w:p w14:paraId="65393756" w14:textId="77777777"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0"/>
                <w:sz w:val="24"/>
                <w:szCs w:val="24"/>
                <w:lang w:val="hr-HR" w:eastAsia="zh-CN"/>
              </w:rPr>
              <w:t xml:space="preserve">Osnove fizike </w:t>
            </w:r>
            <w:r w:rsidRPr="004721D3">
              <w:rPr>
                <w:rFonts w:ascii="Times New Roman" w:eastAsia="DejaVu Sans" w:hAnsi="Times New Roman" w:cs="Times New Roman"/>
                <w:b/>
                <w:color w:val="000000"/>
                <w:sz w:val="24"/>
                <w:szCs w:val="24"/>
                <w:lang w:val="hr-HR" w:eastAsia="zh-CN"/>
              </w:rPr>
              <w:lastRenderedPageBreak/>
              <w:t>kondenzirane materije</w:t>
            </w:r>
          </w:p>
        </w:tc>
        <w:tc>
          <w:tcPr>
            <w:tcW w:w="0" w:type="auto"/>
            <w:tcBorders>
              <w:top w:val="single" w:sz="4" w:space="0" w:color="000080"/>
              <w:left w:val="single" w:sz="4" w:space="0" w:color="000080"/>
              <w:bottom w:val="single" w:sz="4" w:space="0" w:color="000080"/>
            </w:tcBorders>
            <w:shd w:val="clear" w:color="auto" w:fill="auto"/>
            <w:vAlign w:val="center"/>
          </w:tcPr>
          <w:p w14:paraId="5F0CC185"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lastRenderedPageBreak/>
              <w:t>30</w:t>
            </w:r>
          </w:p>
        </w:tc>
        <w:tc>
          <w:tcPr>
            <w:tcW w:w="0" w:type="auto"/>
            <w:tcBorders>
              <w:top w:val="single" w:sz="4" w:space="0" w:color="000080"/>
              <w:left w:val="single" w:sz="4" w:space="0" w:color="000080"/>
              <w:bottom w:val="single" w:sz="4" w:space="0" w:color="000080"/>
            </w:tcBorders>
            <w:shd w:val="clear" w:color="auto" w:fill="auto"/>
            <w:vAlign w:val="center"/>
          </w:tcPr>
          <w:p w14:paraId="0768FF02" w14:textId="77777777" w:rsidR="00BF4BD2" w:rsidRPr="004721D3" w:rsidRDefault="00BF4BD2"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20BB495"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761BB58E" w14:textId="77777777" w:rsidR="00BF4BD2" w:rsidRPr="004721D3" w:rsidRDefault="00BF4BD2"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0110B57"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4</w:t>
            </w:r>
          </w:p>
        </w:tc>
        <w:tc>
          <w:tcPr>
            <w:tcW w:w="0" w:type="auto"/>
            <w:tcBorders>
              <w:top w:val="single" w:sz="4" w:space="0" w:color="000080"/>
              <w:left w:val="single" w:sz="4" w:space="0" w:color="000080"/>
              <w:bottom w:val="single" w:sz="4" w:space="0" w:color="000080"/>
            </w:tcBorders>
            <w:shd w:val="clear" w:color="auto" w:fill="auto"/>
            <w:vAlign w:val="center"/>
          </w:tcPr>
          <w:p w14:paraId="48ECBABB" w14:textId="77777777"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t xml:space="preserve">doc. dr. sc.  Denis </w:t>
            </w:r>
            <w:r w:rsidRPr="004721D3">
              <w:rPr>
                <w:rFonts w:ascii="Times New Roman" w:eastAsia="DejaVu Sans" w:hAnsi="Times New Roman" w:cs="Times New Roman"/>
                <w:color w:val="00000A"/>
                <w:lang w:val="hr-HR" w:eastAsia="zh-CN"/>
              </w:rPr>
              <w:lastRenderedPageBreak/>
              <w:t>Stanić</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3CC485A1"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ED673B" w:rsidRPr="004721D3" w14:paraId="704DA4B6" w14:textId="77777777" w:rsidTr="00947641">
        <w:tc>
          <w:tcPr>
            <w:tcW w:w="0" w:type="auto"/>
            <w:tcBorders>
              <w:top w:val="single" w:sz="4" w:space="0" w:color="000080"/>
              <w:left w:val="single" w:sz="4" w:space="0" w:color="000080"/>
              <w:bottom w:val="single" w:sz="4" w:space="0" w:color="000080"/>
            </w:tcBorders>
            <w:shd w:val="clear" w:color="auto" w:fill="auto"/>
            <w:vAlign w:val="center"/>
          </w:tcPr>
          <w:p w14:paraId="044ECE9F" w14:textId="21EBED47" w:rsidR="008343EF" w:rsidRPr="004721D3" w:rsidRDefault="00CA59A1" w:rsidP="001A4A86">
            <w:pPr>
              <w:widowControl w:val="0"/>
              <w:suppressLineNumbers/>
              <w:spacing w:after="0" w:line="240" w:lineRule="auto"/>
              <w:jc w:val="center"/>
              <w:rPr>
                <w:rFonts w:ascii="Times New Roman" w:eastAsia="DejaVu Sans" w:hAnsi="Times New Roman" w:cs="Times New Roman"/>
                <w:b/>
                <w:color w:val="000000"/>
                <w:sz w:val="24"/>
                <w:szCs w:val="24"/>
                <w:lang w:val="hr-HR" w:eastAsia="zh-CN"/>
              </w:rPr>
            </w:pPr>
            <w:r>
              <w:rPr>
                <w:rFonts w:ascii="Times New Roman" w:eastAsia="DejaVu Sans" w:hAnsi="Times New Roman" w:cs="Times New Roman"/>
                <w:b/>
                <w:color w:val="000000"/>
                <w:sz w:val="24"/>
                <w:szCs w:val="24"/>
                <w:lang w:val="hr-HR" w:eastAsia="zh-CN"/>
              </w:rPr>
              <w:t>F</w:t>
            </w:r>
          </w:p>
        </w:tc>
        <w:tc>
          <w:tcPr>
            <w:tcW w:w="0" w:type="auto"/>
            <w:tcBorders>
              <w:top w:val="single" w:sz="4" w:space="0" w:color="000080"/>
              <w:left w:val="single" w:sz="4" w:space="0" w:color="000080"/>
              <w:bottom w:val="single" w:sz="4" w:space="0" w:color="000080"/>
            </w:tcBorders>
            <w:shd w:val="clear" w:color="auto" w:fill="auto"/>
            <w:vAlign w:val="center"/>
          </w:tcPr>
          <w:p w14:paraId="5E594B1A" w14:textId="36904D08" w:rsidR="008343EF" w:rsidRPr="004721D3" w:rsidRDefault="008343EF" w:rsidP="001A4A86">
            <w:pPr>
              <w:widowControl w:val="0"/>
              <w:suppressLineNumbers/>
              <w:spacing w:after="0" w:line="240" w:lineRule="auto"/>
              <w:jc w:val="center"/>
              <w:rPr>
                <w:rFonts w:ascii="Times New Roman" w:eastAsia="DejaVu Sans" w:hAnsi="Times New Roman" w:cs="Times New Roman"/>
                <w:b/>
                <w:color w:val="000000"/>
                <w:sz w:val="24"/>
                <w:szCs w:val="24"/>
                <w:lang w:val="hr-HR" w:eastAsia="zh-CN"/>
              </w:rPr>
            </w:pPr>
            <w:r>
              <w:rPr>
                <w:rFonts w:ascii="Times New Roman" w:eastAsia="DejaVu Sans" w:hAnsi="Times New Roman" w:cs="Times New Roman"/>
                <w:b/>
                <w:color w:val="000000"/>
                <w:sz w:val="24"/>
                <w:szCs w:val="24"/>
                <w:lang w:val="hr-HR" w:eastAsia="zh-CN"/>
              </w:rPr>
              <w:t>Praktikum iz osnova fizike 4</w:t>
            </w:r>
          </w:p>
        </w:tc>
        <w:tc>
          <w:tcPr>
            <w:tcW w:w="0" w:type="auto"/>
            <w:tcBorders>
              <w:top w:val="single" w:sz="4" w:space="0" w:color="000080"/>
              <w:left w:val="single" w:sz="4" w:space="0" w:color="000080"/>
              <w:bottom w:val="single" w:sz="4" w:space="0" w:color="000080"/>
            </w:tcBorders>
            <w:shd w:val="clear" w:color="auto" w:fill="auto"/>
            <w:vAlign w:val="center"/>
          </w:tcPr>
          <w:p w14:paraId="22A31E22" w14:textId="77777777" w:rsidR="008343EF" w:rsidRPr="004721D3" w:rsidRDefault="008343EF"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6C7B13A" w14:textId="77777777" w:rsidR="008343EF" w:rsidRPr="004721D3" w:rsidRDefault="008343EF"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5E6E4BA" w14:textId="77777777" w:rsidR="008343EF" w:rsidRPr="004721D3" w:rsidRDefault="008343EF"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55E16133" w14:textId="54404F73" w:rsidR="008343EF" w:rsidRPr="004721D3" w:rsidRDefault="008343EF"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425AD31E" w14:textId="4234E337" w:rsidR="008343EF" w:rsidRPr="004721D3" w:rsidRDefault="008343EF" w:rsidP="001A4A86">
            <w:pPr>
              <w:widowControl w:val="0"/>
              <w:suppressLineNumbers/>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2</w:t>
            </w:r>
          </w:p>
        </w:tc>
        <w:tc>
          <w:tcPr>
            <w:tcW w:w="0" w:type="auto"/>
            <w:tcBorders>
              <w:top w:val="single" w:sz="4" w:space="0" w:color="000080"/>
              <w:left w:val="single" w:sz="4" w:space="0" w:color="000080"/>
              <w:bottom w:val="single" w:sz="4" w:space="0" w:color="000080"/>
            </w:tcBorders>
            <w:shd w:val="clear" w:color="auto" w:fill="auto"/>
            <w:vAlign w:val="center"/>
          </w:tcPr>
          <w:p w14:paraId="31620DD3" w14:textId="7E6779D9" w:rsidR="008343EF" w:rsidRPr="004721D3" w:rsidRDefault="008343EF" w:rsidP="001A4A86">
            <w:pPr>
              <w:spacing w:after="0" w:line="240" w:lineRule="auto"/>
              <w:jc w:val="center"/>
              <w:rPr>
                <w:rFonts w:ascii="Times New Roman" w:eastAsia="Times New Roman" w:hAnsi="Times New Roman" w:cs="Times New Roman"/>
                <w:color w:val="00000A"/>
                <w:lang w:val="hr-HR" w:eastAsia="zh-CN"/>
              </w:rPr>
            </w:pPr>
            <w:r>
              <w:rPr>
                <w:rFonts w:ascii="Times New Roman" w:eastAsia="Times New Roman" w:hAnsi="Times New Roman" w:cs="Times New Roman"/>
                <w:color w:val="00000A"/>
                <w:lang w:val="hr-HR" w:eastAsia="zh-CN"/>
              </w:rPr>
              <w:t>doc.dr.sc. Marina Poje Sovilj</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19B92F05" w14:textId="2B523BE7" w:rsidR="008343EF" w:rsidRPr="004721D3" w:rsidRDefault="008B4A37" w:rsidP="001A4A86">
            <w:pPr>
              <w:widowControl w:val="0"/>
              <w:suppressLineNumbers/>
              <w:spacing w:after="0" w:line="240" w:lineRule="auto"/>
              <w:jc w:val="center"/>
              <w:rPr>
                <w:rFonts w:ascii="Times New Roman" w:eastAsia="DejaVu Sans" w:hAnsi="Times New Roman" w:cs="Times New Roman"/>
                <w:color w:val="00000A"/>
                <w:lang w:val="hr-HR" w:eastAsia="zh-CN"/>
              </w:rPr>
            </w:pPr>
            <w:r>
              <w:rPr>
                <w:rFonts w:ascii="Times New Roman" w:eastAsia="DejaVu Sans" w:hAnsi="Times New Roman" w:cs="Times New Roman"/>
                <w:color w:val="00000A"/>
                <w:lang w:val="hr-HR" w:eastAsia="zh-CN"/>
              </w:rPr>
              <w:t>Igor Miklavčić</w:t>
            </w:r>
            <w:r w:rsidR="008343EF">
              <w:rPr>
                <w:rFonts w:ascii="Times New Roman" w:eastAsia="DejaVu Sans" w:hAnsi="Times New Roman" w:cs="Times New Roman"/>
                <w:color w:val="00000A"/>
                <w:lang w:val="hr-HR" w:eastAsia="zh-CN"/>
              </w:rPr>
              <w:t>, pred.</w:t>
            </w:r>
          </w:p>
        </w:tc>
      </w:tr>
      <w:tr w:rsidR="00ED673B" w:rsidRPr="004721D3" w14:paraId="7FACC152" w14:textId="77777777" w:rsidTr="00947641">
        <w:tc>
          <w:tcPr>
            <w:tcW w:w="0" w:type="auto"/>
            <w:tcBorders>
              <w:top w:val="single" w:sz="4" w:space="0" w:color="000080"/>
              <w:left w:val="single" w:sz="4" w:space="0" w:color="000080"/>
              <w:bottom w:val="single" w:sz="4" w:space="0" w:color="000080"/>
            </w:tcBorders>
            <w:shd w:val="clear" w:color="auto" w:fill="auto"/>
            <w:vAlign w:val="center"/>
          </w:tcPr>
          <w:p w14:paraId="7BAEAC5B" w14:textId="77777777"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0"/>
                <w:sz w:val="24"/>
                <w:szCs w:val="24"/>
                <w:lang w:val="hr-HR" w:eastAsia="zh-CN"/>
              </w:rPr>
              <w:t>F133</w:t>
            </w:r>
          </w:p>
        </w:tc>
        <w:tc>
          <w:tcPr>
            <w:tcW w:w="0" w:type="auto"/>
            <w:tcBorders>
              <w:top w:val="single" w:sz="4" w:space="0" w:color="000080"/>
              <w:left w:val="single" w:sz="4" w:space="0" w:color="000080"/>
              <w:bottom w:val="single" w:sz="4" w:space="0" w:color="000080"/>
            </w:tcBorders>
            <w:shd w:val="clear" w:color="auto" w:fill="auto"/>
            <w:vAlign w:val="center"/>
          </w:tcPr>
          <w:p w14:paraId="77172A33" w14:textId="7C08C9F0" w:rsidR="00BF4BD2" w:rsidRPr="004721D3" w:rsidRDefault="00AE2D8E" w:rsidP="001A4A86">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b/>
                <w:color w:val="000000"/>
                <w:sz w:val="24"/>
                <w:szCs w:val="24"/>
                <w:lang w:val="hr-HR" w:eastAsia="zh-CN"/>
              </w:rPr>
              <w:t>Uvod u astronomiju i astrofiziku</w:t>
            </w:r>
          </w:p>
        </w:tc>
        <w:tc>
          <w:tcPr>
            <w:tcW w:w="0" w:type="auto"/>
            <w:tcBorders>
              <w:top w:val="single" w:sz="4" w:space="0" w:color="000080"/>
              <w:left w:val="single" w:sz="4" w:space="0" w:color="000080"/>
              <w:bottom w:val="single" w:sz="4" w:space="0" w:color="000080"/>
            </w:tcBorders>
            <w:shd w:val="clear" w:color="auto" w:fill="auto"/>
            <w:vAlign w:val="center"/>
          </w:tcPr>
          <w:p w14:paraId="4EBACC34" w14:textId="196D59D6" w:rsidR="00BF4BD2" w:rsidRPr="004721D3" w:rsidRDefault="00B17852" w:rsidP="001A4A86">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6F38D376" w14:textId="131C1AAC" w:rsidR="00BF4BD2" w:rsidRPr="004721D3" w:rsidRDefault="00BF4BD2" w:rsidP="001A4A86">
            <w:pPr>
              <w:widowControl w:val="0"/>
              <w:suppressLineNumbers/>
              <w:spacing w:after="0" w:line="240" w:lineRule="auto"/>
              <w:jc w:val="center"/>
              <w:rPr>
                <w:rFonts w:ascii="Times New Roman" w:hAnsi="Times New Roman" w:cs="Times New Roman"/>
                <w:lang w:val="hr-HR"/>
              </w:rPr>
            </w:pPr>
          </w:p>
        </w:tc>
        <w:tc>
          <w:tcPr>
            <w:tcW w:w="0" w:type="auto"/>
            <w:tcBorders>
              <w:top w:val="single" w:sz="4" w:space="0" w:color="000080"/>
              <w:left w:val="single" w:sz="4" w:space="0" w:color="000080"/>
              <w:bottom w:val="single" w:sz="4" w:space="0" w:color="000080"/>
            </w:tcBorders>
            <w:shd w:val="clear" w:color="auto" w:fill="auto"/>
            <w:vAlign w:val="center"/>
          </w:tcPr>
          <w:p w14:paraId="72153745" w14:textId="77777777"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sz w:val="24"/>
                <w:szCs w:val="24"/>
                <w:lang w:val="hr-HR"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32F6575D"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F826A05" w14:textId="53AEF630" w:rsidR="00BF4BD2" w:rsidRPr="004721D3" w:rsidRDefault="00B17852" w:rsidP="001A4A86">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color w:val="00000A"/>
                <w:sz w:val="24"/>
                <w:szCs w:val="24"/>
                <w:lang w:val="hr-HR" w:eastAsia="zh-CN"/>
              </w:rPr>
              <w:t>4</w:t>
            </w:r>
          </w:p>
        </w:tc>
        <w:tc>
          <w:tcPr>
            <w:tcW w:w="0" w:type="auto"/>
            <w:tcBorders>
              <w:top w:val="single" w:sz="4" w:space="0" w:color="000080"/>
              <w:left w:val="single" w:sz="4" w:space="0" w:color="000080"/>
              <w:bottom w:val="single" w:sz="4" w:space="0" w:color="000080"/>
            </w:tcBorders>
            <w:shd w:val="clear" w:color="auto" w:fill="auto"/>
            <w:vAlign w:val="center"/>
          </w:tcPr>
          <w:p w14:paraId="392A167C" w14:textId="77777777" w:rsidR="00BF4BD2" w:rsidRPr="004721D3" w:rsidRDefault="00BF4BD2" w:rsidP="001A4A86">
            <w:pPr>
              <w:spacing w:after="0" w:line="240" w:lineRule="auto"/>
              <w:jc w:val="center"/>
              <w:rPr>
                <w:rFonts w:ascii="Times New Roman" w:hAnsi="Times New Roman" w:cs="Times New Roman"/>
                <w:lang w:val="hr-HR"/>
              </w:rPr>
            </w:pPr>
            <w:r w:rsidRPr="004721D3">
              <w:rPr>
                <w:rFonts w:ascii="Times New Roman" w:eastAsia="Times New Roman" w:hAnsi="Times New Roman" w:cs="Times New Roman"/>
                <w:color w:val="00000A"/>
                <w:lang w:val="hr-HR" w:eastAsia="zh-CN"/>
              </w:rPr>
              <w:t>doc. dr.sc. Dario Hrupec</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1EAD76A1" w14:textId="78380022" w:rsidR="00BF4BD2" w:rsidRPr="004721D3" w:rsidRDefault="00BF4BD2" w:rsidP="00947641">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color w:val="00000A"/>
                <w:lang w:val="hr-HR" w:eastAsia="zh-CN"/>
              </w:rPr>
              <w:br/>
            </w:r>
          </w:p>
        </w:tc>
      </w:tr>
      <w:tr w:rsidR="00ED673B" w:rsidRPr="004721D3" w14:paraId="62F4193F" w14:textId="77777777" w:rsidTr="00947641">
        <w:tc>
          <w:tcPr>
            <w:tcW w:w="0" w:type="auto"/>
            <w:tcBorders>
              <w:top w:val="single" w:sz="4" w:space="0" w:color="000080"/>
              <w:left w:val="single" w:sz="4" w:space="0" w:color="000080"/>
              <w:bottom w:val="single" w:sz="4" w:space="0" w:color="000080"/>
            </w:tcBorders>
            <w:shd w:val="clear" w:color="auto" w:fill="auto"/>
            <w:vAlign w:val="center"/>
          </w:tcPr>
          <w:p w14:paraId="218167E5" w14:textId="77777777" w:rsidR="00BF4BD2" w:rsidRPr="004721D3" w:rsidRDefault="00BF4BD2" w:rsidP="001A4A86">
            <w:pPr>
              <w:widowControl w:val="0"/>
              <w:suppressLineNumbers/>
              <w:snapToGrid w:val="0"/>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0"/>
                <w:sz w:val="24"/>
                <w:szCs w:val="24"/>
                <w:lang w:val="hr-HR" w:eastAsia="zh-CN"/>
              </w:rPr>
              <w:t>F135</w:t>
            </w:r>
          </w:p>
        </w:tc>
        <w:tc>
          <w:tcPr>
            <w:tcW w:w="0" w:type="auto"/>
            <w:tcBorders>
              <w:top w:val="single" w:sz="4" w:space="0" w:color="000080"/>
              <w:left w:val="single" w:sz="4" w:space="0" w:color="000080"/>
              <w:bottom w:val="single" w:sz="4" w:space="0" w:color="000080"/>
            </w:tcBorders>
            <w:shd w:val="clear" w:color="auto" w:fill="auto"/>
            <w:vAlign w:val="center"/>
          </w:tcPr>
          <w:p w14:paraId="7C7B6E77" w14:textId="77777777"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0"/>
                <w:sz w:val="24"/>
                <w:szCs w:val="24"/>
                <w:lang w:val="hr-HR" w:eastAsia="zh-CN"/>
              </w:rPr>
              <w:t>Završni rad</w:t>
            </w:r>
          </w:p>
        </w:tc>
        <w:tc>
          <w:tcPr>
            <w:tcW w:w="0" w:type="auto"/>
            <w:tcBorders>
              <w:top w:val="single" w:sz="4" w:space="0" w:color="000080"/>
              <w:left w:val="single" w:sz="4" w:space="0" w:color="000080"/>
              <w:bottom w:val="single" w:sz="4" w:space="0" w:color="000080"/>
            </w:tcBorders>
            <w:shd w:val="clear" w:color="auto" w:fill="auto"/>
            <w:vAlign w:val="center"/>
          </w:tcPr>
          <w:p w14:paraId="2649C6DD"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775EDB08" w14:textId="5BFA136D" w:rsidR="00BF4BD2" w:rsidRPr="004721D3" w:rsidRDefault="00B17852" w:rsidP="001A4A86">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color w:val="00000A"/>
                <w:sz w:val="24"/>
                <w:szCs w:val="24"/>
                <w:lang w:val="hr-HR"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0D05BE71"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3067A455"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3181BF6" w14:textId="151E72E7" w:rsidR="00BF4BD2" w:rsidRPr="004721D3" w:rsidRDefault="00AF57F8" w:rsidP="001A4A86">
            <w:pPr>
              <w:widowControl w:val="0"/>
              <w:suppressLineNumbers/>
              <w:spacing w:after="0" w:line="240" w:lineRule="auto"/>
              <w:jc w:val="center"/>
              <w:rPr>
                <w:rFonts w:ascii="Times New Roman" w:hAnsi="Times New Roman" w:cs="Times New Roman"/>
                <w:lang w:val="hr-HR"/>
              </w:rPr>
            </w:pPr>
            <w:r>
              <w:rPr>
                <w:rFonts w:ascii="Times New Roman" w:eastAsia="DejaVu Sans" w:hAnsi="Times New Roman" w:cs="Times New Roman"/>
                <w:color w:val="00000A"/>
                <w:sz w:val="24"/>
                <w:szCs w:val="24"/>
                <w:lang w:val="hr-HR" w:eastAsia="zh-CN"/>
              </w:rPr>
              <w:t>3</w:t>
            </w:r>
          </w:p>
        </w:tc>
        <w:tc>
          <w:tcPr>
            <w:tcW w:w="0" w:type="auto"/>
            <w:tcBorders>
              <w:top w:val="single" w:sz="4" w:space="0" w:color="000080"/>
              <w:left w:val="single" w:sz="4" w:space="0" w:color="000080"/>
              <w:bottom w:val="single" w:sz="4" w:space="0" w:color="000080"/>
            </w:tcBorders>
            <w:shd w:val="clear" w:color="auto" w:fill="auto"/>
            <w:vAlign w:val="center"/>
          </w:tcPr>
          <w:p w14:paraId="1EF55FFF"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467072E2"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BF4BD2" w:rsidRPr="004721D3" w14:paraId="547924C7" w14:textId="77777777" w:rsidTr="00947641">
        <w:trPr>
          <w:trHeight w:val="539"/>
        </w:trPr>
        <w:tc>
          <w:tcPr>
            <w:tcW w:w="0" w:type="auto"/>
            <w:gridSpan w:val="9"/>
            <w:tcBorders>
              <w:top w:val="single" w:sz="4" w:space="0" w:color="00000A"/>
              <w:left w:val="single" w:sz="4" w:space="0" w:color="00000A"/>
              <w:bottom w:val="single" w:sz="4" w:space="0" w:color="00000A"/>
              <w:right w:val="single" w:sz="4" w:space="0" w:color="00000A"/>
            </w:tcBorders>
            <w:shd w:val="clear" w:color="auto" w:fill="AEAAAA" w:themeFill="background2" w:themeFillShade="BF"/>
            <w:vAlign w:val="center"/>
          </w:tcPr>
          <w:p w14:paraId="49797B39" w14:textId="2B90B41E"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bCs/>
                <w:color w:val="00000A"/>
                <w:sz w:val="24"/>
                <w:szCs w:val="24"/>
                <w:lang w:val="hr-HR" w:eastAsia="zh-CN"/>
              </w:rPr>
              <w:t xml:space="preserve">Izborni kolegiji: Studenti biraju </w:t>
            </w:r>
            <w:r w:rsidR="009E3224">
              <w:rPr>
                <w:rFonts w:ascii="Times New Roman" w:eastAsia="DejaVu Sans" w:hAnsi="Times New Roman" w:cs="Times New Roman"/>
                <w:b/>
                <w:bCs/>
                <w:color w:val="00000A"/>
                <w:sz w:val="24"/>
                <w:szCs w:val="24"/>
                <w:lang w:val="hr-HR" w:eastAsia="zh-CN"/>
              </w:rPr>
              <w:t>10</w:t>
            </w:r>
            <w:r w:rsidRPr="004721D3">
              <w:rPr>
                <w:rFonts w:ascii="Times New Roman" w:eastAsia="DejaVu Sans" w:hAnsi="Times New Roman" w:cs="Times New Roman"/>
                <w:b/>
                <w:bCs/>
                <w:color w:val="00000A"/>
                <w:sz w:val="24"/>
                <w:szCs w:val="24"/>
                <w:lang w:val="hr-HR" w:eastAsia="zh-CN"/>
              </w:rPr>
              <w:t xml:space="preserve"> ECTS bodova</w:t>
            </w:r>
          </w:p>
        </w:tc>
      </w:tr>
      <w:tr w:rsidR="00ED673B" w:rsidRPr="004721D3" w14:paraId="4D45AAFB" w14:textId="77777777" w:rsidTr="00DC596E">
        <w:tc>
          <w:tcPr>
            <w:tcW w:w="0" w:type="auto"/>
            <w:tcBorders>
              <w:left w:val="single" w:sz="4" w:space="0" w:color="000080"/>
              <w:bottom w:val="single" w:sz="4" w:space="0" w:color="000080"/>
            </w:tcBorders>
            <w:shd w:val="clear" w:color="auto" w:fill="auto"/>
            <w:vAlign w:val="center"/>
          </w:tcPr>
          <w:p w14:paraId="4684D5C9" w14:textId="64BA833F" w:rsidR="004B0AC0" w:rsidRPr="00E71189" w:rsidRDefault="004B0AC0"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M</w:t>
            </w:r>
          </w:p>
        </w:tc>
        <w:tc>
          <w:tcPr>
            <w:tcW w:w="0" w:type="auto"/>
            <w:tcBorders>
              <w:left w:val="single" w:sz="4" w:space="0" w:color="000080"/>
              <w:bottom w:val="single" w:sz="4" w:space="0" w:color="000080"/>
            </w:tcBorders>
            <w:shd w:val="clear" w:color="auto" w:fill="auto"/>
            <w:vAlign w:val="center"/>
          </w:tcPr>
          <w:p w14:paraId="710A64A5" w14:textId="0514453C" w:rsidR="004B0AC0" w:rsidRPr="005A06BC" w:rsidRDefault="004B0AC0"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Teorija</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brojeva</w:t>
            </w:r>
            <w:proofErr w:type="spellEnd"/>
          </w:p>
        </w:tc>
        <w:tc>
          <w:tcPr>
            <w:tcW w:w="0" w:type="auto"/>
            <w:tcBorders>
              <w:left w:val="single" w:sz="4" w:space="0" w:color="000080"/>
              <w:bottom w:val="single" w:sz="4" w:space="0" w:color="000080"/>
            </w:tcBorders>
            <w:shd w:val="clear" w:color="auto" w:fill="auto"/>
            <w:vAlign w:val="center"/>
          </w:tcPr>
          <w:p w14:paraId="36C40BF9" w14:textId="2B56FA1A" w:rsidR="004B0AC0" w:rsidRPr="004B0AC0" w:rsidRDefault="004B0AC0" w:rsidP="001A4A86">
            <w:pPr>
              <w:widowControl w:val="0"/>
              <w:suppressLineNumbers/>
              <w:spacing w:after="0" w:line="240" w:lineRule="auto"/>
              <w:jc w:val="center"/>
              <w:rPr>
                <w:rFonts w:ascii="Times New Roman" w:hAnsi="Times New Roman" w:cs="Times New Roman"/>
                <w:lang w:val="hr-HR"/>
              </w:rPr>
            </w:pPr>
            <w:r w:rsidRPr="004B0AC0">
              <w:rPr>
                <w:rFonts w:ascii="Times New Roman" w:hAnsi="Times New Roman" w:cs="Times New Roman"/>
              </w:rPr>
              <w:t>30</w:t>
            </w:r>
          </w:p>
        </w:tc>
        <w:tc>
          <w:tcPr>
            <w:tcW w:w="0" w:type="auto"/>
            <w:tcBorders>
              <w:left w:val="single" w:sz="4" w:space="0" w:color="000080"/>
              <w:bottom w:val="single" w:sz="4" w:space="0" w:color="000080"/>
            </w:tcBorders>
            <w:shd w:val="clear" w:color="auto" w:fill="auto"/>
            <w:vAlign w:val="center"/>
          </w:tcPr>
          <w:p w14:paraId="1A0C1704" w14:textId="21B89433" w:rsidR="004B0AC0" w:rsidRPr="004B0AC0" w:rsidRDefault="004B0AC0" w:rsidP="001A4A86">
            <w:pPr>
              <w:widowControl w:val="0"/>
              <w:suppressLineNumbers/>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5CDBB9D6" w14:textId="42C58094" w:rsidR="004B0AC0" w:rsidRPr="004B0AC0" w:rsidRDefault="004B0AC0"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sidRPr="004B0AC0">
              <w:rPr>
                <w:rFonts w:ascii="Times New Roman" w:hAnsi="Times New Roman" w:cs="Times New Roman"/>
              </w:rPr>
              <w:t>30</w:t>
            </w:r>
          </w:p>
        </w:tc>
        <w:tc>
          <w:tcPr>
            <w:tcW w:w="0" w:type="auto"/>
            <w:tcBorders>
              <w:left w:val="single" w:sz="4" w:space="0" w:color="000080"/>
              <w:bottom w:val="single" w:sz="4" w:space="0" w:color="000080"/>
            </w:tcBorders>
            <w:shd w:val="clear" w:color="auto" w:fill="auto"/>
            <w:vAlign w:val="center"/>
          </w:tcPr>
          <w:p w14:paraId="74752839" w14:textId="53CE0592" w:rsidR="004B0AC0" w:rsidRPr="004B0AC0" w:rsidRDefault="004B0AC0" w:rsidP="001A4A86">
            <w:pPr>
              <w:widowControl w:val="0"/>
              <w:suppressLineNumbers/>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4D94F89C" w14:textId="2DE279D2" w:rsidR="004B0AC0" w:rsidRPr="004B0AC0" w:rsidRDefault="004B0AC0" w:rsidP="001A4A86">
            <w:pPr>
              <w:widowControl w:val="0"/>
              <w:suppressLineNumbers/>
              <w:spacing w:after="0" w:line="240" w:lineRule="auto"/>
              <w:jc w:val="center"/>
              <w:rPr>
                <w:rFonts w:ascii="Times New Roman" w:hAnsi="Times New Roman" w:cs="Times New Roman"/>
                <w:lang w:val="hr-HR"/>
              </w:rPr>
            </w:pPr>
            <w:r w:rsidRPr="004B0AC0">
              <w:rPr>
                <w:rFonts w:ascii="Times New Roman" w:hAnsi="Times New Roman" w:cs="Times New Roman"/>
              </w:rPr>
              <w:t>6</w:t>
            </w:r>
          </w:p>
        </w:tc>
        <w:tc>
          <w:tcPr>
            <w:tcW w:w="0" w:type="auto"/>
            <w:tcBorders>
              <w:left w:val="single" w:sz="4" w:space="0" w:color="000080"/>
              <w:bottom w:val="single" w:sz="4" w:space="0" w:color="000080"/>
            </w:tcBorders>
            <w:shd w:val="clear" w:color="auto" w:fill="D9D9D9" w:themeFill="background1" w:themeFillShade="D9"/>
            <w:vAlign w:val="center"/>
          </w:tcPr>
          <w:p w14:paraId="671253B5" w14:textId="64682EC6" w:rsidR="004B0AC0" w:rsidRPr="004B0AC0" w:rsidRDefault="004B0AC0" w:rsidP="001A4A86">
            <w:pPr>
              <w:widowControl w:val="0"/>
              <w:suppressLineNumbers/>
              <w:spacing w:after="0" w:line="240" w:lineRule="auto"/>
              <w:jc w:val="center"/>
              <w:rPr>
                <w:rFonts w:ascii="Times New Roman" w:hAnsi="Times New Roman" w:cs="Times New Roman"/>
                <w:lang w:val="hr-HR"/>
              </w:rPr>
            </w:pPr>
            <w:r w:rsidRPr="004B0AC0">
              <w:rPr>
                <w:rFonts w:ascii="Times New Roman" w:hAnsi="Times New Roman" w:cs="Times New Roman"/>
              </w:rPr>
              <w:t xml:space="preserve">izv.prof.dr.sc. Mirela </w:t>
            </w:r>
            <w:proofErr w:type="spellStart"/>
            <w:r w:rsidRPr="004B0AC0">
              <w:rPr>
                <w:rFonts w:ascii="Times New Roman" w:hAnsi="Times New Roman" w:cs="Times New Roman"/>
              </w:rPr>
              <w:t>Jukić</w:t>
            </w:r>
            <w:proofErr w:type="spellEnd"/>
            <w:r w:rsidRPr="004B0AC0">
              <w:rPr>
                <w:rFonts w:ascii="Times New Roman" w:hAnsi="Times New Roman" w:cs="Times New Roman"/>
              </w:rPr>
              <w:t xml:space="preserve"> </w:t>
            </w:r>
            <w:proofErr w:type="spellStart"/>
            <w:r w:rsidRPr="004B0AC0">
              <w:rPr>
                <w:rFonts w:ascii="Times New Roman" w:hAnsi="Times New Roman" w:cs="Times New Roman"/>
              </w:rPr>
              <w:t>Bokun</w:t>
            </w:r>
            <w:proofErr w:type="spellEnd"/>
          </w:p>
        </w:tc>
        <w:tc>
          <w:tcPr>
            <w:tcW w:w="0" w:type="auto"/>
            <w:tcBorders>
              <w:left w:val="single" w:sz="4" w:space="0" w:color="000080"/>
              <w:bottom w:val="single" w:sz="4" w:space="0" w:color="000080"/>
              <w:right w:val="single" w:sz="4" w:space="0" w:color="000080"/>
            </w:tcBorders>
            <w:shd w:val="clear" w:color="auto" w:fill="D9D9D9" w:themeFill="background1" w:themeFillShade="D9"/>
            <w:vAlign w:val="center"/>
          </w:tcPr>
          <w:p w14:paraId="45223B31" w14:textId="695AA43C" w:rsidR="004B0AC0" w:rsidRPr="004721D3" w:rsidRDefault="004B0AC0" w:rsidP="001A4A86">
            <w:pPr>
              <w:widowControl w:val="0"/>
              <w:suppressLineNumbers/>
              <w:spacing w:after="0" w:line="240" w:lineRule="auto"/>
              <w:jc w:val="center"/>
              <w:rPr>
                <w:rFonts w:ascii="Times New Roman" w:hAnsi="Times New Roman" w:cs="Times New Roman"/>
                <w:lang w:val="hr-HR"/>
              </w:rPr>
            </w:pPr>
          </w:p>
        </w:tc>
      </w:tr>
      <w:tr w:rsidR="00853B23" w:rsidRPr="004721D3" w14:paraId="64BBD4F3" w14:textId="77777777" w:rsidTr="00DC596E">
        <w:tc>
          <w:tcPr>
            <w:tcW w:w="0" w:type="auto"/>
            <w:tcBorders>
              <w:top w:val="single" w:sz="4" w:space="0" w:color="000080"/>
              <w:left w:val="single" w:sz="4" w:space="0" w:color="000080"/>
              <w:bottom w:val="single" w:sz="4" w:space="0" w:color="000080"/>
            </w:tcBorders>
            <w:shd w:val="clear" w:color="auto" w:fill="FFFFFF"/>
            <w:vAlign w:val="center"/>
          </w:tcPr>
          <w:p w14:paraId="04BD3368" w14:textId="30732200" w:rsidR="00853B23" w:rsidRPr="00E71189" w:rsidRDefault="00853B23" w:rsidP="00853B23">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M</w:t>
            </w:r>
          </w:p>
        </w:tc>
        <w:tc>
          <w:tcPr>
            <w:tcW w:w="0" w:type="auto"/>
            <w:tcBorders>
              <w:top w:val="single" w:sz="4" w:space="0" w:color="000080"/>
              <w:left w:val="single" w:sz="4" w:space="0" w:color="000080"/>
              <w:bottom w:val="single" w:sz="4" w:space="0" w:color="000080"/>
            </w:tcBorders>
            <w:shd w:val="clear" w:color="auto" w:fill="FFFFFF"/>
            <w:vAlign w:val="center"/>
          </w:tcPr>
          <w:p w14:paraId="6969D68C" w14:textId="75B0C3C5" w:rsidR="00853B23" w:rsidRPr="005A06BC" w:rsidRDefault="00853B23" w:rsidP="00853B23">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Kombinatorna</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i</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diskretna</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matematika</w:t>
            </w:r>
            <w:proofErr w:type="spellEnd"/>
          </w:p>
        </w:tc>
        <w:tc>
          <w:tcPr>
            <w:tcW w:w="0" w:type="auto"/>
            <w:tcBorders>
              <w:top w:val="single" w:sz="4" w:space="0" w:color="000080"/>
              <w:left w:val="single" w:sz="4" w:space="0" w:color="000080"/>
              <w:bottom w:val="single" w:sz="4" w:space="0" w:color="000080"/>
            </w:tcBorders>
            <w:shd w:val="clear" w:color="auto" w:fill="FFFFFF"/>
            <w:vAlign w:val="center"/>
          </w:tcPr>
          <w:p w14:paraId="1C58BACA" w14:textId="1BF71F7D" w:rsidR="00853B23" w:rsidRPr="008D5FF4" w:rsidRDefault="00853B23" w:rsidP="00853B23">
            <w:pPr>
              <w:widowControl w:val="0"/>
              <w:suppressLineNumbers/>
              <w:spacing w:after="0" w:line="240" w:lineRule="auto"/>
              <w:jc w:val="center"/>
              <w:rPr>
                <w:rFonts w:ascii="Times New Roman" w:hAnsi="Times New Roman" w:cs="Times New Roman"/>
                <w:lang w:val="hr-HR"/>
              </w:rPr>
            </w:pPr>
            <w:r w:rsidRPr="008D5FF4">
              <w:rPr>
                <w:rFonts w:ascii="Times New Roman" w:hAnsi="Times New Roman" w:cs="Times New Roman"/>
              </w:rPr>
              <w:t>30</w:t>
            </w:r>
          </w:p>
        </w:tc>
        <w:tc>
          <w:tcPr>
            <w:tcW w:w="0" w:type="auto"/>
            <w:tcBorders>
              <w:top w:val="single" w:sz="4" w:space="0" w:color="000080"/>
              <w:left w:val="single" w:sz="4" w:space="0" w:color="000080"/>
              <w:bottom w:val="single" w:sz="4" w:space="0" w:color="000080"/>
            </w:tcBorders>
            <w:shd w:val="clear" w:color="auto" w:fill="FFFFFF"/>
            <w:vAlign w:val="center"/>
          </w:tcPr>
          <w:p w14:paraId="13028983" w14:textId="77777777" w:rsidR="00853B23" w:rsidRPr="008D5FF4" w:rsidRDefault="00853B23" w:rsidP="00853B23">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FFFFFF"/>
            <w:vAlign w:val="center"/>
          </w:tcPr>
          <w:p w14:paraId="63622DEB" w14:textId="727FBAE0" w:rsidR="00853B23" w:rsidRPr="008D5FF4" w:rsidRDefault="00853B23" w:rsidP="00853B23">
            <w:pPr>
              <w:widowControl w:val="0"/>
              <w:suppressLineNumbers/>
              <w:spacing w:after="0" w:line="240" w:lineRule="auto"/>
              <w:jc w:val="center"/>
              <w:rPr>
                <w:rFonts w:ascii="Times New Roman" w:hAnsi="Times New Roman" w:cs="Times New Roman"/>
                <w:lang w:val="hr-HR"/>
              </w:rPr>
            </w:pPr>
            <w:r w:rsidRPr="008D5FF4">
              <w:rPr>
                <w:rFonts w:ascii="Times New Roman" w:hAnsi="Times New Roman" w:cs="Times New Roman"/>
              </w:rPr>
              <w:t>30</w:t>
            </w:r>
          </w:p>
        </w:tc>
        <w:tc>
          <w:tcPr>
            <w:tcW w:w="0" w:type="auto"/>
            <w:tcBorders>
              <w:top w:val="single" w:sz="4" w:space="0" w:color="000080"/>
              <w:left w:val="single" w:sz="4" w:space="0" w:color="000080"/>
              <w:bottom w:val="single" w:sz="4" w:space="0" w:color="000080"/>
            </w:tcBorders>
            <w:shd w:val="clear" w:color="auto" w:fill="FFFFFF"/>
            <w:vAlign w:val="center"/>
          </w:tcPr>
          <w:p w14:paraId="48888D93" w14:textId="77777777" w:rsidR="00853B23" w:rsidRPr="008D5FF4" w:rsidRDefault="00853B23" w:rsidP="00853B23">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FFFFFF"/>
            <w:vAlign w:val="center"/>
          </w:tcPr>
          <w:p w14:paraId="39AC2E3F" w14:textId="2931139F" w:rsidR="00853B23" w:rsidRPr="008D5FF4" w:rsidRDefault="00853B23" w:rsidP="00853B23">
            <w:pPr>
              <w:widowControl w:val="0"/>
              <w:suppressLineNumbers/>
              <w:spacing w:after="0" w:line="240" w:lineRule="auto"/>
              <w:jc w:val="center"/>
              <w:rPr>
                <w:rFonts w:ascii="Times New Roman" w:hAnsi="Times New Roman" w:cs="Times New Roman"/>
                <w:lang w:val="hr-HR"/>
              </w:rPr>
            </w:pPr>
            <w:r w:rsidRPr="008D5FF4">
              <w:rPr>
                <w:rFonts w:ascii="Times New Roman" w:hAnsi="Times New Roman" w:cs="Times New Roman"/>
              </w:rPr>
              <w:t>6</w:t>
            </w:r>
          </w:p>
        </w:tc>
        <w:tc>
          <w:tcPr>
            <w:tcW w:w="0" w:type="auto"/>
            <w:tcBorders>
              <w:top w:val="single" w:sz="4" w:space="0" w:color="000080"/>
              <w:left w:val="single" w:sz="4" w:space="0" w:color="000080"/>
              <w:bottom w:val="single" w:sz="4" w:space="0" w:color="000080"/>
            </w:tcBorders>
            <w:shd w:val="clear" w:color="auto" w:fill="D9D9D9" w:themeFill="background1" w:themeFillShade="D9"/>
            <w:vAlign w:val="center"/>
          </w:tcPr>
          <w:p w14:paraId="021F1B0D" w14:textId="77777777" w:rsidR="00853B23" w:rsidRPr="00853B23" w:rsidRDefault="00853B23" w:rsidP="00853B23">
            <w:pPr>
              <w:widowControl w:val="0"/>
              <w:suppressLineNumbers/>
              <w:spacing w:after="0" w:line="240" w:lineRule="auto"/>
              <w:jc w:val="center"/>
              <w:rPr>
                <w:rFonts w:ascii="Times New Roman" w:eastAsia="DejaVu Sans" w:hAnsi="Times New Roman" w:cs="Times New Roman"/>
                <w:color w:val="00000A"/>
                <w:lang w:val="hr-HR" w:eastAsia="zh-CN"/>
              </w:rPr>
            </w:pPr>
            <w:r w:rsidRPr="00853B23">
              <w:rPr>
                <w:rFonts w:ascii="Times New Roman" w:eastAsia="DejaVu Sans" w:hAnsi="Times New Roman" w:cs="Times New Roman"/>
                <w:color w:val="00000A"/>
                <w:lang w:val="hr-HR" w:eastAsia="zh-CN"/>
              </w:rPr>
              <w:t xml:space="preserve">izv.prof.dr.sc. T. </w:t>
            </w:r>
            <w:proofErr w:type="spellStart"/>
            <w:r w:rsidRPr="00853B23">
              <w:rPr>
                <w:rFonts w:ascii="Times New Roman" w:eastAsia="DejaVu Sans" w:hAnsi="Times New Roman" w:cs="Times New Roman"/>
                <w:color w:val="00000A"/>
                <w:lang w:val="hr-HR" w:eastAsia="zh-CN"/>
              </w:rPr>
              <w:t>Marošević</w:t>
            </w:r>
            <w:proofErr w:type="spellEnd"/>
          </w:p>
          <w:p w14:paraId="1D770BAB" w14:textId="7E5D79B1" w:rsidR="00853B23" w:rsidRPr="008D5FF4" w:rsidRDefault="00853B23" w:rsidP="00853B23">
            <w:pPr>
              <w:widowControl w:val="0"/>
              <w:suppressLineNumbers/>
              <w:spacing w:after="0" w:line="240" w:lineRule="auto"/>
              <w:jc w:val="center"/>
              <w:rPr>
                <w:rFonts w:ascii="Times New Roman" w:hAnsi="Times New Roman" w:cs="Times New Roman"/>
                <w:lang w:val="hr-HR"/>
              </w:rPr>
            </w:pPr>
            <w:r w:rsidRPr="00853B23">
              <w:rPr>
                <w:rFonts w:ascii="Times New Roman" w:eastAsia="DejaVu Sans" w:hAnsi="Times New Roman" w:cs="Times New Roman"/>
                <w:color w:val="00000A"/>
                <w:lang w:val="hr-HR" w:eastAsia="zh-CN"/>
              </w:rPr>
              <w:t>dr.sc. D. Brajković Zorić</w:t>
            </w:r>
          </w:p>
        </w:tc>
        <w:tc>
          <w:tcPr>
            <w:tcW w:w="0" w:type="auto"/>
            <w:tcBorders>
              <w:top w:val="single" w:sz="4" w:space="0" w:color="000080"/>
              <w:left w:val="single" w:sz="4" w:space="0" w:color="000080"/>
              <w:bottom w:val="single" w:sz="4" w:space="0" w:color="000080"/>
              <w:right w:val="single" w:sz="4" w:space="0" w:color="000080"/>
            </w:tcBorders>
            <w:shd w:val="clear" w:color="auto" w:fill="D9D9D9" w:themeFill="background1" w:themeFillShade="D9"/>
            <w:vAlign w:val="center"/>
          </w:tcPr>
          <w:p w14:paraId="7B075E5B" w14:textId="63126F71" w:rsidR="00853B23" w:rsidRPr="004721D3" w:rsidRDefault="00853B23" w:rsidP="00853B23">
            <w:pPr>
              <w:widowControl w:val="0"/>
              <w:suppressLineNumbers/>
              <w:snapToGrid w:val="0"/>
              <w:spacing w:after="0" w:line="240" w:lineRule="auto"/>
              <w:jc w:val="center"/>
              <w:rPr>
                <w:rFonts w:ascii="Times New Roman" w:eastAsia="DejaVu Sans" w:hAnsi="Times New Roman" w:cs="Times New Roman"/>
                <w:color w:val="00000A"/>
                <w:highlight w:val="white"/>
                <w:lang w:val="hr-HR" w:eastAsia="zh-CN"/>
              </w:rPr>
            </w:pPr>
            <w:r w:rsidRPr="00853B23">
              <w:rPr>
                <w:rFonts w:ascii="Times New Roman" w:eastAsia="DejaVu Sans" w:hAnsi="Times New Roman" w:cs="Times New Roman"/>
                <w:color w:val="00000A"/>
                <w:lang w:val="hr-HR" w:eastAsia="zh-CN"/>
              </w:rPr>
              <w:t>dr.sc. D. Brajković Zorić</w:t>
            </w:r>
          </w:p>
        </w:tc>
      </w:tr>
      <w:tr w:rsidR="00ED673B" w:rsidRPr="004721D3" w14:paraId="603A1A3B" w14:textId="77777777" w:rsidTr="00DC596E">
        <w:tc>
          <w:tcPr>
            <w:tcW w:w="0" w:type="auto"/>
            <w:tcBorders>
              <w:top w:val="single" w:sz="4" w:space="0" w:color="000080"/>
              <w:left w:val="single" w:sz="4" w:space="0" w:color="000080"/>
              <w:bottom w:val="single" w:sz="4" w:space="0" w:color="000080"/>
            </w:tcBorders>
            <w:shd w:val="clear" w:color="auto" w:fill="auto"/>
            <w:vAlign w:val="center"/>
          </w:tcPr>
          <w:p w14:paraId="14E54CEA" w14:textId="3F9ED000" w:rsidR="005A06BC"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M</w:t>
            </w:r>
          </w:p>
        </w:tc>
        <w:tc>
          <w:tcPr>
            <w:tcW w:w="0" w:type="auto"/>
            <w:tcBorders>
              <w:top w:val="single" w:sz="4" w:space="0" w:color="000080"/>
              <w:left w:val="single" w:sz="4" w:space="0" w:color="000080"/>
              <w:bottom w:val="single" w:sz="4" w:space="0" w:color="000080"/>
            </w:tcBorders>
            <w:shd w:val="clear" w:color="auto" w:fill="auto"/>
            <w:vAlign w:val="center"/>
          </w:tcPr>
          <w:p w14:paraId="3BC4704B" w14:textId="19534685" w:rsidR="005A06BC" w:rsidRPr="005A06BC" w:rsidRDefault="005A06BC"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Statistički</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praktikum</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7A14CB6E" w14:textId="52E1E4A2" w:rsidR="005A06BC" w:rsidRPr="004721D3" w:rsidRDefault="00EB1261"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15</w:t>
            </w:r>
          </w:p>
        </w:tc>
        <w:tc>
          <w:tcPr>
            <w:tcW w:w="0" w:type="auto"/>
            <w:tcBorders>
              <w:top w:val="single" w:sz="4" w:space="0" w:color="000080"/>
              <w:left w:val="single" w:sz="4" w:space="0" w:color="000080"/>
              <w:bottom w:val="single" w:sz="4" w:space="0" w:color="000080"/>
            </w:tcBorders>
            <w:shd w:val="clear" w:color="auto" w:fill="auto"/>
            <w:vAlign w:val="center"/>
          </w:tcPr>
          <w:p w14:paraId="0ACD212B" w14:textId="704D4DE0" w:rsidR="005A06BC" w:rsidRPr="004721D3" w:rsidRDefault="00EB1261"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eastAsia="DejaVu Sans" w:hAnsi="Times New Roman" w:cs="Times New Roman"/>
                <w:color w:val="00000A"/>
                <w:sz w:val="24"/>
                <w:szCs w:val="24"/>
                <w:lang w:val="hr-HR"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7A7E18CD" w14:textId="11F97150" w:rsidR="005A06BC" w:rsidRPr="004721D3" w:rsidRDefault="00EB1261"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top w:val="single" w:sz="4" w:space="0" w:color="000080"/>
              <w:left w:val="single" w:sz="4" w:space="0" w:color="000080"/>
              <w:bottom w:val="single" w:sz="4" w:space="0" w:color="000080"/>
            </w:tcBorders>
            <w:shd w:val="clear" w:color="auto" w:fill="auto"/>
            <w:vAlign w:val="center"/>
          </w:tcPr>
          <w:p w14:paraId="528A7ACA" w14:textId="77777777" w:rsidR="005A06BC" w:rsidRPr="004721D3" w:rsidRDefault="005A06BC"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5957D36" w14:textId="469334A0" w:rsidR="005A06BC" w:rsidRPr="004721D3" w:rsidRDefault="00EB1261"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6</w:t>
            </w:r>
          </w:p>
        </w:tc>
        <w:tc>
          <w:tcPr>
            <w:tcW w:w="0" w:type="auto"/>
            <w:tcBorders>
              <w:top w:val="single" w:sz="4" w:space="0" w:color="000080"/>
              <w:left w:val="single" w:sz="4" w:space="0" w:color="000080"/>
              <w:bottom w:val="single" w:sz="4" w:space="0" w:color="000080"/>
            </w:tcBorders>
            <w:shd w:val="clear" w:color="auto" w:fill="D9D9D9" w:themeFill="background1" w:themeFillShade="D9"/>
            <w:vAlign w:val="center"/>
          </w:tcPr>
          <w:p w14:paraId="72F154AF" w14:textId="181E7D35" w:rsidR="005A06BC" w:rsidRPr="004721D3" w:rsidRDefault="0021233A"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doc.dr.sc. Ivan Papić</w:t>
            </w:r>
          </w:p>
        </w:tc>
        <w:tc>
          <w:tcPr>
            <w:tcW w:w="0" w:type="auto"/>
            <w:tcBorders>
              <w:top w:val="single" w:sz="4" w:space="0" w:color="000080"/>
              <w:left w:val="single" w:sz="4" w:space="0" w:color="000080"/>
              <w:bottom w:val="single" w:sz="4" w:space="0" w:color="000080"/>
              <w:right w:val="single" w:sz="4" w:space="0" w:color="000080"/>
            </w:tcBorders>
            <w:shd w:val="clear" w:color="auto" w:fill="D9D9D9" w:themeFill="background1" w:themeFillShade="D9"/>
            <w:vAlign w:val="center"/>
          </w:tcPr>
          <w:p w14:paraId="2F4AB623" w14:textId="77777777" w:rsidR="005A06BC" w:rsidRPr="004721D3" w:rsidRDefault="005A06BC" w:rsidP="001A4A86">
            <w:pPr>
              <w:widowControl w:val="0"/>
              <w:suppressLineNumbers/>
              <w:snapToGrid w:val="0"/>
              <w:spacing w:after="0" w:line="240" w:lineRule="auto"/>
              <w:jc w:val="center"/>
              <w:rPr>
                <w:rFonts w:ascii="Times New Roman" w:eastAsia="DejaVu Sans" w:hAnsi="Times New Roman" w:cs="Times New Roman"/>
                <w:color w:val="00000A"/>
                <w:lang w:val="hr-HR" w:eastAsia="zh-CN"/>
              </w:rPr>
            </w:pPr>
          </w:p>
        </w:tc>
      </w:tr>
      <w:tr w:rsidR="00ED673B" w:rsidRPr="004721D3" w14:paraId="63314BA9" w14:textId="77777777" w:rsidTr="00DC596E">
        <w:tc>
          <w:tcPr>
            <w:tcW w:w="0" w:type="auto"/>
            <w:tcBorders>
              <w:top w:val="single" w:sz="4" w:space="0" w:color="000080"/>
              <w:left w:val="single" w:sz="4" w:space="0" w:color="000080"/>
              <w:bottom w:val="single" w:sz="4" w:space="0" w:color="000080"/>
            </w:tcBorders>
            <w:shd w:val="clear" w:color="auto" w:fill="auto"/>
            <w:vAlign w:val="center"/>
          </w:tcPr>
          <w:p w14:paraId="300D2825" w14:textId="4BEC344A" w:rsidR="005A06BC"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M</w:t>
            </w:r>
          </w:p>
        </w:tc>
        <w:tc>
          <w:tcPr>
            <w:tcW w:w="0" w:type="auto"/>
            <w:tcBorders>
              <w:top w:val="single" w:sz="4" w:space="0" w:color="000080"/>
              <w:left w:val="single" w:sz="4" w:space="0" w:color="000080"/>
              <w:bottom w:val="single" w:sz="4" w:space="0" w:color="000080"/>
            </w:tcBorders>
            <w:shd w:val="clear" w:color="auto" w:fill="auto"/>
            <w:vAlign w:val="center"/>
          </w:tcPr>
          <w:p w14:paraId="03C9DDB3" w14:textId="2AC509CD" w:rsidR="005A06BC" w:rsidRPr="005A06BC" w:rsidRDefault="005A06BC" w:rsidP="001A4A86">
            <w:pPr>
              <w:widowControl w:val="0"/>
              <w:suppressLineNumbers/>
              <w:spacing w:after="0" w:line="240" w:lineRule="auto"/>
              <w:jc w:val="center"/>
              <w:rPr>
                <w:rFonts w:ascii="Times New Roman" w:hAnsi="Times New Roman" w:cs="Times New Roman"/>
                <w:b/>
                <w:bCs/>
                <w:sz w:val="24"/>
                <w:szCs w:val="24"/>
                <w:lang w:val="hr-HR"/>
              </w:rPr>
            </w:pPr>
            <w:r w:rsidRPr="005A06BC">
              <w:rPr>
                <w:rFonts w:ascii="Times New Roman" w:hAnsi="Times New Roman" w:cs="Times New Roman"/>
                <w:b/>
                <w:bCs/>
                <w:sz w:val="24"/>
                <w:szCs w:val="24"/>
              </w:rPr>
              <w:t>Algebra</w:t>
            </w:r>
          </w:p>
        </w:tc>
        <w:tc>
          <w:tcPr>
            <w:tcW w:w="0" w:type="auto"/>
            <w:tcBorders>
              <w:top w:val="single" w:sz="4" w:space="0" w:color="000080"/>
              <w:left w:val="single" w:sz="4" w:space="0" w:color="000080"/>
              <w:bottom w:val="single" w:sz="4" w:space="0" w:color="000080"/>
            </w:tcBorders>
            <w:shd w:val="clear" w:color="auto" w:fill="auto"/>
            <w:vAlign w:val="center"/>
          </w:tcPr>
          <w:p w14:paraId="724ACFBA" w14:textId="17048904" w:rsidR="005A06BC" w:rsidRPr="004721D3" w:rsidRDefault="00EF66DB"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top w:val="single" w:sz="4" w:space="0" w:color="000080"/>
              <w:left w:val="single" w:sz="4" w:space="0" w:color="000080"/>
              <w:bottom w:val="single" w:sz="4" w:space="0" w:color="000080"/>
            </w:tcBorders>
            <w:shd w:val="clear" w:color="auto" w:fill="auto"/>
            <w:vAlign w:val="center"/>
          </w:tcPr>
          <w:p w14:paraId="3B0FF926" w14:textId="77777777" w:rsidR="005A06BC" w:rsidRPr="004721D3" w:rsidRDefault="005A06BC"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ED5F3E7" w14:textId="0EE9FC21" w:rsidR="005A06BC" w:rsidRPr="004721D3" w:rsidRDefault="00EF66DB"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top w:val="single" w:sz="4" w:space="0" w:color="000080"/>
              <w:left w:val="single" w:sz="4" w:space="0" w:color="000080"/>
              <w:bottom w:val="single" w:sz="4" w:space="0" w:color="000080"/>
            </w:tcBorders>
            <w:shd w:val="clear" w:color="auto" w:fill="auto"/>
            <w:vAlign w:val="center"/>
          </w:tcPr>
          <w:p w14:paraId="20FAE19A" w14:textId="77777777" w:rsidR="005A06BC" w:rsidRPr="004721D3" w:rsidRDefault="005A06BC"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53AD8E03" w14:textId="417A48B1" w:rsidR="005A06BC" w:rsidRPr="004721D3" w:rsidRDefault="00EF66DB"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6</w:t>
            </w:r>
          </w:p>
        </w:tc>
        <w:tc>
          <w:tcPr>
            <w:tcW w:w="0" w:type="auto"/>
            <w:tcBorders>
              <w:top w:val="single" w:sz="4" w:space="0" w:color="000080"/>
              <w:left w:val="single" w:sz="4" w:space="0" w:color="000080"/>
              <w:bottom w:val="single" w:sz="4" w:space="0" w:color="000080"/>
            </w:tcBorders>
            <w:shd w:val="clear" w:color="auto" w:fill="D9D9D9" w:themeFill="background1" w:themeFillShade="D9"/>
            <w:vAlign w:val="center"/>
          </w:tcPr>
          <w:p w14:paraId="442DE45A" w14:textId="2CEF4D8D" w:rsidR="005A06BC" w:rsidRPr="004721D3" w:rsidRDefault="007812F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p</w:t>
            </w:r>
            <w:r w:rsidR="00ED673B">
              <w:rPr>
                <w:rFonts w:ascii="Times New Roman" w:hAnsi="Times New Roman" w:cs="Times New Roman"/>
                <w:lang w:val="hr-HR"/>
              </w:rPr>
              <w:t xml:space="preserve">rof.dr.sc. </w:t>
            </w:r>
            <w:r w:rsidR="00EF66DB">
              <w:rPr>
                <w:rFonts w:ascii="Times New Roman" w:hAnsi="Times New Roman" w:cs="Times New Roman"/>
                <w:lang w:val="hr-HR"/>
              </w:rPr>
              <w:t>Ivan Matić</w:t>
            </w:r>
          </w:p>
        </w:tc>
        <w:tc>
          <w:tcPr>
            <w:tcW w:w="0" w:type="auto"/>
            <w:tcBorders>
              <w:top w:val="single" w:sz="4" w:space="0" w:color="000080"/>
              <w:left w:val="single" w:sz="4" w:space="0" w:color="000080"/>
              <w:bottom w:val="single" w:sz="4" w:space="0" w:color="000080"/>
              <w:right w:val="single" w:sz="4" w:space="0" w:color="000080"/>
            </w:tcBorders>
            <w:shd w:val="clear" w:color="auto" w:fill="D9D9D9" w:themeFill="background1" w:themeFillShade="D9"/>
            <w:vAlign w:val="center"/>
          </w:tcPr>
          <w:p w14:paraId="2F9E33AD" w14:textId="271262CD" w:rsidR="005A06BC" w:rsidRPr="004721D3" w:rsidRDefault="00853B23" w:rsidP="00947641">
            <w:pPr>
              <w:widowControl w:val="0"/>
              <w:suppressLineNumbers/>
              <w:snapToGrid w:val="0"/>
              <w:spacing w:after="0" w:line="240" w:lineRule="auto"/>
              <w:jc w:val="center"/>
              <w:rPr>
                <w:rFonts w:ascii="Times New Roman" w:hAnsi="Times New Roman" w:cs="Times New Roman"/>
                <w:color w:val="00000A"/>
                <w:lang w:val="hr-HR" w:eastAsia="zh-CN"/>
              </w:rPr>
            </w:pPr>
            <w:r w:rsidRPr="00853B23">
              <w:rPr>
                <w:rFonts w:ascii="Times New Roman" w:eastAsia="DejaVu Sans" w:hAnsi="Times New Roman" w:cs="Times New Roman"/>
                <w:color w:val="00000A"/>
                <w:lang w:val="hr-HR" w:eastAsia="zh-CN"/>
              </w:rPr>
              <w:t>dr.sc. D. Brajković Zorić</w:t>
            </w:r>
          </w:p>
        </w:tc>
      </w:tr>
      <w:tr w:rsidR="00ED673B" w:rsidRPr="004721D3" w14:paraId="3648488B" w14:textId="77777777" w:rsidTr="00947641">
        <w:tc>
          <w:tcPr>
            <w:tcW w:w="0" w:type="auto"/>
            <w:tcBorders>
              <w:left w:val="single" w:sz="4" w:space="0" w:color="000080"/>
              <w:bottom w:val="single" w:sz="4" w:space="0" w:color="000080"/>
            </w:tcBorders>
            <w:shd w:val="clear" w:color="auto" w:fill="auto"/>
            <w:vAlign w:val="center"/>
          </w:tcPr>
          <w:p w14:paraId="7D360CD3" w14:textId="22A1687D" w:rsidR="005A06BC"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I</w:t>
            </w:r>
          </w:p>
        </w:tc>
        <w:tc>
          <w:tcPr>
            <w:tcW w:w="0" w:type="auto"/>
            <w:tcBorders>
              <w:left w:val="single" w:sz="4" w:space="0" w:color="000080"/>
              <w:bottom w:val="single" w:sz="4" w:space="0" w:color="000080"/>
            </w:tcBorders>
            <w:shd w:val="clear" w:color="auto" w:fill="auto"/>
            <w:vAlign w:val="center"/>
          </w:tcPr>
          <w:p w14:paraId="1D96FBFB" w14:textId="25A307CB" w:rsidR="005A06BC" w:rsidRPr="005A06BC" w:rsidRDefault="005A06BC"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Osnove</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robotike</w:t>
            </w:r>
            <w:proofErr w:type="spellEnd"/>
          </w:p>
        </w:tc>
        <w:tc>
          <w:tcPr>
            <w:tcW w:w="0" w:type="auto"/>
            <w:tcBorders>
              <w:left w:val="single" w:sz="4" w:space="0" w:color="000080"/>
              <w:bottom w:val="single" w:sz="4" w:space="0" w:color="000080"/>
            </w:tcBorders>
            <w:shd w:val="clear" w:color="auto" w:fill="auto"/>
            <w:vAlign w:val="center"/>
          </w:tcPr>
          <w:p w14:paraId="444D9371" w14:textId="5344F679" w:rsidR="005A06BC" w:rsidRPr="004721D3" w:rsidRDefault="00ED673B"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15</w:t>
            </w:r>
          </w:p>
        </w:tc>
        <w:tc>
          <w:tcPr>
            <w:tcW w:w="0" w:type="auto"/>
            <w:tcBorders>
              <w:left w:val="single" w:sz="4" w:space="0" w:color="000080"/>
              <w:bottom w:val="single" w:sz="4" w:space="0" w:color="000080"/>
            </w:tcBorders>
            <w:shd w:val="clear" w:color="auto" w:fill="auto"/>
            <w:vAlign w:val="center"/>
          </w:tcPr>
          <w:p w14:paraId="6F1E25EC" w14:textId="7E7C3758" w:rsidR="005A06BC" w:rsidRPr="004721D3" w:rsidRDefault="00ED673B" w:rsidP="00947641">
            <w:pPr>
              <w:widowControl w:val="0"/>
              <w:suppressLineNumbers/>
              <w:snapToGrid w:val="0"/>
              <w:spacing w:after="0" w:line="240" w:lineRule="auto"/>
              <w:jc w:val="center"/>
              <w:rPr>
                <w:rFonts w:ascii="Times New Roman" w:hAnsi="Times New Roman" w:cs="Times New Roman"/>
                <w:lang w:val="hr-HR"/>
              </w:rPr>
            </w:pPr>
            <w:r>
              <w:rPr>
                <w:rFonts w:ascii="Times New Roman" w:hAnsi="Times New Roman" w:cs="Times New Roman"/>
                <w:lang w:val="hr-HR"/>
              </w:rPr>
              <w:t>15</w:t>
            </w:r>
          </w:p>
        </w:tc>
        <w:tc>
          <w:tcPr>
            <w:tcW w:w="0" w:type="auto"/>
            <w:tcBorders>
              <w:left w:val="single" w:sz="4" w:space="0" w:color="000080"/>
              <w:bottom w:val="single" w:sz="4" w:space="0" w:color="000080"/>
            </w:tcBorders>
            <w:shd w:val="clear" w:color="auto" w:fill="auto"/>
            <w:vAlign w:val="center"/>
          </w:tcPr>
          <w:p w14:paraId="72A1C0B3" w14:textId="765C3947" w:rsidR="005A06BC" w:rsidRPr="004721D3" w:rsidRDefault="00ED673B"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left w:val="single" w:sz="4" w:space="0" w:color="000080"/>
              <w:bottom w:val="single" w:sz="4" w:space="0" w:color="000080"/>
            </w:tcBorders>
            <w:shd w:val="clear" w:color="auto" w:fill="auto"/>
            <w:vAlign w:val="center"/>
          </w:tcPr>
          <w:p w14:paraId="426A7782" w14:textId="77777777" w:rsidR="005A06BC" w:rsidRPr="004721D3" w:rsidRDefault="005A06BC"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09778009" w14:textId="2E844028" w:rsidR="005A06BC" w:rsidRPr="004721D3" w:rsidRDefault="00ED673B"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4</w:t>
            </w:r>
          </w:p>
        </w:tc>
        <w:tc>
          <w:tcPr>
            <w:tcW w:w="0" w:type="auto"/>
            <w:tcBorders>
              <w:left w:val="single" w:sz="4" w:space="0" w:color="000080"/>
              <w:bottom w:val="single" w:sz="4" w:space="0" w:color="000080"/>
            </w:tcBorders>
            <w:shd w:val="clear" w:color="auto" w:fill="auto"/>
            <w:vAlign w:val="center"/>
          </w:tcPr>
          <w:p w14:paraId="64EFF146" w14:textId="77777777" w:rsidR="00CA59A1" w:rsidRDefault="00ED673B"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Doc.dr.sc Denis Stanić</w:t>
            </w:r>
          </w:p>
          <w:p w14:paraId="48778986" w14:textId="391B3C95" w:rsidR="00ED673B" w:rsidRPr="004721D3" w:rsidRDefault="00ED673B"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Doc.dr.sc. Ivan Vazler</w:t>
            </w:r>
          </w:p>
        </w:tc>
        <w:tc>
          <w:tcPr>
            <w:tcW w:w="0" w:type="auto"/>
            <w:tcBorders>
              <w:left w:val="single" w:sz="4" w:space="0" w:color="000080"/>
              <w:bottom w:val="single" w:sz="4" w:space="0" w:color="000080"/>
              <w:right w:val="single" w:sz="4" w:space="0" w:color="000080"/>
            </w:tcBorders>
            <w:shd w:val="clear" w:color="auto" w:fill="auto"/>
            <w:vAlign w:val="center"/>
          </w:tcPr>
          <w:p w14:paraId="2CE3B29F"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color w:val="00000A"/>
                <w:lang w:val="hr-HR" w:eastAsia="zh-CN"/>
              </w:rPr>
            </w:pPr>
          </w:p>
        </w:tc>
      </w:tr>
      <w:tr w:rsidR="00ED673B" w:rsidRPr="004721D3" w14:paraId="1D9584C5" w14:textId="77777777" w:rsidTr="00947641">
        <w:tc>
          <w:tcPr>
            <w:tcW w:w="0" w:type="auto"/>
            <w:tcBorders>
              <w:left w:val="single" w:sz="4" w:space="0" w:color="000080"/>
              <w:bottom w:val="single" w:sz="4" w:space="0" w:color="000080"/>
            </w:tcBorders>
            <w:shd w:val="clear" w:color="auto" w:fill="auto"/>
            <w:vAlign w:val="center"/>
          </w:tcPr>
          <w:p w14:paraId="0E13BA9D" w14:textId="2532492C" w:rsidR="005A06BC"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I</w:t>
            </w:r>
          </w:p>
        </w:tc>
        <w:tc>
          <w:tcPr>
            <w:tcW w:w="0" w:type="auto"/>
            <w:tcBorders>
              <w:left w:val="single" w:sz="4" w:space="0" w:color="000080"/>
              <w:bottom w:val="single" w:sz="4" w:space="0" w:color="000080"/>
            </w:tcBorders>
            <w:shd w:val="clear" w:color="auto" w:fill="auto"/>
            <w:vAlign w:val="center"/>
          </w:tcPr>
          <w:p w14:paraId="25EAE2C4" w14:textId="20D51259" w:rsidR="005A06BC" w:rsidRPr="005A06BC" w:rsidRDefault="005A06BC"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Osnove</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baze</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podataka</w:t>
            </w:r>
            <w:proofErr w:type="spellEnd"/>
          </w:p>
        </w:tc>
        <w:tc>
          <w:tcPr>
            <w:tcW w:w="0" w:type="auto"/>
            <w:tcBorders>
              <w:left w:val="single" w:sz="4" w:space="0" w:color="000080"/>
              <w:bottom w:val="single" w:sz="4" w:space="0" w:color="000080"/>
            </w:tcBorders>
            <w:shd w:val="clear" w:color="auto" w:fill="auto"/>
            <w:vAlign w:val="center"/>
          </w:tcPr>
          <w:p w14:paraId="3F0A48DA" w14:textId="1FD50B0B" w:rsidR="005A06BC" w:rsidRPr="004721D3" w:rsidRDefault="000F3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left w:val="single" w:sz="4" w:space="0" w:color="000080"/>
              <w:bottom w:val="single" w:sz="4" w:space="0" w:color="000080"/>
            </w:tcBorders>
            <w:shd w:val="clear" w:color="auto" w:fill="auto"/>
            <w:vAlign w:val="center"/>
          </w:tcPr>
          <w:p w14:paraId="0899B043"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0B0B9E62" w14:textId="0E4BBBFC" w:rsidR="005A06BC" w:rsidRPr="004721D3" w:rsidRDefault="000F3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left w:val="single" w:sz="4" w:space="0" w:color="000080"/>
              <w:bottom w:val="single" w:sz="4" w:space="0" w:color="000080"/>
            </w:tcBorders>
            <w:shd w:val="clear" w:color="auto" w:fill="auto"/>
            <w:vAlign w:val="center"/>
          </w:tcPr>
          <w:p w14:paraId="57C7D73D" w14:textId="77777777" w:rsidR="005A06BC" w:rsidRPr="004721D3" w:rsidRDefault="005A06BC"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28991D7F" w14:textId="0A7765A7" w:rsidR="005A06BC" w:rsidRPr="004721D3" w:rsidRDefault="000F3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4</w:t>
            </w:r>
          </w:p>
        </w:tc>
        <w:tc>
          <w:tcPr>
            <w:tcW w:w="0" w:type="auto"/>
            <w:tcBorders>
              <w:left w:val="single" w:sz="4" w:space="0" w:color="000080"/>
              <w:bottom w:val="single" w:sz="4" w:space="0" w:color="000080"/>
            </w:tcBorders>
            <w:shd w:val="clear" w:color="auto" w:fill="auto"/>
            <w:vAlign w:val="center"/>
          </w:tcPr>
          <w:p w14:paraId="150D5EEA" w14:textId="49000422" w:rsidR="005A06BC" w:rsidRPr="004721D3" w:rsidRDefault="000F3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Doc.dr.sc. Ivan Vazler</w:t>
            </w:r>
          </w:p>
        </w:tc>
        <w:tc>
          <w:tcPr>
            <w:tcW w:w="0" w:type="auto"/>
            <w:tcBorders>
              <w:left w:val="single" w:sz="4" w:space="0" w:color="000080"/>
              <w:bottom w:val="single" w:sz="4" w:space="0" w:color="000080"/>
              <w:right w:val="single" w:sz="4" w:space="0" w:color="000080"/>
            </w:tcBorders>
            <w:shd w:val="clear" w:color="auto" w:fill="auto"/>
            <w:vAlign w:val="center"/>
          </w:tcPr>
          <w:p w14:paraId="3CFEFF50"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color w:val="00000A"/>
                <w:lang w:val="hr-HR" w:eastAsia="zh-CN"/>
              </w:rPr>
            </w:pPr>
          </w:p>
        </w:tc>
      </w:tr>
      <w:tr w:rsidR="00ED673B" w:rsidRPr="004721D3" w14:paraId="17E5F97A" w14:textId="77777777" w:rsidTr="00947641">
        <w:tc>
          <w:tcPr>
            <w:tcW w:w="0" w:type="auto"/>
            <w:tcBorders>
              <w:left w:val="single" w:sz="4" w:space="0" w:color="000080"/>
              <w:bottom w:val="single" w:sz="4" w:space="0" w:color="000080"/>
            </w:tcBorders>
            <w:shd w:val="clear" w:color="auto" w:fill="auto"/>
            <w:vAlign w:val="center"/>
          </w:tcPr>
          <w:p w14:paraId="0C1331D7" w14:textId="152DD496" w:rsidR="005A06BC"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I</w:t>
            </w:r>
          </w:p>
        </w:tc>
        <w:tc>
          <w:tcPr>
            <w:tcW w:w="0" w:type="auto"/>
            <w:tcBorders>
              <w:left w:val="single" w:sz="4" w:space="0" w:color="000080"/>
              <w:bottom w:val="single" w:sz="4" w:space="0" w:color="000080"/>
            </w:tcBorders>
            <w:shd w:val="clear" w:color="auto" w:fill="auto"/>
            <w:vAlign w:val="center"/>
          </w:tcPr>
          <w:p w14:paraId="576BC864" w14:textId="292D92E9" w:rsidR="005A06BC" w:rsidRPr="005A06BC" w:rsidRDefault="005A06BC"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Sustavi</w:t>
            </w:r>
            <w:proofErr w:type="spellEnd"/>
            <w:r w:rsidRPr="005A06BC">
              <w:rPr>
                <w:rFonts w:ascii="Times New Roman" w:hAnsi="Times New Roman" w:cs="Times New Roman"/>
                <w:b/>
                <w:bCs/>
                <w:sz w:val="24"/>
                <w:szCs w:val="24"/>
              </w:rPr>
              <w:t xml:space="preserve"> E-</w:t>
            </w:r>
            <w:proofErr w:type="spellStart"/>
            <w:r w:rsidRPr="005A06BC">
              <w:rPr>
                <w:rFonts w:ascii="Times New Roman" w:hAnsi="Times New Roman" w:cs="Times New Roman"/>
                <w:b/>
                <w:bCs/>
                <w:sz w:val="24"/>
                <w:szCs w:val="24"/>
              </w:rPr>
              <w:t>učenja</w:t>
            </w:r>
            <w:proofErr w:type="spellEnd"/>
          </w:p>
        </w:tc>
        <w:tc>
          <w:tcPr>
            <w:tcW w:w="0" w:type="auto"/>
            <w:tcBorders>
              <w:left w:val="single" w:sz="4" w:space="0" w:color="000080"/>
              <w:bottom w:val="single" w:sz="4" w:space="0" w:color="000080"/>
            </w:tcBorders>
            <w:shd w:val="clear" w:color="auto" w:fill="auto"/>
            <w:vAlign w:val="center"/>
          </w:tcPr>
          <w:p w14:paraId="5CF38283" w14:textId="6876CEC0" w:rsidR="005A06BC" w:rsidRPr="004721D3" w:rsidRDefault="000F3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15</w:t>
            </w:r>
          </w:p>
        </w:tc>
        <w:tc>
          <w:tcPr>
            <w:tcW w:w="0" w:type="auto"/>
            <w:tcBorders>
              <w:left w:val="single" w:sz="4" w:space="0" w:color="000080"/>
              <w:bottom w:val="single" w:sz="4" w:space="0" w:color="000080"/>
            </w:tcBorders>
            <w:shd w:val="clear" w:color="auto" w:fill="auto"/>
            <w:vAlign w:val="center"/>
          </w:tcPr>
          <w:p w14:paraId="04E2C1CC" w14:textId="16171E10" w:rsidR="005A06BC" w:rsidRPr="004721D3" w:rsidRDefault="000F3022" w:rsidP="00947641">
            <w:pPr>
              <w:widowControl w:val="0"/>
              <w:suppressLineNumbers/>
              <w:snapToGrid w:val="0"/>
              <w:spacing w:after="0" w:line="240" w:lineRule="auto"/>
              <w:jc w:val="center"/>
              <w:rPr>
                <w:rFonts w:ascii="Times New Roman" w:hAnsi="Times New Roman" w:cs="Times New Roman"/>
                <w:lang w:val="hr-HR"/>
              </w:rPr>
            </w:pPr>
            <w:r>
              <w:rPr>
                <w:rFonts w:ascii="Times New Roman" w:hAnsi="Times New Roman" w:cs="Times New Roman"/>
                <w:lang w:val="hr-HR"/>
              </w:rPr>
              <w:t>15</w:t>
            </w:r>
          </w:p>
        </w:tc>
        <w:tc>
          <w:tcPr>
            <w:tcW w:w="0" w:type="auto"/>
            <w:tcBorders>
              <w:left w:val="single" w:sz="4" w:space="0" w:color="000080"/>
              <w:bottom w:val="single" w:sz="4" w:space="0" w:color="000080"/>
            </w:tcBorders>
            <w:shd w:val="clear" w:color="auto" w:fill="auto"/>
            <w:vAlign w:val="center"/>
          </w:tcPr>
          <w:p w14:paraId="0A31594C" w14:textId="797C8135" w:rsidR="005A06BC" w:rsidRPr="004721D3" w:rsidRDefault="000F3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left w:val="single" w:sz="4" w:space="0" w:color="000080"/>
              <w:bottom w:val="single" w:sz="4" w:space="0" w:color="000080"/>
            </w:tcBorders>
            <w:shd w:val="clear" w:color="auto" w:fill="auto"/>
            <w:vAlign w:val="center"/>
          </w:tcPr>
          <w:p w14:paraId="223B7634" w14:textId="77777777" w:rsidR="005A06BC" w:rsidRPr="004721D3" w:rsidRDefault="005A06BC"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5E326834" w14:textId="1E78E3F7" w:rsidR="005A06BC" w:rsidRPr="004721D3" w:rsidRDefault="000F3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4</w:t>
            </w:r>
          </w:p>
        </w:tc>
        <w:tc>
          <w:tcPr>
            <w:tcW w:w="0" w:type="auto"/>
            <w:tcBorders>
              <w:left w:val="single" w:sz="4" w:space="0" w:color="000080"/>
              <w:bottom w:val="single" w:sz="4" w:space="0" w:color="000080"/>
            </w:tcBorders>
            <w:shd w:val="clear" w:color="auto" w:fill="auto"/>
            <w:vAlign w:val="center"/>
          </w:tcPr>
          <w:p w14:paraId="4ED47F63" w14:textId="2A3B1B63" w:rsidR="005A06BC" w:rsidRPr="004721D3" w:rsidRDefault="000F3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Prof.dr.sc. Darko Dukić</w:t>
            </w:r>
          </w:p>
        </w:tc>
        <w:tc>
          <w:tcPr>
            <w:tcW w:w="0" w:type="auto"/>
            <w:tcBorders>
              <w:left w:val="single" w:sz="4" w:space="0" w:color="000080"/>
              <w:bottom w:val="single" w:sz="4" w:space="0" w:color="000080"/>
              <w:right w:val="single" w:sz="4" w:space="0" w:color="000080"/>
            </w:tcBorders>
            <w:shd w:val="clear" w:color="auto" w:fill="auto"/>
            <w:vAlign w:val="center"/>
          </w:tcPr>
          <w:p w14:paraId="4927D367" w14:textId="1DAAE7F6" w:rsidR="005A06BC" w:rsidRPr="004721D3" w:rsidRDefault="00425343" w:rsidP="00947641">
            <w:pPr>
              <w:widowControl w:val="0"/>
              <w:suppressLineNumbers/>
              <w:snapToGrid w:val="0"/>
              <w:spacing w:after="0" w:line="240" w:lineRule="auto"/>
              <w:jc w:val="center"/>
              <w:rPr>
                <w:rFonts w:ascii="Times New Roman" w:hAnsi="Times New Roman" w:cs="Times New Roman"/>
                <w:color w:val="00000A"/>
                <w:lang w:val="hr-HR" w:eastAsia="zh-CN"/>
              </w:rPr>
            </w:pPr>
            <w:r>
              <w:rPr>
                <w:rFonts w:ascii="Times New Roman" w:hAnsi="Times New Roman" w:cs="Times New Roman"/>
                <w:color w:val="00000A"/>
                <w:lang w:val="hr-HR" w:eastAsia="zh-CN"/>
              </w:rPr>
              <w:t>Ivana Štibi</w:t>
            </w:r>
          </w:p>
        </w:tc>
      </w:tr>
      <w:tr w:rsidR="00ED673B" w:rsidRPr="004721D3" w14:paraId="4663B701" w14:textId="77777777" w:rsidTr="00947641">
        <w:tc>
          <w:tcPr>
            <w:tcW w:w="0" w:type="auto"/>
            <w:tcBorders>
              <w:left w:val="single" w:sz="4" w:space="0" w:color="000080"/>
              <w:bottom w:val="single" w:sz="4" w:space="0" w:color="000080"/>
            </w:tcBorders>
            <w:shd w:val="clear" w:color="auto" w:fill="auto"/>
            <w:vAlign w:val="center"/>
          </w:tcPr>
          <w:p w14:paraId="00DEBA1C" w14:textId="6407FFC4" w:rsidR="00E92A28" w:rsidRPr="00853B23" w:rsidRDefault="00CA59A1" w:rsidP="001A4A86">
            <w:pPr>
              <w:widowControl w:val="0"/>
              <w:suppressLineNumbers/>
              <w:spacing w:after="0" w:line="240" w:lineRule="auto"/>
              <w:jc w:val="center"/>
              <w:rPr>
                <w:rFonts w:ascii="Times New Roman" w:hAnsi="Times New Roman" w:cs="Times New Roman"/>
                <w:b/>
                <w:bCs/>
                <w:color w:val="FF0000"/>
                <w:sz w:val="24"/>
                <w:szCs w:val="24"/>
                <w:lang w:val="hr-HR"/>
              </w:rPr>
            </w:pPr>
            <w:r w:rsidRPr="00853B23">
              <w:rPr>
                <w:rFonts w:ascii="Times New Roman" w:hAnsi="Times New Roman" w:cs="Times New Roman"/>
                <w:b/>
                <w:bCs/>
                <w:color w:val="FF0000"/>
                <w:sz w:val="24"/>
                <w:szCs w:val="24"/>
                <w:lang w:val="hr-HR"/>
              </w:rPr>
              <w:t>F</w:t>
            </w:r>
          </w:p>
        </w:tc>
        <w:tc>
          <w:tcPr>
            <w:tcW w:w="0" w:type="auto"/>
            <w:tcBorders>
              <w:left w:val="single" w:sz="4" w:space="0" w:color="000080"/>
              <w:bottom w:val="single" w:sz="4" w:space="0" w:color="000080"/>
            </w:tcBorders>
            <w:shd w:val="clear" w:color="auto" w:fill="auto"/>
            <w:vAlign w:val="center"/>
          </w:tcPr>
          <w:p w14:paraId="7B96631D" w14:textId="40F390A2" w:rsidR="00E92A28" w:rsidRPr="00853B23" w:rsidRDefault="00E92A28" w:rsidP="001A4A86">
            <w:pPr>
              <w:widowControl w:val="0"/>
              <w:suppressLineNumbers/>
              <w:spacing w:after="0" w:line="240" w:lineRule="auto"/>
              <w:jc w:val="center"/>
              <w:rPr>
                <w:rFonts w:ascii="Times New Roman" w:hAnsi="Times New Roman" w:cs="Times New Roman"/>
                <w:b/>
                <w:bCs/>
                <w:color w:val="FF0000"/>
                <w:sz w:val="24"/>
                <w:szCs w:val="24"/>
              </w:rPr>
            </w:pPr>
            <w:proofErr w:type="spellStart"/>
            <w:r w:rsidRPr="00853B23">
              <w:rPr>
                <w:rFonts w:ascii="Times New Roman" w:hAnsi="Times New Roman" w:cs="Times New Roman"/>
                <w:b/>
                <w:bCs/>
                <w:color w:val="FF0000"/>
                <w:sz w:val="24"/>
                <w:szCs w:val="24"/>
              </w:rPr>
              <w:t>Fizika</w:t>
            </w:r>
            <w:proofErr w:type="spellEnd"/>
            <w:r w:rsidRPr="00853B23">
              <w:rPr>
                <w:rFonts w:ascii="Times New Roman" w:hAnsi="Times New Roman" w:cs="Times New Roman"/>
                <w:b/>
                <w:bCs/>
                <w:color w:val="FF0000"/>
                <w:sz w:val="24"/>
                <w:szCs w:val="24"/>
              </w:rPr>
              <w:t xml:space="preserve"> </w:t>
            </w:r>
            <w:proofErr w:type="spellStart"/>
            <w:r w:rsidRPr="00853B23">
              <w:rPr>
                <w:rFonts w:ascii="Times New Roman" w:hAnsi="Times New Roman" w:cs="Times New Roman"/>
                <w:b/>
                <w:bCs/>
                <w:color w:val="FF0000"/>
                <w:sz w:val="24"/>
                <w:szCs w:val="24"/>
              </w:rPr>
              <w:t>glazbe</w:t>
            </w:r>
            <w:proofErr w:type="spellEnd"/>
          </w:p>
        </w:tc>
        <w:tc>
          <w:tcPr>
            <w:tcW w:w="0" w:type="auto"/>
            <w:tcBorders>
              <w:left w:val="single" w:sz="4" w:space="0" w:color="000080"/>
              <w:bottom w:val="single" w:sz="4" w:space="0" w:color="000080"/>
            </w:tcBorders>
            <w:shd w:val="clear" w:color="auto" w:fill="auto"/>
            <w:vAlign w:val="center"/>
          </w:tcPr>
          <w:p w14:paraId="5365506A" w14:textId="13368EF9" w:rsidR="00E92A28" w:rsidRPr="00853B23" w:rsidRDefault="00103528" w:rsidP="00947641">
            <w:pPr>
              <w:widowControl w:val="0"/>
              <w:suppressLineNumbers/>
              <w:spacing w:after="0" w:line="240" w:lineRule="auto"/>
              <w:jc w:val="center"/>
              <w:rPr>
                <w:rFonts w:ascii="Times New Roman" w:hAnsi="Times New Roman" w:cs="Times New Roman"/>
                <w:color w:val="FF0000"/>
                <w:lang w:val="hr-HR"/>
              </w:rPr>
            </w:pPr>
            <w:r w:rsidRPr="00853B23">
              <w:rPr>
                <w:rFonts w:ascii="Times New Roman" w:hAnsi="Times New Roman" w:cs="Times New Roman"/>
                <w:color w:val="FF0000"/>
                <w:lang w:val="hr-HR"/>
              </w:rPr>
              <w:t>30</w:t>
            </w:r>
          </w:p>
        </w:tc>
        <w:tc>
          <w:tcPr>
            <w:tcW w:w="0" w:type="auto"/>
            <w:tcBorders>
              <w:left w:val="single" w:sz="4" w:space="0" w:color="000080"/>
              <w:bottom w:val="single" w:sz="4" w:space="0" w:color="000080"/>
            </w:tcBorders>
            <w:shd w:val="clear" w:color="auto" w:fill="auto"/>
            <w:vAlign w:val="center"/>
          </w:tcPr>
          <w:p w14:paraId="70CAC1B4" w14:textId="37B2B4E9" w:rsidR="00E92A28" w:rsidRPr="00853B23" w:rsidRDefault="00103528" w:rsidP="00947641">
            <w:pPr>
              <w:widowControl w:val="0"/>
              <w:suppressLineNumbers/>
              <w:snapToGrid w:val="0"/>
              <w:spacing w:after="0" w:line="240" w:lineRule="auto"/>
              <w:jc w:val="center"/>
              <w:rPr>
                <w:rFonts w:ascii="Times New Roman" w:hAnsi="Times New Roman" w:cs="Times New Roman"/>
                <w:color w:val="FF0000"/>
                <w:lang w:val="hr-HR"/>
              </w:rPr>
            </w:pPr>
            <w:r w:rsidRPr="00853B23">
              <w:rPr>
                <w:rFonts w:ascii="Times New Roman" w:hAnsi="Times New Roman" w:cs="Times New Roman"/>
                <w:color w:val="FF0000"/>
                <w:lang w:val="hr-HR"/>
              </w:rPr>
              <w:t>15</w:t>
            </w:r>
          </w:p>
        </w:tc>
        <w:tc>
          <w:tcPr>
            <w:tcW w:w="0" w:type="auto"/>
            <w:tcBorders>
              <w:left w:val="single" w:sz="4" w:space="0" w:color="000080"/>
              <w:bottom w:val="single" w:sz="4" w:space="0" w:color="000080"/>
            </w:tcBorders>
            <w:shd w:val="clear" w:color="auto" w:fill="auto"/>
            <w:vAlign w:val="center"/>
          </w:tcPr>
          <w:p w14:paraId="2D76165F" w14:textId="77777777" w:rsidR="00E92A28" w:rsidRPr="00853B23" w:rsidRDefault="00E92A28" w:rsidP="00947641">
            <w:pPr>
              <w:widowControl w:val="0"/>
              <w:suppressLineNumbers/>
              <w:spacing w:after="0" w:line="240" w:lineRule="auto"/>
              <w:jc w:val="center"/>
              <w:rPr>
                <w:rFonts w:ascii="Times New Roman" w:hAnsi="Times New Roman" w:cs="Times New Roman"/>
                <w:color w:val="FF0000"/>
                <w:lang w:val="hr-HR"/>
              </w:rPr>
            </w:pPr>
          </w:p>
        </w:tc>
        <w:tc>
          <w:tcPr>
            <w:tcW w:w="0" w:type="auto"/>
            <w:tcBorders>
              <w:left w:val="single" w:sz="4" w:space="0" w:color="000080"/>
              <w:bottom w:val="single" w:sz="4" w:space="0" w:color="000080"/>
            </w:tcBorders>
            <w:shd w:val="clear" w:color="auto" w:fill="auto"/>
            <w:vAlign w:val="center"/>
          </w:tcPr>
          <w:p w14:paraId="2644F748" w14:textId="77777777" w:rsidR="00E92A28" w:rsidRPr="00853B23" w:rsidRDefault="00E92A28" w:rsidP="00947641">
            <w:pPr>
              <w:widowControl w:val="0"/>
              <w:suppressLineNumbers/>
              <w:snapToGrid w:val="0"/>
              <w:spacing w:after="0" w:line="240" w:lineRule="auto"/>
              <w:jc w:val="center"/>
              <w:rPr>
                <w:rFonts w:ascii="Times New Roman" w:eastAsia="DejaVu Sans" w:hAnsi="Times New Roman" w:cs="Times New Roman"/>
                <w:color w:val="FF0000"/>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3ECF448C" w14:textId="3378F733" w:rsidR="00E92A28" w:rsidRPr="00853B23" w:rsidRDefault="00103528" w:rsidP="00947641">
            <w:pPr>
              <w:widowControl w:val="0"/>
              <w:suppressLineNumbers/>
              <w:spacing w:after="0" w:line="240" w:lineRule="auto"/>
              <w:jc w:val="center"/>
              <w:rPr>
                <w:rFonts w:ascii="Times New Roman" w:hAnsi="Times New Roman" w:cs="Times New Roman"/>
                <w:color w:val="FF0000"/>
                <w:lang w:val="hr-HR"/>
              </w:rPr>
            </w:pPr>
            <w:r w:rsidRPr="00853B23">
              <w:rPr>
                <w:rFonts w:ascii="Times New Roman" w:hAnsi="Times New Roman" w:cs="Times New Roman"/>
                <w:color w:val="FF0000"/>
                <w:lang w:val="hr-HR"/>
              </w:rPr>
              <w:t>3</w:t>
            </w:r>
          </w:p>
        </w:tc>
        <w:tc>
          <w:tcPr>
            <w:tcW w:w="0" w:type="auto"/>
            <w:tcBorders>
              <w:left w:val="single" w:sz="4" w:space="0" w:color="000080"/>
              <w:bottom w:val="single" w:sz="4" w:space="0" w:color="000080"/>
            </w:tcBorders>
            <w:shd w:val="clear" w:color="auto" w:fill="auto"/>
            <w:vAlign w:val="center"/>
          </w:tcPr>
          <w:p w14:paraId="30857BF6" w14:textId="4F5B43B5" w:rsidR="00E92A28" w:rsidRPr="00853B23" w:rsidRDefault="00103528" w:rsidP="00947641">
            <w:pPr>
              <w:widowControl w:val="0"/>
              <w:suppressLineNumbers/>
              <w:spacing w:after="0" w:line="240" w:lineRule="auto"/>
              <w:jc w:val="center"/>
              <w:rPr>
                <w:rFonts w:ascii="Times New Roman" w:hAnsi="Times New Roman" w:cs="Times New Roman"/>
                <w:color w:val="FF0000"/>
                <w:lang w:val="hr-HR"/>
              </w:rPr>
            </w:pPr>
            <w:r w:rsidRPr="00853B23">
              <w:rPr>
                <w:rFonts w:ascii="Times New Roman" w:eastAsia="Times New Roman" w:hAnsi="Times New Roman" w:cs="Times New Roman"/>
                <w:color w:val="FF0000"/>
                <w:lang w:val="hr-HR" w:eastAsia="zh-CN"/>
              </w:rPr>
              <w:t>doc.dr.sc. Maja Varga Pajtler</w:t>
            </w:r>
          </w:p>
        </w:tc>
        <w:tc>
          <w:tcPr>
            <w:tcW w:w="0" w:type="auto"/>
            <w:tcBorders>
              <w:left w:val="single" w:sz="4" w:space="0" w:color="000080"/>
              <w:bottom w:val="single" w:sz="4" w:space="0" w:color="000080"/>
              <w:right w:val="single" w:sz="4" w:space="0" w:color="000080"/>
            </w:tcBorders>
            <w:shd w:val="clear" w:color="auto" w:fill="auto"/>
            <w:vAlign w:val="center"/>
          </w:tcPr>
          <w:p w14:paraId="0BF162B0" w14:textId="77777777" w:rsidR="00E92A28" w:rsidRPr="00853B23" w:rsidRDefault="00E92A28" w:rsidP="00947641">
            <w:pPr>
              <w:widowControl w:val="0"/>
              <w:suppressLineNumbers/>
              <w:snapToGrid w:val="0"/>
              <w:spacing w:after="0" w:line="240" w:lineRule="auto"/>
              <w:jc w:val="center"/>
              <w:rPr>
                <w:rFonts w:ascii="Times New Roman" w:hAnsi="Times New Roman" w:cs="Times New Roman"/>
                <w:color w:val="FF0000"/>
                <w:lang w:val="hr-HR" w:eastAsia="zh-CN"/>
              </w:rPr>
            </w:pPr>
          </w:p>
        </w:tc>
      </w:tr>
      <w:tr w:rsidR="00ED673B" w:rsidRPr="004721D3" w14:paraId="17DD3FAA" w14:textId="77777777" w:rsidTr="00947641">
        <w:tc>
          <w:tcPr>
            <w:tcW w:w="0" w:type="auto"/>
            <w:tcBorders>
              <w:left w:val="single" w:sz="4" w:space="0" w:color="000080"/>
              <w:bottom w:val="single" w:sz="4" w:space="0" w:color="000080"/>
            </w:tcBorders>
            <w:shd w:val="clear" w:color="auto" w:fill="auto"/>
            <w:vAlign w:val="center"/>
          </w:tcPr>
          <w:p w14:paraId="6CA075BD" w14:textId="1A41296E" w:rsidR="005A06BC"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F</w:t>
            </w:r>
          </w:p>
        </w:tc>
        <w:tc>
          <w:tcPr>
            <w:tcW w:w="0" w:type="auto"/>
            <w:tcBorders>
              <w:left w:val="single" w:sz="4" w:space="0" w:color="000080"/>
              <w:bottom w:val="single" w:sz="4" w:space="0" w:color="000080"/>
            </w:tcBorders>
            <w:shd w:val="clear" w:color="auto" w:fill="auto"/>
            <w:vAlign w:val="center"/>
          </w:tcPr>
          <w:p w14:paraId="62D1CB3E" w14:textId="5469BF6C" w:rsidR="005A06BC" w:rsidRPr="005A06BC" w:rsidRDefault="005A06BC"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Specijalna</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i</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opća</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teorija</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relativnosti</w:t>
            </w:r>
            <w:proofErr w:type="spellEnd"/>
          </w:p>
        </w:tc>
        <w:tc>
          <w:tcPr>
            <w:tcW w:w="0" w:type="auto"/>
            <w:tcBorders>
              <w:left w:val="single" w:sz="4" w:space="0" w:color="000080"/>
              <w:bottom w:val="single" w:sz="4" w:space="0" w:color="000080"/>
            </w:tcBorders>
            <w:shd w:val="clear" w:color="auto" w:fill="auto"/>
            <w:vAlign w:val="center"/>
          </w:tcPr>
          <w:p w14:paraId="256F05D5" w14:textId="27BF0A68" w:rsidR="005A06BC" w:rsidRPr="004721D3" w:rsidRDefault="00FE1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left w:val="single" w:sz="4" w:space="0" w:color="000080"/>
              <w:bottom w:val="single" w:sz="4" w:space="0" w:color="000080"/>
            </w:tcBorders>
            <w:shd w:val="clear" w:color="auto" w:fill="auto"/>
            <w:vAlign w:val="center"/>
          </w:tcPr>
          <w:p w14:paraId="2F3F7CF8"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31A9FF99" w14:textId="5FBEB02D" w:rsidR="005A06BC" w:rsidRPr="004721D3" w:rsidRDefault="00FE1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15</w:t>
            </w:r>
          </w:p>
        </w:tc>
        <w:tc>
          <w:tcPr>
            <w:tcW w:w="0" w:type="auto"/>
            <w:tcBorders>
              <w:left w:val="single" w:sz="4" w:space="0" w:color="000080"/>
              <w:bottom w:val="single" w:sz="4" w:space="0" w:color="000080"/>
            </w:tcBorders>
            <w:shd w:val="clear" w:color="auto" w:fill="auto"/>
            <w:vAlign w:val="center"/>
          </w:tcPr>
          <w:p w14:paraId="61BF71B0" w14:textId="77777777" w:rsidR="005A06BC" w:rsidRPr="004721D3" w:rsidRDefault="005A06BC"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0879565E" w14:textId="3179A2DD" w:rsidR="005A06BC" w:rsidRPr="004721D3" w:rsidRDefault="00FE1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4</w:t>
            </w:r>
          </w:p>
        </w:tc>
        <w:tc>
          <w:tcPr>
            <w:tcW w:w="0" w:type="auto"/>
            <w:tcBorders>
              <w:left w:val="single" w:sz="4" w:space="0" w:color="000080"/>
              <w:bottom w:val="single" w:sz="4" w:space="0" w:color="000080"/>
            </w:tcBorders>
            <w:shd w:val="clear" w:color="auto" w:fill="auto"/>
            <w:vAlign w:val="center"/>
          </w:tcPr>
          <w:p w14:paraId="31F2F711" w14:textId="2A856DF8" w:rsidR="005A06BC" w:rsidRPr="004721D3" w:rsidRDefault="00A34D84" w:rsidP="00947641">
            <w:pPr>
              <w:widowControl w:val="0"/>
              <w:suppressLineNumbers/>
              <w:spacing w:after="0" w:line="240" w:lineRule="auto"/>
              <w:jc w:val="center"/>
              <w:rPr>
                <w:rFonts w:ascii="Times New Roman" w:hAnsi="Times New Roman" w:cs="Times New Roman"/>
                <w:lang w:val="hr-HR"/>
              </w:rPr>
            </w:pPr>
            <w:r w:rsidRPr="00A34D84">
              <w:rPr>
                <w:rFonts w:ascii="Times New Roman" w:hAnsi="Times New Roman" w:cs="Times New Roman"/>
                <w:lang w:val="hr-HR"/>
              </w:rPr>
              <w:t xml:space="preserve">doc.dr.sc. </w:t>
            </w:r>
            <w:r>
              <w:rPr>
                <w:rFonts w:ascii="Times New Roman" w:hAnsi="Times New Roman" w:cs="Times New Roman"/>
                <w:lang w:val="hr-HR"/>
              </w:rPr>
              <w:t>Dario Hrupec</w:t>
            </w:r>
          </w:p>
        </w:tc>
        <w:tc>
          <w:tcPr>
            <w:tcW w:w="0" w:type="auto"/>
            <w:tcBorders>
              <w:left w:val="single" w:sz="4" w:space="0" w:color="000080"/>
              <w:bottom w:val="single" w:sz="4" w:space="0" w:color="000080"/>
              <w:right w:val="single" w:sz="4" w:space="0" w:color="000080"/>
            </w:tcBorders>
            <w:shd w:val="clear" w:color="auto" w:fill="auto"/>
            <w:vAlign w:val="center"/>
          </w:tcPr>
          <w:p w14:paraId="50FD1361"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color w:val="00000A"/>
                <w:lang w:val="hr-HR" w:eastAsia="zh-CN"/>
              </w:rPr>
            </w:pPr>
          </w:p>
        </w:tc>
      </w:tr>
      <w:tr w:rsidR="00ED673B" w:rsidRPr="004721D3" w14:paraId="3957779B" w14:textId="77777777" w:rsidTr="00947641">
        <w:tc>
          <w:tcPr>
            <w:tcW w:w="0" w:type="auto"/>
            <w:tcBorders>
              <w:left w:val="single" w:sz="4" w:space="0" w:color="000080"/>
              <w:bottom w:val="single" w:sz="4" w:space="0" w:color="000080"/>
            </w:tcBorders>
            <w:shd w:val="clear" w:color="auto" w:fill="auto"/>
            <w:vAlign w:val="center"/>
          </w:tcPr>
          <w:p w14:paraId="32B65530" w14:textId="50DF1782" w:rsidR="005A06BC"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F</w:t>
            </w:r>
          </w:p>
        </w:tc>
        <w:tc>
          <w:tcPr>
            <w:tcW w:w="0" w:type="auto"/>
            <w:tcBorders>
              <w:left w:val="single" w:sz="4" w:space="0" w:color="000080"/>
              <w:bottom w:val="single" w:sz="4" w:space="0" w:color="000080"/>
            </w:tcBorders>
            <w:shd w:val="clear" w:color="auto" w:fill="auto"/>
            <w:vAlign w:val="center"/>
          </w:tcPr>
          <w:p w14:paraId="17EEDD4B" w14:textId="77E176B6" w:rsidR="005A06BC" w:rsidRPr="005A06BC" w:rsidRDefault="005A06BC"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Elektrodinamika</w:t>
            </w:r>
            <w:proofErr w:type="spellEnd"/>
            <w:r w:rsidRPr="005A06BC">
              <w:rPr>
                <w:rFonts w:ascii="Times New Roman" w:hAnsi="Times New Roman" w:cs="Times New Roman"/>
                <w:b/>
                <w:bCs/>
                <w:sz w:val="24"/>
                <w:szCs w:val="24"/>
              </w:rPr>
              <w:t xml:space="preserve"> 2</w:t>
            </w:r>
          </w:p>
        </w:tc>
        <w:tc>
          <w:tcPr>
            <w:tcW w:w="0" w:type="auto"/>
            <w:tcBorders>
              <w:left w:val="single" w:sz="4" w:space="0" w:color="000080"/>
              <w:bottom w:val="single" w:sz="4" w:space="0" w:color="000080"/>
            </w:tcBorders>
            <w:shd w:val="clear" w:color="auto" w:fill="auto"/>
            <w:vAlign w:val="center"/>
          </w:tcPr>
          <w:p w14:paraId="41AC4B55" w14:textId="59B75422" w:rsidR="005A06BC" w:rsidRPr="004721D3" w:rsidRDefault="00FE1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left w:val="single" w:sz="4" w:space="0" w:color="000080"/>
              <w:bottom w:val="single" w:sz="4" w:space="0" w:color="000080"/>
            </w:tcBorders>
            <w:shd w:val="clear" w:color="auto" w:fill="auto"/>
            <w:vAlign w:val="center"/>
          </w:tcPr>
          <w:p w14:paraId="09D2C17E"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7555A86E" w14:textId="13BBA1F9" w:rsidR="005A06BC" w:rsidRPr="004721D3" w:rsidRDefault="00FE1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15</w:t>
            </w:r>
          </w:p>
        </w:tc>
        <w:tc>
          <w:tcPr>
            <w:tcW w:w="0" w:type="auto"/>
            <w:tcBorders>
              <w:left w:val="single" w:sz="4" w:space="0" w:color="000080"/>
              <w:bottom w:val="single" w:sz="4" w:space="0" w:color="000080"/>
            </w:tcBorders>
            <w:shd w:val="clear" w:color="auto" w:fill="auto"/>
            <w:vAlign w:val="center"/>
          </w:tcPr>
          <w:p w14:paraId="722B83DC" w14:textId="77777777" w:rsidR="005A06BC" w:rsidRPr="004721D3" w:rsidRDefault="005A06BC"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0A6E9187" w14:textId="20417AA4" w:rsidR="005A06BC" w:rsidRPr="004721D3" w:rsidRDefault="00FE1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4</w:t>
            </w:r>
          </w:p>
        </w:tc>
        <w:tc>
          <w:tcPr>
            <w:tcW w:w="0" w:type="auto"/>
            <w:tcBorders>
              <w:left w:val="single" w:sz="4" w:space="0" w:color="000080"/>
              <w:bottom w:val="single" w:sz="4" w:space="0" w:color="000080"/>
            </w:tcBorders>
            <w:shd w:val="clear" w:color="auto" w:fill="auto"/>
            <w:vAlign w:val="center"/>
          </w:tcPr>
          <w:p w14:paraId="4ED18C3C" w14:textId="68BCA941" w:rsidR="005A06BC" w:rsidRPr="004721D3" w:rsidRDefault="00A34D84"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izv.prof.dr.sc. Mislav Mustapić</w:t>
            </w:r>
          </w:p>
        </w:tc>
        <w:tc>
          <w:tcPr>
            <w:tcW w:w="0" w:type="auto"/>
            <w:tcBorders>
              <w:left w:val="single" w:sz="4" w:space="0" w:color="000080"/>
              <w:bottom w:val="single" w:sz="4" w:space="0" w:color="000080"/>
              <w:right w:val="single" w:sz="4" w:space="0" w:color="000080"/>
            </w:tcBorders>
            <w:shd w:val="clear" w:color="auto" w:fill="auto"/>
            <w:vAlign w:val="center"/>
          </w:tcPr>
          <w:p w14:paraId="57FDA95F"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color w:val="00000A"/>
                <w:lang w:val="hr-HR" w:eastAsia="zh-CN"/>
              </w:rPr>
            </w:pPr>
          </w:p>
        </w:tc>
      </w:tr>
      <w:tr w:rsidR="00ED673B" w:rsidRPr="004721D3" w14:paraId="2213B25F" w14:textId="77777777" w:rsidTr="00947641">
        <w:tc>
          <w:tcPr>
            <w:tcW w:w="0" w:type="auto"/>
            <w:tcBorders>
              <w:left w:val="single" w:sz="4" w:space="0" w:color="000080"/>
              <w:bottom w:val="single" w:sz="4" w:space="0" w:color="000080"/>
            </w:tcBorders>
            <w:shd w:val="clear" w:color="auto" w:fill="auto"/>
            <w:vAlign w:val="center"/>
          </w:tcPr>
          <w:p w14:paraId="6B9443D5" w14:textId="1995B90F" w:rsidR="005A06BC"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F</w:t>
            </w:r>
          </w:p>
        </w:tc>
        <w:tc>
          <w:tcPr>
            <w:tcW w:w="0" w:type="auto"/>
            <w:tcBorders>
              <w:left w:val="single" w:sz="4" w:space="0" w:color="000080"/>
              <w:bottom w:val="single" w:sz="4" w:space="0" w:color="000080"/>
            </w:tcBorders>
            <w:shd w:val="clear" w:color="auto" w:fill="auto"/>
            <w:vAlign w:val="center"/>
          </w:tcPr>
          <w:p w14:paraId="31FB2A02" w14:textId="1F941436" w:rsidR="005A06BC" w:rsidRPr="005A06BC" w:rsidRDefault="005A06BC"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Projektni</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laboratorij</w:t>
            </w:r>
            <w:proofErr w:type="spellEnd"/>
          </w:p>
        </w:tc>
        <w:tc>
          <w:tcPr>
            <w:tcW w:w="0" w:type="auto"/>
            <w:tcBorders>
              <w:left w:val="single" w:sz="4" w:space="0" w:color="000080"/>
              <w:bottom w:val="single" w:sz="4" w:space="0" w:color="000080"/>
            </w:tcBorders>
            <w:shd w:val="clear" w:color="auto" w:fill="auto"/>
            <w:vAlign w:val="center"/>
          </w:tcPr>
          <w:p w14:paraId="0B874A4C" w14:textId="77777777" w:rsidR="005A06BC" w:rsidRPr="004721D3" w:rsidRDefault="005A06BC" w:rsidP="00947641">
            <w:pPr>
              <w:widowControl w:val="0"/>
              <w:suppressLineNumbers/>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603A0898"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2D6897E5" w14:textId="6E7825AD" w:rsidR="005A06BC" w:rsidRPr="004721D3" w:rsidRDefault="005A06BC" w:rsidP="00947641">
            <w:pPr>
              <w:widowControl w:val="0"/>
              <w:suppressLineNumbers/>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2097FC84" w14:textId="6A243350" w:rsidR="005A06BC" w:rsidRPr="004721D3" w:rsidRDefault="001A4A86"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hAnsi="Times New Roman" w:cs="Times New Roman"/>
                <w:lang w:val="hr-HR"/>
              </w:rPr>
              <w:t>30</w:t>
            </w:r>
          </w:p>
        </w:tc>
        <w:tc>
          <w:tcPr>
            <w:tcW w:w="0" w:type="auto"/>
            <w:tcBorders>
              <w:left w:val="single" w:sz="4" w:space="0" w:color="000080"/>
              <w:bottom w:val="single" w:sz="4" w:space="0" w:color="000080"/>
            </w:tcBorders>
            <w:shd w:val="clear" w:color="auto" w:fill="auto"/>
            <w:vAlign w:val="center"/>
          </w:tcPr>
          <w:p w14:paraId="01BF2302" w14:textId="55A1ECB9" w:rsidR="005A06BC" w:rsidRPr="004721D3" w:rsidRDefault="00FE1022"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2</w:t>
            </w:r>
          </w:p>
        </w:tc>
        <w:tc>
          <w:tcPr>
            <w:tcW w:w="0" w:type="auto"/>
            <w:tcBorders>
              <w:left w:val="single" w:sz="4" w:space="0" w:color="000080"/>
              <w:bottom w:val="single" w:sz="4" w:space="0" w:color="000080"/>
            </w:tcBorders>
            <w:shd w:val="clear" w:color="auto" w:fill="auto"/>
            <w:vAlign w:val="center"/>
          </w:tcPr>
          <w:p w14:paraId="1CAEA90B" w14:textId="7D504DA5" w:rsidR="005A06BC" w:rsidRPr="004721D3" w:rsidRDefault="00A34D84" w:rsidP="00947641">
            <w:pPr>
              <w:widowControl w:val="0"/>
              <w:suppressLineNumbers/>
              <w:spacing w:after="0" w:line="240" w:lineRule="auto"/>
              <w:jc w:val="center"/>
              <w:rPr>
                <w:rFonts w:ascii="Times New Roman" w:hAnsi="Times New Roman" w:cs="Times New Roman"/>
                <w:lang w:val="hr-HR"/>
              </w:rPr>
            </w:pPr>
            <w:r w:rsidRPr="00A34D84">
              <w:rPr>
                <w:rFonts w:ascii="Times New Roman" w:hAnsi="Times New Roman" w:cs="Times New Roman"/>
                <w:lang w:val="hr-HR"/>
              </w:rPr>
              <w:t>doc.dr.sc. Ma</w:t>
            </w:r>
            <w:r>
              <w:rPr>
                <w:rFonts w:ascii="Times New Roman" w:hAnsi="Times New Roman" w:cs="Times New Roman"/>
                <w:lang w:val="hr-HR"/>
              </w:rPr>
              <w:t>rina Poje Sovilj</w:t>
            </w:r>
          </w:p>
        </w:tc>
        <w:tc>
          <w:tcPr>
            <w:tcW w:w="0" w:type="auto"/>
            <w:tcBorders>
              <w:left w:val="single" w:sz="4" w:space="0" w:color="000080"/>
              <w:bottom w:val="single" w:sz="4" w:space="0" w:color="000080"/>
              <w:right w:val="single" w:sz="4" w:space="0" w:color="000080"/>
            </w:tcBorders>
            <w:shd w:val="clear" w:color="auto" w:fill="auto"/>
            <w:vAlign w:val="center"/>
          </w:tcPr>
          <w:p w14:paraId="5BC00713" w14:textId="4E1E4DF0" w:rsidR="005A06BC" w:rsidRDefault="00A34D84" w:rsidP="00947641">
            <w:pPr>
              <w:widowControl w:val="0"/>
              <w:suppressLineNumbers/>
              <w:snapToGrid w:val="0"/>
              <w:spacing w:after="0" w:line="240" w:lineRule="auto"/>
              <w:jc w:val="center"/>
              <w:rPr>
                <w:rFonts w:ascii="Times New Roman" w:hAnsi="Times New Roman" w:cs="Times New Roman"/>
                <w:color w:val="00000A"/>
                <w:lang w:val="hr-HR" w:eastAsia="zh-CN"/>
              </w:rPr>
            </w:pPr>
            <w:r>
              <w:rPr>
                <w:rFonts w:ascii="Times New Roman" w:hAnsi="Times New Roman" w:cs="Times New Roman"/>
                <w:color w:val="00000A"/>
                <w:lang w:val="hr-HR" w:eastAsia="zh-CN"/>
              </w:rPr>
              <w:t>Ivana Štibi</w:t>
            </w:r>
          </w:p>
          <w:p w14:paraId="7397D001" w14:textId="72EA0B16" w:rsidR="00A34D84" w:rsidRPr="004721D3" w:rsidRDefault="00DC2FAA" w:rsidP="00947641">
            <w:pPr>
              <w:widowControl w:val="0"/>
              <w:suppressLineNumbers/>
              <w:snapToGrid w:val="0"/>
              <w:spacing w:after="0" w:line="240" w:lineRule="auto"/>
              <w:jc w:val="center"/>
              <w:rPr>
                <w:rFonts w:ascii="Times New Roman" w:hAnsi="Times New Roman" w:cs="Times New Roman"/>
                <w:color w:val="00000A"/>
                <w:lang w:val="hr-HR" w:eastAsia="zh-CN"/>
              </w:rPr>
            </w:pPr>
            <w:r>
              <w:rPr>
                <w:rFonts w:ascii="Times New Roman" w:hAnsi="Times New Roman" w:cs="Times New Roman"/>
                <w:color w:val="00000A"/>
                <w:lang w:val="hr-HR" w:eastAsia="zh-CN"/>
              </w:rPr>
              <w:t xml:space="preserve">dr.sc. </w:t>
            </w:r>
            <w:r w:rsidR="00A34D84">
              <w:rPr>
                <w:rFonts w:ascii="Times New Roman" w:hAnsi="Times New Roman" w:cs="Times New Roman"/>
                <w:color w:val="00000A"/>
                <w:lang w:val="hr-HR" w:eastAsia="zh-CN"/>
              </w:rPr>
              <w:t xml:space="preserve">Danijela </w:t>
            </w:r>
            <w:proofErr w:type="spellStart"/>
            <w:r w:rsidR="00A34D84">
              <w:rPr>
                <w:rFonts w:ascii="Times New Roman" w:hAnsi="Times New Roman" w:cs="Times New Roman"/>
                <w:color w:val="00000A"/>
                <w:lang w:val="hr-HR" w:eastAsia="zh-CN"/>
              </w:rPr>
              <w:t>Dodlek</w:t>
            </w:r>
            <w:proofErr w:type="spellEnd"/>
          </w:p>
        </w:tc>
      </w:tr>
      <w:tr w:rsidR="00ED673B" w:rsidRPr="004721D3" w14:paraId="3155C3EC" w14:textId="77777777" w:rsidTr="00947641">
        <w:tc>
          <w:tcPr>
            <w:tcW w:w="0" w:type="auto"/>
            <w:tcBorders>
              <w:left w:val="single" w:sz="4" w:space="0" w:color="000080"/>
              <w:bottom w:val="single" w:sz="4" w:space="0" w:color="000080"/>
            </w:tcBorders>
            <w:shd w:val="clear" w:color="auto" w:fill="auto"/>
            <w:vAlign w:val="center"/>
          </w:tcPr>
          <w:p w14:paraId="68AEB1AA" w14:textId="1FE93E55" w:rsidR="005A06BC"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F</w:t>
            </w:r>
          </w:p>
        </w:tc>
        <w:tc>
          <w:tcPr>
            <w:tcW w:w="0" w:type="auto"/>
            <w:tcBorders>
              <w:left w:val="single" w:sz="4" w:space="0" w:color="000080"/>
              <w:bottom w:val="single" w:sz="4" w:space="0" w:color="000080"/>
            </w:tcBorders>
            <w:shd w:val="clear" w:color="auto" w:fill="auto"/>
            <w:vAlign w:val="center"/>
          </w:tcPr>
          <w:p w14:paraId="10E2A7B8" w14:textId="0ED82B45" w:rsidR="005A06BC" w:rsidRPr="005A06BC" w:rsidRDefault="005A06BC"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Osnove</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fizikalne</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kemije</w:t>
            </w:r>
            <w:proofErr w:type="spellEnd"/>
          </w:p>
        </w:tc>
        <w:tc>
          <w:tcPr>
            <w:tcW w:w="0" w:type="auto"/>
            <w:tcBorders>
              <w:left w:val="single" w:sz="4" w:space="0" w:color="000080"/>
              <w:bottom w:val="single" w:sz="4" w:space="0" w:color="000080"/>
            </w:tcBorders>
            <w:shd w:val="clear" w:color="auto" w:fill="auto"/>
            <w:vAlign w:val="center"/>
          </w:tcPr>
          <w:p w14:paraId="6248F2F7" w14:textId="29422E49" w:rsidR="005A06BC" w:rsidRPr="004721D3" w:rsidRDefault="00AE2D8E"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left w:val="single" w:sz="4" w:space="0" w:color="000080"/>
              <w:bottom w:val="single" w:sz="4" w:space="0" w:color="000080"/>
            </w:tcBorders>
            <w:shd w:val="clear" w:color="auto" w:fill="auto"/>
            <w:vAlign w:val="center"/>
          </w:tcPr>
          <w:p w14:paraId="239DE59E"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7B7EA9D9" w14:textId="0BCCD070" w:rsidR="005A06BC" w:rsidRPr="004721D3" w:rsidRDefault="00AE2D8E"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30</w:t>
            </w:r>
          </w:p>
        </w:tc>
        <w:tc>
          <w:tcPr>
            <w:tcW w:w="0" w:type="auto"/>
            <w:tcBorders>
              <w:left w:val="single" w:sz="4" w:space="0" w:color="000080"/>
              <w:bottom w:val="single" w:sz="4" w:space="0" w:color="000080"/>
            </w:tcBorders>
            <w:shd w:val="clear" w:color="auto" w:fill="auto"/>
            <w:vAlign w:val="center"/>
          </w:tcPr>
          <w:p w14:paraId="4546E6AA" w14:textId="77777777" w:rsidR="005A06BC" w:rsidRPr="004721D3" w:rsidRDefault="005A06BC"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left w:val="single" w:sz="4" w:space="0" w:color="000080"/>
              <w:bottom w:val="single" w:sz="4" w:space="0" w:color="000080"/>
            </w:tcBorders>
            <w:shd w:val="clear" w:color="auto" w:fill="auto"/>
            <w:vAlign w:val="center"/>
          </w:tcPr>
          <w:p w14:paraId="4C0BD2E9" w14:textId="4B650139" w:rsidR="005A06BC" w:rsidRPr="004721D3" w:rsidRDefault="00AE2D8E"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4</w:t>
            </w:r>
          </w:p>
        </w:tc>
        <w:tc>
          <w:tcPr>
            <w:tcW w:w="0" w:type="auto"/>
            <w:tcBorders>
              <w:left w:val="single" w:sz="4" w:space="0" w:color="000080"/>
              <w:bottom w:val="single" w:sz="4" w:space="0" w:color="000080"/>
            </w:tcBorders>
            <w:shd w:val="clear" w:color="auto" w:fill="auto"/>
            <w:vAlign w:val="center"/>
          </w:tcPr>
          <w:p w14:paraId="7CA71599" w14:textId="64D43B6C" w:rsidR="005A06BC" w:rsidRPr="004721D3" w:rsidRDefault="00A34D84" w:rsidP="00947641">
            <w:pPr>
              <w:widowControl w:val="0"/>
              <w:suppressLineNumbers/>
              <w:spacing w:after="0" w:line="240" w:lineRule="auto"/>
              <w:jc w:val="center"/>
              <w:rPr>
                <w:rFonts w:ascii="Times New Roman" w:hAnsi="Times New Roman" w:cs="Times New Roman"/>
                <w:lang w:val="hr-HR"/>
              </w:rPr>
            </w:pPr>
            <w:r>
              <w:rPr>
                <w:rFonts w:ascii="Times New Roman" w:eastAsia="Times New Roman" w:hAnsi="Times New Roman" w:cs="Times New Roman"/>
                <w:color w:val="00000A"/>
                <w:lang w:val="hr-HR" w:eastAsia="zh-CN"/>
              </w:rPr>
              <w:t>doc.dr.sc. Goran Šmit</w:t>
            </w:r>
          </w:p>
        </w:tc>
        <w:tc>
          <w:tcPr>
            <w:tcW w:w="0" w:type="auto"/>
            <w:tcBorders>
              <w:left w:val="single" w:sz="4" w:space="0" w:color="000080"/>
              <w:bottom w:val="single" w:sz="4" w:space="0" w:color="000080"/>
              <w:right w:val="single" w:sz="4" w:space="0" w:color="000080"/>
            </w:tcBorders>
            <w:shd w:val="clear" w:color="auto" w:fill="auto"/>
            <w:vAlign w:val="center"/>
          </w:tcPr>
          <w:p w14:paraId="30F4906F"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color w:val="00000A"/>
                <w:lang w:val="hr-HR" w:eastAsia="zh-CN"/>
              </w:rPr>
            </w:pPr>
          </w:p>
        </w:tc>
      </w:tr>
      <w:tr w:rsidR="00ED673B" w:rsidRPr="004721D3" w14:paraId="70828755" w14:textId="77777777" w:rsidTr="00947641">
        <w:tc>
          <w:tcPr>
            <w:tcW w:w="0" w:type="auto"/>
            <w:tcBorders>
              <w:left w:val="single" w:sz="4" w:space="0" w:color="000080"/>
              <w:bottom w:val="single" w:sz="4" w:space="0" w:color="000080"/>
            </w:tcBorders>
            <w:shd w:val="clear" w:color="auto" w:fill="auto"/>
            <w:vAlign w:val="center"/>
          </w:tcPr>
          <w:p w14:paraId="424A0728" w14:textId="7B64D7DA" w:rsidR="005A06BC" w:rsidRPr="00E71189" w:rsidRDefault="00E71189" w:rsidP="001A4A86">
            <w:pPr>
              <w:widowControl w:val="0"/>
              <w:suppressLineNumbers/>
              <w:spacing w:after="0" w:line="240" w:lineRule="auto"/>
              <w:jc w:val="center"/>
              <w:rPr>
                <w:rFonts w:ascii="Times New Roman" w:hAnsi="Times New Roman" w:cs="Times New Roman"/>
                <w:b/>
                <w:bCs/>
                <w:sz w:val="24"/>
                <w:szCs w:val="24"/>
                <w:lang w:val="hr-HR"/>
              </w:rPr>
            </w:pPr>
            <w:r w:rsidRPr="00E71189">
              <w:rPr>
                <w:rFonts w:ascii="Times New Roman" w:hAnsi="Times New Roman" w:cs="Times New Roman"/>
                <w:b/>
                <w:bCs/>
                <w:sz w:val="24"/>
                <w:szCs w:val="24"/>
                <w:lang w:val="hr-HR"/>
              </w:rPr>
              <w:t>F/I</w:t>
            </w:r>
          </w:p>
        </w:tc>
        <w:tc>
          <w:tcPr>
            <w:tcW w:w="0" w:type="auto"/>
            <w:tcBorders>
              <w:left w:val="single" w:sz="4" w:space="0" w:color="000080"/>
              <w:bottom w:val="single" w:sz="4" w:space="0" w:color="000080"/>
            </w:tcBorders>
            <w:shd w:val="clear" w:color="auto" w:fill="auto"/>
            <w:vAlign w:val="center"/>
          </w:tcPr>
          <w:p w14:paraId="2D015BE1" w14:textId="3B47CAA3" w:rsidR="005A06BC" w:rsidRPr="005A06BC" w:rsidRDefault="005A06BC" w:rsidP="001A4A86">
            <w:pPr>
              <w:widowControl w:val="0"/>
              <w:suppressLineNumbers/>
              <w:spacing w:after="0" w:line="240" w:lineRule="auto"/>
              <w:jc w:val="center"/>
              <w:rPr>
                <w:rFonts w:ascii="Times New Roman" w:hAnsi="Times New Roman" w:cs="Times New Roman"/>
                <w:b/>
                <w:bCs/>
                <w:sz w:val="24"/>
                <w:szCs w:val="24"/>
                <w:lang w:val="hr-HR"/>
              </w:rPr>
            </w:pPr>
            <w:proofErr w:type="spellStart"/>
            <w:r w:rsidRPr="005A06BC">
              <w:rPr>
                <w:rFonts w:ascii="Times New Roman" w:hAnsi="Times New Roman" w:cs="Times New Roman"/>
                <w:b/>
                <w:bCs/>
                <w:sz w:val="24"/>
                <w:szCs w:val="24"/>
              </w:rPr>
              <w:t>Stručna</w:t>
            </w:r>
            <w:proofErr w:type="spellEnd"/>
            <w:r w:rsidRPr="005A06BC">
              <w:rPr>
                <w:rFonts w:ascii="Times New Roman" w:hAnsi="Times New Roman" w:cs="Times New Roman"/>
                <w:b/>
                <w:bCs/>
                <w:sz w:val="24"/>
                <w:szCs w:val="24"/>
              </w:rPr>
              <w:t xml:space="preserve"> </w:t>
            </w:r>
            <w:proofErr w:type="spellStart"/>
            <w:r w:rsidRPr="005A06BC">
              <w:rPr>
                <w:rFonts w:ascii="Times New Roman" w:hAnsi="Times New Roman" w:cs="Times New Roman"/>
                <w:b/>
                <w:bCs/>
                <w:sz w:val="24"/>
                <w:szCs w:val="24"/>
              </w:rPr>
              <w:t>praksa</w:t>
            </w:r>
            <w:proofErr w:type="spellEnd"/>
            <w:r w:rsidRPr="005A06BC">
              <w:rPr>
                <w:rFonts w:ascii="Times New Roman" w:hAnsi="Times New Roman" w:cs="Times New Roman"/>
                <w:b/>
                <w:bCs/>
                <w:sz w:val="24"/>
                <w:szCs w:val="24"/>
              </w:rPr>
              <w:t xml:space="preserve"> </w:t>
            </w:r>
          </w:p>
        </w:tc>
        <w:tc>
          <w:tcPr>
            <w:tcW w:w="0" w:type="auto"/>
            <w:tcBorders>
              <w:left w:val="single" w:sz="4" w:space="0" w:color="000080"/>
              <w:bottom w:val="single" w:sz="4" w:space="0" w:color="000080"/>
            </w:tcBorders>
            <w:shd w:val="clear" w:color="auto" w:fill="auto"/>
            <w:vAlign w:val="center"/>
          </w:tcPr>
          <w:p w14:paraId="282E921E" w14:textId="77777777" w:rsidR="005A06BC" w:rsidRPr="004721D3" w:rsidRDefault="005A06BC" w:rsidP="00947641">
            <w:pPr>
              <w:widowControl w:val="0"/>
              <w:suppressLineNumbers/>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1DA85866"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5E54102D" w14:textId="124A49D3" w:rsidR="005A06BC" w:rsidRPr="004721D3" w:rsidRDefault="005A06BC" w:rsidP="00947641">
            <w:pPr>
              <w:widowControl w:val="0"/>
              <w:suppressLineNumbers/>
              <w:spacing w:after="0" w:line="240" w:lineRule="auto"/>
              <w:jc w:val="center"/>
              <w:rPr>
                <w:rFonts w:ascii="Times New Roman" w:hAnsi="Times New Roman" w:cs="Times New Roman"/>
                <w:lang w:val="hr-HR"/>
              </w:rPr>
            </w:pPr>
          </w:p>
        </w:tc>
        <w:tc>
          <w:tcPr>
            <w:tcW w:w="0" w:type="auto"/>
            <w:tcBorders>
              <w:left w:val="single" w:sz="4" w:space="0" w:color="000080"/>
              <w:bottom w:val="single" w:sz="4" w:space="0" w:color="000080"/>
            </w:tcBorders>
            <w:shd w:val="clear" w:color="auto" w:fill="auto"/>
            <w:vAlign w:val="center"/>
          </w:tcPr>
          <w:p w14:paraId="59FD875B" w14:textId="5A25CA46" w:rsidR="005A06BC" w:rsidRPr="004721D3" w:rsidRDefault="001A4A86" w:rsidP="00947641">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r>
              <w:rPr>
                <w:rFonts w:ascii="Times New Roman" w:hAnsi="Times New Roman" w:cs="Times New Roman"/>
                <w:lang w:val="hr-HR"/>
              </w:rPr>
              <w:t>30</w:t>
            </w:r>
          </w:p>
        </w:tc>
        <w:tc>
          <w:tcPr>
            <w:tcW w:w="0" w:type="auto"/>
            <w:tcBorders>
              <w:left w:val="single" w:sz="4" w:space="0" w:color="000080"/>
              <w:bottom w:val="single" w:sz="4" w:space="0" w:color="000080"/>
            </w:tcBorders>
            <w:shd w:val="clear" w:color="auto" w:fill="auto"/>
            <w:vAlign w:val="center"/>
          </w:tcPr>
          <w:p w14:paraId="6E3E954F" w14:textId="3EAB5B73" w:rsidR="005A06BC" w:rsidRPr="004721D3" w:rsidRDefault="00BE183F" w:rsidP="00947641">
            <w:pPr>
              <w:widowControl w:val="0"/>
              <w:suppressLineNumbers/>
              <w:spacing w:after="0" w:line="240" w:lineRule="auto"/>
              <w:jc w:val="center"/>
              <w:rPr>
                <w:rFonts w:ascii="Times New Roman" w:hAnsi="Times New Roman" w:cs="Times New Roman"/>
                <w:lang w:val="hr-HR"/>
              </w:rPr>
            </w:pPr>
            <w:r>
              <w:rPr>
                <w:rFonts w:ascii="Times New Roman" w:hAnsi="Times New Roman" w:cs="Times New Roman"/>
                <w:lang w:val="hr-HR"/>
              </w:rPr>
              <w:t>2</w:t>
            </w:r>
          </w:p>
        </w:tc>
        <w:tc>
          <w:tcPr>
            <w:tcW w:w="0" w:type="auto"/>
            <w:tcBorders>
              <w:left w:val="single" w:sz="4" w:space="0" w:color="000080"/>
              <w:bottom w:val="single" w:sz="4" w:space="0" w:color="000080"/>
            </w:tcBorders>
            <w:shd w:val="clear" w:color="auto" w:fill="auto"/>
            <w:vAlign w:val="center"/>
          </w:tcPr>
          <w:p w14:paraId="71F2DD13" w14:textId="029912E7" w:rsidR="005A06BC" w:rsidRPr="004721D3" w:rsidRDefault="006A3D5E" w:rsidP="00947641">
            <w:pPr>
              <w:widowControl w:val="0"/>
              <w:suppressLineNumbers/>
              <w:spacing w:after="0" w:line="240" w:lineRule="auto"/>
              <w:jc w:val="center"/>
              <w:rPr>
                <w:rFonts w:ascii="Times New Roman" w:hAnsi="Times New Roman" w:cs="Times New Roman"/>
                <w:lang w:val="hr-HR"/>
              </w:rPr>
            </w:pPr>
            <w:r w:rsidRPr="006A3D5E">
              <w:rPr>
                <w:rFonts w:ascii="Times New Roman" w:hAnsi="Times New Roman" w:cs="Times New Roman"/>
                <w:lang w:val="hr-HR"/>
              </w:rPr>
              <w:t>prof.dr.sc. Igor Lukačević</w:t>
            </w:r>
          </w:p>
        </w:tc>
        <w:tc>
          <w:tcPr>
            <w:tcW w:w="0" w:type="auto"/>
            <w:tcBorders>
              <w:left w:val="single" w:sz="4" w:space="0" w:color="000080"/>
              <w:bottom w:val="single" w:sz="4" w:space="0" w:color="000080"/>
              <w:right w:val="single" w:sz="4" w:space="0" w:color="000080"/>
            </w:tcBorders>
            <w:shd w:val="clear" w:color="auto" w:fill="auto"/>
            <w:vAlign w:val="center"/>
          </w:tcPr>
          <w:p w14:paraId="0D1818F8" w14:textId="77777777" w:rsidR="005A06BC" w:rsidRPr="004721D3" w:rsidRDefault="005A06BC" w:rsidP="00947641">
            <w:pPr>
              <w:widowControl w:val="0"/>
              <w:suppressLineNumbers/>
              <w:snapToGrid w:val="0"/>
              <w:spacing w:after="0" w:line="240" w:lineRule="auto"/>
              <w:jc w:val="center"/>
              <w:rPr>
                <w:rFonts w:ascii="Times New Roman" w:hAnsi="Times New Roman" w:cs="Times New Roman"/>
                <w:color w:val="00000A"/>
                <w:lang w:val="hr-HR" w:eastAsia="zh-CN"/>
              </w:rPr>
            </w:pPr>
          </w:p>
        </w:tc>
      </w:tr>
      <w:tr w:rsidR="00ED673B" w:rsidRPr="004721D3" w14:paraId="4438607F" w14:textId="77777777" w:rsidTr="00947641">
        <w:tc>
          <w:tcPr>
            <w:tcW w:w="0" w:type="auto"/>
            <w:tcBorders>
              <w:top w:val="single" w:sz="4" w:space="0" w:color="000080"/>
              <w:left w:val="single" w:sz="4" w:space="0" w:color="000080"/>
              <w:bottom w:val="single" w:sz="4" w:space="0" w:color="000080"/>
            </w:tcBorders>
            <w:shd w:val="clear" w:color="auto" w:fill="auto"/>
            <w:vAlign w:val="center"/>
          </w:tcPr>
          <w:p w14:paraId="733F95D1" w14:textId="02A47771" w:rsidR="00BF4BD2" w:rsidRPr="00E71189" w:rsidRDefault="00A86F81" w:rsidP="001A4A86">
            <w:pPr>
              <w:widowControl w:val="0"/>
              <w:suppressLineNumbers/>
              <w:snapToGrid w:val="0"/>
              <w:spacing w:after="0" w:line="240" w:lineRule="auto"/>
              <w:jc w:val="center"/>
              <w:rPr>
                <w:rFonts w:ascii="Times New Roman" w:eastAsia="DejaVu Sans" w:hAnsi="Times New Roman" w:cs="Times New Roman"/>
                <w:b/>
                <w:bCs/>
                <w:color w:val="000000"/>
                <w:sz w:val="24"/>
                <w:szCs w:val="24"/>
                <w:lang w:val="hr-HR" w:eastAsia="zh-CN"/>
              </w:rPr>
            </w:pPr>
            <w:r>
              <w:rPr>
                <w:rFonts w:ascii="Times New Roman" w:eastAsia="DejaVu Sans" w:hAnsi="Times New Roman" w:cs="Times New Roman"/>
                <w:b/>
                <w:bCs/>
                <w:color w:val="000000"/>
                <w:sz w:val="24"/>
                <w:szCs w:val="24"/>
                <w:lang w:val="hr-HR" w:eastAsia="zh-CN"/>
              </w:rPr>
              <w:t>F/I/M</w:t>
            </w:r>
          </w:p>
        </w:tc>
        <w:tc>
          <w:tcPr>
            <w:tcW w:w="0" w:type="auto"/>
            <w:tcBorders>
              <w:top w:val="single" w:sz="4" w:space="0" w:color="000080"/>
              <w:left w:val="single" w:sz="4" w:space="0" w:color="000080"/>
              <w:bottom w:val="single" w:sz="4" w:space="0" w:color="000080"/>
            </w:tcBorders>
            <w:shd w:val="clear" w:color="auto" w:fill="auto"/>
            <w:vAlign w:val="center"/>
          </w:tcPr>
          <w:p w14:paraId="69635860" w14:textId="723F4904" w:rsidR="00BF4BD2" w:rsidRPr="004721D3" w:rsidRDefault="00BF4BD2" w:rsidP="001A4A86">
            <w:pPr>
              <w:widowControl w:val="0"/>
              <w:suppressLineNumbers/>
              <w:spacing w:after="0" w:line="240" w:lineRule="auto"/>
              <w:jc w:val="center"/>
              <w:rPr>
                <w:rFonts w:ascii="Times New Roman" w:hAnsi="Times New Roman" w:cs="Times New Roman"/>
                <w:lang w:val="hr-HR"/>
              </w:rPr>
            </w:pPr>
            <w:r w:rsidRPr="004721D3">
              <w:rPr>
                <w:rFonts w:ascii="Times New Roman" w:eastAsia="DejaVu Sans" w:hAnsi="Times New Roman" w:cs="Times New Roman"/>
                <w:b/>
                <w:color w:val="000000"/>
                <w:sz w:val="24"/>
                <w:szCs w:val="24"/>
                <w:lang w:val="hr-HR" w:eastAsia="zh-CN"/>
              </w:rPr>
              <w:t>Sveučilišni izborni kolegij</w:t>
            </w:r>
            <w:r w:rsidR="00734B5A">
              <w:rPr>
                <w:rFonts w:ascii="Times New Roman" w:eastAsia="DejaVu Sans" w:hAnsi="Times New Roman" w:cs="Times New Roman"/>
                <w:b/>
                <w:color w:val="000000"/>
                <w:sz w:val="24"/>
                <w:szCs w:val="24"/>
                <w:lang w:val="hr-HR" w:eastAsia="zh-CN"/>
              </w:rPr>
              <w:t>*</w:t>
            </w:r>
          </w:p>
        </w:tc>
        <w:tc>
          <w:tcPr>
            <w:tcW w:w="0" w:type="auto"/>
            <w:tcBorders>
              <w:top w:val="single" w:sz="4" w:space="0" w:color="000080"/>
              <w:left w:val="single" w:sz="4" w:space="0" w:color="000080"/>
              <w:bottom w:val="single" w:sz="4" w:space="0" w:color="000080"/>
            </w:tcBorders>
            <w:shd w:val="clear" w:color="auto" w:fill="auto"/>
            <w:vAlign w:val="center"/>
          </w:tcPr>
          <w:p w14:paraId="234258FB"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435C638F"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4A643EA3"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02C3DD51"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F0E27B2" w14:textId="77777777" w:rsidR="00BF4BD2" w:rsidRPr="004721D3" w:rsidRDefault="00BF4BD2" w:rsidP="001A4A86">
            <w:pPr>
              <w:widowControl w:val="0"/>
              <w:suppressLineNumbers/>
              <w:snapToGrid w:val="0"/>
              <w:spacing w:after="0" w:line="240" w:lineRule="auto"/>
              <w:jc w:val="center"/>
              <w:rPr>
                <w:rFonts w:ascii="Times New Roman" w:eastAsia="DejaVu Sans" w:hAnsi="Times New Roman" w:cs="Times New Roman"/>
                <w:color w:val="00000A"/>
                <w:sz w:val="24"/>
                <w:szCs w:val="24"/>
                <w:lang w:val="hr-HR"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4D15A524" w14:textId="5A0A3952" w:rsidR="00BF4BD2" w:rsidRPr="004721D3" w:rsidRDefault="00BF4BD2" w:rsidP="001A4A86">
            <w:pPr>
              <w:widowControl w:val="0"/>
              <w:suppressLineNumbers/>
              <w:spacing w:after="0" w:line="240" w:lineRule="auto"/>
              <w:jc w:val="center"/>
              <w:rPr>
                <w:rFonts w:ascii="Times New Roman" w:hAnsi="Times New Roman" w:cs="Times New Roman"/>
                <w:lang w:val="hr-HR"/>
              </w:rPr>
            </w:pP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526D3FE0" w14:textId="5545F1A7" w:rsidR="00BF4BD2" w:rsidRPr="004721D3" w:rsidRDefault="00BF4BD2" w:rsidP="001A4A86">
            <w:pPr>
              <w:widowControl w:val="0"/>
              <w:suppressLineNumbers/>
              <w:spacing w:after="0" w:line="240" w:lineRule="auto"/>
              <w:jc w:val="center"/>
              <w:rPr>
                <w:rFonts w:ascii="Times New Roman" w:hAnsi="Times New Roman" w:cs="Times New Roman"/>
                <w:lang w:val="hr-HR"/>
              </w:rPr>
            </w:pPr>
          </w:p>
        </w:tc>
      </w:tr>
    </w:tbl>
    <w:p w14:paraId="11B6B052" w14:textId="2896E600" w:rsidR="00734B5A" w:rsidRPr="00734B5A" w:rsidRDefault="00734B5A" w:rsidP="00734B5A">
      <w:pPr>
        <w:spacing w:line="240" w:lineRule="auto"/>
        <w:jc w:val="both"/>
        <w:rPr>
          <w:rFonts w:ascii="Times New Roman" w:eastAsia="Times New Roman" w:hAnsi="Times New Roman" w:cs="Times New Roman"/>
          <w:i/>
          <w:iCs/>
          <w:sz w:val="22"/>
          <w:szCs w:val="22"/>
          <w:lang w:val="hr-HR" w:eastAsia="hr-HR"/>
        </w:rPr>
      </w:pPr>
      <w:r w:rsidRPr="00734B5A">
        <w:rPr>
          <w:rFonts w:ascii="Times New Roman" w:eastAsia="Times New Roman" w:hAnsi="Times New Roman" w:cs="Times New Roman"/>
          <w:i/>
          <w:iCs/>
          <w:sz w:val="22"/>
          <w:szCs w:val="22"/>
          <w:lang w:val="hr-HR" w:eastAsia="hr-HR"/>
        </w:rPr>
        <w:t>* Sveučilišni izborni kolegij bira se sa Popisa sveučilišnih izbornih kolegija usvojenih na Senatu, a njegov izbor u semestru mora odobriti Povjerenstvo za nastavu i studente Odjela za fiziku.</w:t>
      </w:r>
    </w:p>
    <w:sectPr w:rsidR="00734B5A" w:rsidRPr="00734B5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9461E" w14:textId="77777777" w:rsidR="00C40596" w:rsidRDefault="00C40596" w:rsidP="001F2CAF">
      <w:pPr>
        <w:spacing w:after="0" w:line="240" w:lineRule="auto"/>
      </w:pPr>
      <w:r>
        <w:separator/>
      </w:r>
    </w:p>
  </w:endnote>
  <w:endnote w:type="continuationSeparator" w:id="0">
    <w:p w14:paraId="04652E54" w14:textId="77777777" w:rsidR="00C40596" w:rsidRDefault="00C40596" w:rsidP="001F2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1"/>
    <w:family w:val="auto"/>
    <w:pitch w:val="variable"/>
  </w:font>
  <w:font w:name="Arial Narrow">
    <w:panose1 w:val="020B0606020202030204"/>
    <w:charset w:val="EE"/>
    <w:family w:val="swiss"/>
    <w:pitch w:val="variable"/>
    <w:sig w:usb0="00000287" w:usb1="000008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DejaVu Sans">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0ABCC" w14:textId="77777777" w:rsidR="00C40596" w:rsidRDefault="00C40596" w:rsidP="001F2CAF">
      <w:pPr>
        <w:spacing w:after="0" w:line="240" w:lineRule="auto"/>
      </w:pPr>
      <w:r>
        <w:separator/>
      </w:r>
    </w:p>
  </w:footnote>
  <w:footnote w:type="continuationSeparator" w:id="0">
    <w:p w14:paraId="79E17E35" w14:textId="77777777" w:rsidR="00C40596" w:rsidRDefault="00C40596" w:rsidP="001F2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decimal"/>
      <w:lvlText w:val="%1."/>
      <w:lvlJc w:val="left"/>
      <w:pPr>
        <w:tabs>
          <w:tab w:val="num" w:pos="720"/>
        </w:tabs>
        <w:ind w:left="720" w:hanging="360"/>
      </w:pPr>
      <w:rPr>
        <w:rFonts w:ascii="Times New Roman" w:hAnsi="Times New Roman" w:cs="Times New Roman"/>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37"/>
    <w:multiLevelType w:val="multilevel"/>
    <w:tmpl w:val="00000037"/>
    <w:name w:val="WW8Num55"/>
    <w:lvl w:ilvl="0">
      <w:start w:val="1"/>
      <w:numFmt w:val="bullet"/>
      <w:lvlText w:val=""/>
      <w:lvlJc w:val="left"/>
      <w:pPr>
        <w:tabs>
          <w:tab w:val="num" w:pos="567"/>
        </w:tabs>
        <w:ind w:left="567" w:hanging="283"/>
      </w:pPr>
      <w:rPr>
        <w:rFonts w:ascii="Symbol" w:hAnsi="Symbol" w:cs="Symbol"/>
        <w:color w:val="00000A"/>
        <w:sz w:val="36"/>
        <w:szCs w:val="36"/>
        <w:lang w:val="hr-HR" w:eastAsia="hr-HR"/>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color w:val="00000A"/>
        <w:sz w:val="36"/>
        <w:szCs w:val="36"/>
        <w:lang w:val="hr-HR" w:eastAsia="hr-HR"/>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A"/>
        <w:sz w:val="36"/>
        <w:szCs w:val="36"/>
        <w:lang w:val="hr-HR" w:eastAsia="hr-HR"/>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15:restartNumberingAfterBreak="0">
    <w:nsid w:val="00000048"/>
    <w:multiLevelType w:val="multilevel"/>
    <w:tmpl w:val="00000048"/>
    <w:name w:val="WW8Num7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3" w15:restartNumberingAfterBreak="0">
    <w:nsid w:val="00000049"/>
    <w:multiLevelType w:val="multilevel"/>
    <w:tmpl w:val="00000049"/>
    <w:name w:val="WW8Num73"/>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4" w15:restartNumberingAfterBreak="0">
    <w:nsid w:val="0000004A"/>
    <w:multiLevelType w:val="multilevel"/>
    <w:tmpl w:val="0000004A"/>
    <w:name w:val="WW8Num74"/>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5" w15:restartNumberingAfterBreak="0">
    <w:nsid w:val="0000004B"/>
    <w:multiLevelType w:val="multilevel"/>
    <w:tmpl w:val="0000004B"/>
    <w:name w:val="WW8Num75"/>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6" w15:restartNumberingAfterBreak="0">
    <w:nsid w:val="00000062"/>
    <w:multiLevelType w:val="multilevel"/>
    <w:tmpl w:val="00000062"/>
    <w:name w:val="WW8Num98"/>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7" w15:restartNumberingAfterBreak="0">
    <w:nsid w:val="00000063"/>
    <w:multiLevelType w:val="multilevel"/>
    <w:tmpl w:val="00000063"/>
    <w:name w:val="WW8Num9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8" w15:restartNumberingAfterBreak="0">
    <w:nsid w:val="00000064"/>
    <w:multiLevelType w:val="multilevel"/>
    <w:tmpl w:val="00000064"/>
    <w:name w:val="WW8Num100"/>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9" w15:restartNumberingAfterBreak="0">
    <w:nsid w:val="00000079"/>
    <w:multiLevelType w:val="multilevel"/>
    <w:tmpl w:val="00000079"/>
    <w:name w:val="WW8Num121"/>
    <w:lvl w:ilvl="0">
      <w:start w:val="1"/>
      <w:numFmt w:val="decimal"/>
      <w:lvlText w:val="%1."/>
      <w:lvlJc w:val="left"/>
      <w:pPr>
        <w:tabs>
          <w:tab w:val="num" w:pos="265"/>
        </w:tabs>
        <w:ind w:left="265"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7A"/>
    <w:multiLevelType w:val="multilevel"/>
    <w:tmpl w:val="0000007A"/>
    <w:name w:val="WW8Num1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0000007B"/>
    <w:multiLevelType w:val="multilevel"/>
    <w:tmpl w:val="0000007B"/>
    <w:name w:val="WW8Num123"/>
    <w:lvl w:ilvl="0">
      <w:start w:val="1"/>
      <w:numFmt w:val="bullet"/>
      <w:lvlText w:val=""/>
      <w:lvlJc w:val="left"/>
      <w:pPr>
        <w:tabs>
          <w:tab w:val="num" w:pos="720"/>
        </w:tabs>
        <w:ind w:left="720" w:hanging="360"/>
      </w:pPr>
      <w:rPr>
        <w:rFonts w:ascii="Symbol" w:hAnsi="Symbol" w:cs="Courier New"/>
      </w:rPr>
    </w:lvl>
    <w:lvl w:ilvl="1">
      <w:start w:val="1"/>
      <w:numFmt w:val="bullet"/>
      <w:lvlText w:val="◦"/>
      <w:lvlJc w:val="left"/>
      <w:pPr>
        <w:tabs>
          <w:tab w:val="num" w:pos="1080"/>
        </w:tabs>
        <w:ind w:left="1080" w:hanging="360"/>
      </w:pPr>
      <w:rPr>
        <w:rFonts w:ascii="OpenSymbol" w:hAnsi="OpenSymbol" w:cs="Wingdings"/>
      </w:rPr>
    </w:lvl>
    <w:lvl w:ilvl="2">
      <w:start w:val="1"/>
      <w:numFmt w:val="bullet"/>
      <w:lvlText w:val="▪"/>
      <w:lvlJc w:val="left"/>
      <w:pPr>
        <w:tabs>
          <w:tab w:val="num" w:pos="1440"/>
        </w:tabs>
        <w:ind w:left="1440" w:hanging="360"/>
      </w:pPr>
      <w:rPr>
        <w:rFonts w:ascii="OpenSymbol" w:hAnsi="OpenSymbol" w:cs="Times New Roman"/>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cs="Wingdings"/>
      </w:rPr>
    </w:lvl>
    <w:lvl w:ilvl="5">
      <w:start w:val="1"/>
      <w:numFmt w:val="bullet"/>
      <w:lvlText w:val="▪"/>
      <w:lvlJc w:val="left"/>
      <w:pPr>
        <w:tabs>
          <w:tab w:val="num" w:pos="2520"/>
        </w:tabs>
        <w:ind w:left="2520" w:hanging="360"/>
      </w:pPr>
      <w:rPr>
        <w:rFonts w:ascii="OpenSymbol" w:hAnsi="OpenSymbol" w:cs="Symbol"/>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cs="Wingdings"/>
      </w:rPr>
    </w:lvl>
    <w:lvl w:ilvl="8">
      <w:start w:val="1"/>
      <w:numFmt w:val="bullet"/>
      <w:lvlText w:val="▪"/>
      <w:lvlJc w:val="left"/>
      <w:pPr>
        <w:tabs>
          <w:tab w:val="num" w:pos="3600"/>
        </w:tabs>
        <w:ind w:left="3600" w:hanging="360"/>
      </w:pPr>
      <w:rPr>
        <w:rFonts w:ascii="OpenSymbol" w:hAnsi="OpenSymbol" w:cs="Symbol"/>
      </w:rPr>
    </w:lvl>
  </w:abstractNum>
  <w:abstractNum w:abstractNumId="12" w15:restartNumberingAfterBreak="0">
    <w:nsid w:val="0000007C"/>
    <w:multiLevelType w:val="multilevel"/>
    <w:tmpl w:val="0000007C"/>
    <w:name w:val="WW8Num124"/>
    <w:lvl w:ilvl="0">
      <w:start w:val="1"/>
      <w:numFmt w:val="bullet"/>
      <w:lvlText w:val=""/>
      <w:lvlJc w:val="left"/>
      <w:pPr>
        <w:tabs>
          <w:tab w:val="num" w:pos="720"/>
        </w:tabs>
        <w:ind w:left="720" w:hanging="360"/>
      </w:pPr>
      <w:rPr>
        <w:rFonts w:ascii="Symbol" w:hAnsi="Symbol" w:cs="Courier New"/>
      </w:rPr>
    </w:lvl>
    <w:lvl w:ilvl="1">
      <w:start w:val="1"/>
      <w:numFmt w:val="bullet"/>
      <w:lvlText w:val="◦"/>
      <w:lvlJc w:val="left"/>
      <w:pPr>
        <w:tabs>
          <w:tab w:val="num" w:pos="1080"/>
        </w:tabs>
        <w:ind w:left="1080" w:hanging="360"/>
      </w:pPr>
      <w:rPr>
        <w:rFonts w:ascii="OpenSymbol" w:hAnsi="OpenSymbol" w:cs="Wingdings"/>
      </w:rPr>
    </w:lvl>
    <w:lvl w:ilvl="2">
      <w:start w:val="1"/>
      <w:numFmt w:val="bullet"/>
      <w:lvlText w:val="▪"/>
      <w:lvlJc w:val="left"/>
      <w:pPr>
        <w:tabs>
          <w:tab w:val="num" w:pos="1440"/>
        </w:tabs>
        <w:ind w:left="1440" w:hanging="360"/>
      </w:pPr>
      <w:rPr>
        <w:rFonts w:ascii="OpenSymbol" w:hAnsi="OpenSymbol" w:cs="Times New Roman"/>
      </w:rPr>
    </w:lvl>
    <w:lvl w:ilvl="3">
      <w:start w:val="1"/>
      <w:numFmt w:val="bullet"/>
      <w:lvlText w:val="l"/>
      <w:lvlJc w:val="left"/>
      <w:pPr>
        <w:tabs>
          <w:tab w:val="num" w:pos="1800"/>
        </w:tabs>
        <w:ind w:left="1800" w:hanging="360"/>
      </w:pPr>
      <w:rPr>
        <w:rFonts w:ascii="Wingdings" w:hAnsi="Wingdings" w:cs="Times New Roman"/>
      </w:rPr>
    </w:lvl>
    <w:lvl w:ilvl="4">
      <w:start w:val="1"/>
      <w:numFmt w:val="bullet"/>
      <w:lvlText w:val="◦"/>
      <w:lvlJc w:val="left"/>
      <w:pPr>
        <w:tabs>
          <w:tab w:val="num" w:pos="2160"/>
        </w:tabs>
        <w:ind w:left="2160" w:hanging="360"/>
      </w:pPr>
      <w:rPr>
        <w:rFonts w:ascii="OpenSymbol" w:hAnsi="OpenSymbol" w:cs="Times New Roman"/>
      </w:rPr>
    </w:lvl>
    <w:lvl w:ilvl="5">
      <w:start w:val="1"/>
      <w:numFmt w:val="bullet"/>
      <w:lvlText w:val="▪"/>
      <w:lvlJc w:val="left"/>
      <w:pPr>
        <w:tabs>
          <w:tab w:val="num" w:pos="2520"/>
        </w:tabs>
        <w:ind w:left="2520" w:hanging="360"/>
      </w:pPr>
      <w:rPr>
        <w:rFonts w:ascii="OpenSymbol" w:hAnsi="OpenSymbol" w:cs="Times New Roman"/>
      </w:rPr>
    </w:lvl>
    <w:lvl w:ilvl="6">
      <w:start w:val="1"/>
      <w:numFmt w:val="bullet"/>
      <w:lvlText w:val="l"/>
      <w:lvlJc w:val="left"/>
      <w:pPr>
        <w:tabs>
          <w:tab w:val="num" w:pos="2880"/>
        </w:tabs>
        <w:ind w:left="2880" w:hanging="360"/>
      </w:pPr>
      <w:rPr>
        <w:rFonts w:ascii="Wingdings" w:hAnsi="Wingdings" w:cs="Times New Roman"/>
      </w:rPr>
    </w:lvl>
    <w:lvl w:ilvl="7">
      <w:start w:val="1"/>
      <w:numFmt w:val="bullet"/>
      <w:lvlText w:val="◦"/>
      <w:lvlJc w:val="left"/>
      <w:pPr>
        <w:tabs>
          <w:tab w:val="num" w:pos="3240"/>
        </w:tabs>
        <w:ind w:left="3240" w:hanging="360"/>
      </w:pPr>
      <w:rPr>
        <w:rFonts w:ascii="OpenSymbol" w:hAnsi="OpenSymbol" w:cs="Times New Roman"/>
      </w:rPr>
    </w:lvl>
    <w:lvl w:ilvl="8">
      <w:start w:val="1"/>
      <w:numFmt w:val="bullet"/>
      <w:lvlText w:val="▪"/>
      <w:lvlJc w:val="left"/>
      <w:pPr>
        <w:tabs>
          <w:tab w:val="num" w:pos="3600"/>
        </w:tabs>
        <w:ind w:left="3600" w:hanging="360"/>
      </w:pPr>
      <w:rPr>
        <w:rFonts w:ascii="OpenSymbol" w:hAnsi="OpenSymbol" w:cs="Times New Roman"/>
      </w:rPr>
    </w:lvl>
  </w:abstractNum>
  <w:abstractNum w:abstractNumId="13" w15:restartNumberingAfterBreak="0">
    <w:nsid w:val="0000007D"/>
    <w:multiLevelType w:val="multilevel"/>
    <w:tmpl w:val="0000007D"/>
    <w:name w:val="WW8Num12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Times New Roman"/>
      </w:rPr>
    </w:lvl>
    <w:lvl w:ilvl="2">
      <w:start w:val="1"/>
      <w:numFmt w:val="bullet"/>
      <w:lvlText w:val="▪"/>
      <w:lvlJc w:val="left"/>
      <w:pPr>
        <w:tabs>
          <w:tab w:val="num" w:pos="1440"/>
        </w:tabs>
        <w:ind w:left="1440" w:hanging="360"/>
      </w:pPr>
      <w:rPr>
        <w:rFonts w:ascii="OpenSymbol" w:hAnsi="OpenSymbol" w:cs="Symbol"/>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cs="Wingdings"/>
      </w:rPr>
    </w:lvl>
    <w:lvl w:ilvl="5">
      <w:start w:val="1"/>
      <w:numFmt w:val="bullet"/>
      <w:lvlText w:val="▪"/>
      <w:lvlJc w:val="left"/>
      <w:pPr>
        <w:tabs>
          <w:tab w:val="num" w:pos="2520"/>
        </w:tabs>
        <w:ind w:left="2520" w:hanging="360"/>
      </w:pPr>
      <w:rPr>
        <w:rFonts w:ascii="OpenSymbol" w:hAnsi="OpenSymbol" w:cs="Symbol"/>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cs="Wingdings"/>
      </w:rPr>
    </w:lvl>
    <w:lvl w:ilvl="8">
      <w:start w:val="1"/>
      <w:numFmt w:val="bullet"/>
      <w:lvlText w:val="▪"/>
      <w:lvlJc w:val="left"/>
      <w:pPr>
        <w:tabs>
          <w:tab w:val="num" w:pos="3600"/>
        </w:tabs>
        <w:ind w:left="3600" w:hanging="360"/>
      </w:pPr>
      <w:rPr>
        <w:rFonts w:ascii="OpenSymbol" w:hAnsi="OpenSymbol" w:cs="Symbol"/>
      </w:rPr>
    </w:lvl>
  </w:abstractNum>
  <w:abstractNum w:abstractNumId="14" w15:restartNumberingAfterBreak="0">
    <w:nsid w:val="0000007E"/>
    <w:multiLevelType w:val="multilevel"/>
    <w:tmpl w:val="0000007E"/>
    <w:name w:val="WW8Num126"/>
    <w:lvl w:ilvl="0">
      <w:start w:val="1"/>
      <w:numFmt w:val="bullet"/>
      <w:lvlText w:val=""/>
      <w:lvlJc w:val="left"/>
      <w:pPr>
        <w:tabs>
          <w:tab w:val="num" w:pos="720"/>
        </w:tabs>
        <w:ind w:left="720" w:hanging="360"/>
      </w:pPr>
      <w:rPr>
        <w:rFonts w:ascii="Symbol" w:hAnsi="Symbol" w:cs="Courier New"/>
      </w:rPr>
    </w:lvl>
    <w:lvl w:ilvl="1">
      <w:start w:val="1"/>
      <w:numFmt w:val="bullet"/>
      <w:lvlText w:val="◦"/>
      <w:lvlJc w:val="left"/>
      <w:pPr>
        <w:tabs>
          <w:tab w:val="num" w:pos="1080"/>
        </w:tabs>
        <w:ind w:left="1080" w:hanging="360"/>
      </w:pPr>
      <w:rPr>
        <w:rFonts w:ascii="OpenSymbol" w:hAnsi="OpenSymbol" w:cs="Wingdings"/>
      </w:rPr>
    </w:lvl>
    <w:lvl w:ilvl="2">
      <w:start w:val="1"/>
      <w:numFmt w:val="bullet"/>
      <w:lvlText w:val="▪"/>
      <w:lvlJc w:val="left"/>
      <w:pPr>
        <w:tabs>
          <w:tab w:val="num" w:pos="1440"/>
        </w:tabs>
        <w:ind w:left="1440" w:hanging="360"/>
      </w:pPr>
      <w:rPr>
        <w:rFonts w:ascii="OpenSymbol" w:hAnsi="OpenSymbol" w:cs="Symbol"/>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cs="Wingdings"/>
      </w:rPr>
    </w:lvl>
    <w:lvl w:ilvl="5">
      <w:start w:val="1"/>
      <w:numFmt w:val="bullet"/>
      <w:lvlText w:val="▪"/>
      <w:lvlJc w:val="left"/>
      <w:pPr>
        <w:tabs>
          <w:tab w:val="num" w:pos="2520"/>
        </w:tabs>
        <w:ind w:left="2520" w:hanging="360"/>
      </w:pPr>
      <w:rPr>
        <w:rFonts w:ascii="OpenSymbol" w:hAnsi="OpenSymbol" w:cs="Symbol"/>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cs="Wingdings"/>
      </w:rPr>
    </w:lvl>
    <w:lvl w:ilvl="8">
      <w:start w:val="1"/>
      <w:numFmt w:val="bullet"/>
      <w:lvlText w:val="▪"/>
      <w:lvlJc w:val="left"/>
      <w:pPr>
        <w:tabs>
          <w:tab w:val="num" w:pos="3600"/>
        </w:tabs>
        <w:ind w:left="3600" w:hanging="360"/>
      </w:pPr>
      <w:rPr>
        <w:rFonts w:ascii="OpenSymbol" w:hAnsi="OpenSymbol" w:cs="Symbol"/>
      </w:rPr>
    </w:lvl>
  </w:abstractNum>
  <w:abstractNum w:abstractNumId="15" w15:restartNumberingAfterBreak="0">
    <w:nsid w:val="0000007F"/>
    <w:multiLevelType w:val="multilevel"/>
    <w:tmpl w:val="0000007F"/>
    <w:name w:val="WW8Num127"/>
    <w:lvl w:ilvl="0">
      <w:start w:val="1"/>
      <w:numFmt w:val="bullet"/>
      <w:lvlText w:val=""/>
      <w:lvlJc w:val="left"/>
      <w:pPr>
        <w:tabs>
          <w:tab w:val="num" w:pos="718"/>
        </w:tabs>
        <w:ind w:left="718" w:hanging="360"/>
      </w:pPr>
      <w:rPr>
        <w:rFonts w:ascii="Symbol" w:hAnsi="Symbol" w:cs="Courier New"/>
      </w:rPr>
    </w:lvl>
    <w:lvl w:ilvl="1">
      <w:start w:val="1"/>
      <w:numFmt w:val="bullet"/>
      <w:lvlText w:val="◦"/>
      <w:lvlJc w:val="left"/>
      <w:pPr>
        <w:tabs>
          <w:tab w:val="num" w:pos="1078"/>
        </w:tabs>
        <w:ind w:left="1078" w:hanging="360"/>
      </w:pPr>
      <w:rPr>
        <w:rFonts w:ascii="OpenSymbol" w:hAnsi="OpenSymbol" w:cs="Wingdings"/>
      </w:rPr>
    </w:lvl>
    <w:lvl w:ilvl="2">
      <w:start w:val="1"/>
      <w:numFmt w:val="bullet"/>
      <w:lvlText w:val="▪"/>
      <w:lvlJc w:val="left"/>
      <w:pPr>
        <w:tabs>
          <w:tab w:val="num" w:pos="1438"/>
        </w:tabs>
        <w:ind w:left="1438" w:hanging="360"/>
      </w:pPr>
      <w:rPr>
        <w:rFonts w:ascii="OpenSymbol" w:hAnsi="OpenSymbol" w:cs="Symbol"/>
      </w:rPr>
    </w:lvl>
    <w:lvl w:ilvl="3">
      <w:start w:val="1"/>
      <w:numFmt w:val="bullet"/>
      <w:lvlText w:val=""/>
      <w:lvlJc w:val="left"/>
      <w:pPr>
        <w:tabs>
          <w:tab w:val="num" w:pos="1798"/>
        </w:tabs>
        <w:ind w:left="1798" w:hanging="360"/>
      </w:pPr>
      <w:rPr>
        <w:rFonts w:ascii="Symbol" w:hAnsi="Symbol" w:cs="Courier New"/>
      </w:rPr>
    </w:lvl>
    <w:lvl w:ilvl="4">
      <w:start w:val="1"/>
      <w:numFmt w:val="bullet"/>
      <w:lvlText w:val="◦"/>
      <w:lvlJc w:val="left"/>
      <w:pPr>
        <w:tabs>
          <w:tab w:val="num" w:pos="2158"/>
        </w:tabs>
        <w:ind w:left="2158" w:hanging="360"/>
      </w:pPr>
      <w:rPr>
        <w:rFonts w:ascii="OpenSymbol" w:hAnsi="OpenSymbol" w:cs="Wingdings"/>
      </w:rPr>
    </w:lvl>
    <w:lvl w:ilvl="5">
      <w:start w:val="1"/>
      <w:numFmt w:val="bullet"/>
      <w:lvlText w:val="▪"/>
      <w:lvlJc w:val="left"/>
      <w:pPr>
        <w:tabs>
          <w:tab w:val="num" w:pos="2518"/>
        </w:tabs>
        <w:ind w:left="2518" w:hanging="360"/>
      </w:pPr>
      <w:rPr>
        <w:rFonts w:ascii="OpenSymbol" w:hAnsi="OpenSymbol" w:cs="Symbol"/>
      </w:rPr>
    </w:lvl>
    <w:lvl w:ilvl="6">
      <w:start w:val="1"/>
      <w:numFmt w:val="bullet"/>
      <w:lvlText w:val=""/>
      <w:lvlJc w:val="left"/>
      <w:pPr>
        <w:tabs>
          <w:tab w:val="num" w:pos="2878"/>
        </w:tabs>
        <w:ind w:left="2878" w:hanging="360"/>
      </w:pPr>
      <w:rPr>
        <w:rFonts w:ascii="Symbol" w:hAnsi="Symbol" w:cs="Courier New"/>
      </w:rPr>
    </w:lvl>
    <w:lvl w:ilvl="7">
      <w:start w:val="1"/>
      <w:numFmt w:val="bullet"/>
      <w:lvlText w:val="◦"/>
      <w:lvlJc w:val="left"/>
      <w:pPr>
        <w:tabs>
          <w:tab w:val="num" w:pos="3238"/>
        </w:tabs>
        <w:ind w:left="3238" w:hanging="360"/>
      </w:pPr>
      <w:rPr>
        <w:rFonts w:ascii="OpenSymbol" w:hAnsi="OpenSymbol" w:cs="Wingdings"/>
      </w:rPr>
    </w:lvl>
    <w:lvl w:ilvl="8">
      <w:start w:val="1"/>
      <w:numFmt w:val="bullet"/>
      <w:lvlText w:val="▪"/>
      <w:lvlJc w:val="left"/>
      <w:pPr>
        <w:tabs>
          <w:tab w:val="num" w:pos="3598"/>
        </w:tabs>
        <w:ind w:left="3598" w:hanging="360"/>
      </w:pPr>
      <w:rPr>
        <w:rFonts w:ascii="OpenSymbol" w:hAnsi="OpenSymbol" w:cs="Symbol"/>
      </w:rPr>
    </w:lvl>
  </w:abstractNum>
  <w:abstractNum w:abstractNumId="16" w15:restartNumberingAfterBreak="0">
    <w:nsid w:val="00000080"/>
    <w:multiLevelType w:val="multilevel"/>
    <w:tmpl w:val="00000080"/>
    <w:name w:val="WW8Num128"/>
    <w:lvl w:ilvl="0">
      <w:start w:val="1"/>
      <w:numFmt w:val="bullet"/>
      <w:lvlText w:val=""/>
      <w:lvlJc w:val="left"/>
      <w:pPr>
        <w:tabs>
          <w:tab w:val="num" w:pos="718"/>
        </w:tabs>
        <w:ind w:left="718" w:hanging="360"/>
      </w:pPr>
      <w:rPr>
        <w:rFonts w:ascii="Symbol" w:hAnsi="Symbol" w:cs="Courier New"/>
      </w:rPr>
    </w:lvl>
    <w:lvl w:ilvl="1">
      <w:start w:val="1"/>
      <w:numFmt w:val="bullet"/>
      <w:lvlText w:val="◦"/>
      <w:lvlJc w:val="left"/>
      <w:pPr>
        <w:tabs>
          <w:tab w:val="num" w:pos="1078"/>
        </w:tabs>
        <w:ind w:left="1078" w:hanging="360"/>
      </w:pPr>
      <w:rPr>
        <w:rFonts w:ascii="OpenSymbol" w:hAnsi="OpenSymbol" w:cs="Wingdings"/>
      </w:rPr>
    </w:lvl>
    <w:lvl w:ilvl="2">
      <w:start w:val="1"/>
      <w:numFmt w:val="bullet"/>
      <w:lvlText w:val="▪"/>
      <w:lvlJc w:val="left"/>
      <w:pPr>
        <w:tabs>
          <w:tab w:val="num" w:pos="1438"/>
        </w:tabs>
        <w:ind w:left="1438" w:hanging="360"/>
      </w:pPr>
      <w:rPr>
        <w:rFonts w:ascii="OpenSymbol" w:hAnsi="OpenSymbol" w:cs="Times New Roman"/>
      </w:rPr>
    </w:lvl>
    <w:lvl w:ilvl="3">
      <w:start w:val="1"/>
      <w:numFmt w:val="bullet"/>
      <w:lvlText w:val=""/>
      <w:lvlJc w:val="left"/>
      <w:pPr>
        <w:tabs>
          <w:tab w:val="num" w:pos="1798"/>
        </w:tabs>
        <w:ind w:left="1798" w:hanging="360"/>
      </w:pPr>
      <w:rPr>
        <w:rFonts w:ascii="Symbol" w:hAnsi="Symbol" w:cs="Courier New"/>
      </w:rPr>
    </w:lvl>
    <w:lvl w:ilvl="4">
      <w:start w:val="1"/>
      <w:numFmt w:val="bullet"/>
      <w:lvlText w:val="◦"/>
      <w:lvlJc w:val="left"/>
      <w:pPr>
        <w:tabs>
          <w:tab w:val="num" w:pos="2158"/>
        </w:tabs>
        <w:ind w:left="2158" w:hanging="360"/>
      </w:pPr>
      <w:rPr>
        <w:rFonts w:ascii="OpenSymbol" w:hAnsi="OpenSymbol" w:cs="Wingdings"/>
      </w:rPr>
    </w:lvl>
    <w:lvl w:ilvl="5">
      <w:start w:val="1"/>
      <w:numFmt w:val="bullet"/>
      <w:lvlText w:val="▪"/>
      <w:lvlJc w:val="left"/>
      <w:pPr>
        <w:tabs>
          <w:tab w:val="num" w:pos="2518"/>
        </w:tabs>
        <w:ind w:left="2518" w:hanging="360"/>
      </w:pPr>
      <w:rPr>
        <w:rFonts w:ascii="OpenSymbol" w:hAnsi="OpenSymbol" w:cs="Symbol"/>
      </w:rPr>
    </w:lvl>
    <w:lvl w:ilvl="6">
      <w:start w:val="1"/>
      <w:numFmt w:val="bullet"/>
      <w:lvlText w:val=""/>
      <w:lvlJc w:val="left"/>
      <w:pPr>
        <w:tabs>
          <w:tab w:val="num" w:pos="2878"/>
        </w:tabs>
        <w:ind w:left="2878" w:hanging="360"/>
      </w:pPr>
      <w:rPr>
        <w:rFonts w:ascii="Symbol" w:hAnsi="Symbol" w:cs="Courier New"/>
      </w:rPr>
    </w:lvl>
    <w:lvl w:ilvl="7">
      <w:start w:val="1"/>
      <w:numFmt w:val="bullet"/>
      <w:lvlText w:val="◦"/>
      <w:lvlJc w:val="left"/>
      <w:pPr>
        <w:tabs>
          <w:tab w:val="num" w:pos="3238"/>
        </w:tabs>
        <w:ind w:left="3238" w:hanging="360"/>
      </w:pPr>
      <w:rPr>
        <w:rFonts w:ascii="OpenSymbol" w:hAnsi="OpenSymbol" w:cs="Wingdings"/>
      </w:rPr>
    </w:lvl>
    <w:lvl w:ilvl="8">
      <w:start w:val="1"/>
      <w:numFmt w:val="bullet"/>
      <w:lvlText w:val="▪"/>
      <w:lvlJc w:val="left"/>
      <w:pPr>
        <w:tabs>
          <w:tab w:val="num" w:pos="3598"/>
        </w:tabs>
        <w:ind w:left="3598" w:hanging="360"/>
      </w:pPr>
      <w:rPr>
        <w:rFonts w:ascii="OpenSymbol" w:hAnsi="OpenSymbol" w:cs="Symbol"/>
      </w:rPr>
    </w:lvl>
  </w:abstractNum>
  <w:abstractNum w:abstractNumId="17" w15:restartNumberingAfterBreak="0">
    <w:nsid w:val="00073F94"/>
    <w:multiLevelType w:val="multilevel"/>
    <w:tmpl w:val="B2247C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00E3CC4"/>
    <w:multiLevelType w:val="multilevel"/>
    <w:tmpl w:val="B350AE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0166C41"/>
    <w:multiLevelType w:val="multilevel"/>
    <w:tmpl w:val="884EC1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0310FCC"/>
    <w:multiLevelType w:val="multilevel"/>
    <w:tmpl w:val="4D5881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0480332"/>
    <w:multiLevelType w:val="multilevel"/>
    <w:tmpl w:val="759C3C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04F03B7"/>
    <w:multiLevelType w:val="multilevel"/>
    <w:tmpl w:val="4C246A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061281E"/>
    <w:multiLevelType w:val="multilevel"/>
    <w:tmpl w:val="774873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0707629"/>
    <w:multiLevelType w:val="multilevel"/>
    <w:tmpl w:val="C06EE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0795B90"/>
    <w:multiLevelType w:val="multilevel"/>
    <w:tmpl w:val="000C19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08935C5"/>
    <w:multiLevelType w:val="multilevel"/>
    <w:tmpl w:val="2C7E59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0A44DEB"/>
    <w:multiLevelType w:val="multilevel"/>
    <w:tmpl w:val="EFFC36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0F67C01"/>
    <w:multiLevelType w:val="multilevel"/>
    <w:tmpl w:val="244CC5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1363404"/>
    <w:multiLevelType w:val="multilevel"/>
    <w:tmpl w:val="8098E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16F260A"/>
    <w:multiLevelType w:val="multilevel"/>
    <w:tmpl w:val="F37207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18D2193"/>
    <w:multiLevelType w:val="multilevel"/>
    <w:tmpl w:val="8B523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1CA5C78"/>
    <w:multiLevelType w:val="multilevel"/>
    <w:tmpl w:val="3D94DE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1CE6641"/>
    <w:multiLevelType w:val="hybridMultilevel"/>
    <w:tmpl w:val="0E44B362"/>
    <w:lvl w:ilvl="0" w:tplc="E65268BC">
      <w:start w:val="1"/>
      <w:numFmt w:val="decimal"/>
      <w:lvlText w:val="%1."/>
      <w:lvlJc w:val="left"/>
      <w:pPr>
        <w:ind w:left="707" w:hanging="6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1FA143A"/>
    <w:multiLevelType w:val="multilevel"/>
    <w:tmpl w:val="569E56E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21339FC"/>
    <w:multiLevelType w:val="multilevel"/>
    <w:tmpl w:val="5172E64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220278B"/>
    <w:multiLevelType w:val="multilevel"/>
    <w:tmpl w:val="858CAD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22566EF"/>
    <w:multiLevelType w:val="multilevel"/>
    <w:tmpl w:val="7D0A5A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24E2B3F"/>
    <w:multiLevelType w:val="multilevel"/>
    <w:tmpl w:val="7C2E7F6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02FB00D8"/>
    <w:multiLevelType w:val="hybridMultilevel"/>
    <w:tmpl w:val="5B985046"/>
    <w:lvl w:ilvl="0" w:tplc="079439FA">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0330735B"/>
    <w:multiLevelType w:val="multilevel"/>
    <w:tmpl w:val="51905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036D2C4D"/>
    <w:multiLevelType w:val="multilevel"/>
    <w:tmpl w:val="A82ADA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03A15B1B"/>
    <w:multiLevelType w:val="multilevel"/>
    <w:tmpl w:val="A8FAF83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03F622AF"/>
    <w:multiLevelType w:val="multilevel"/>
    <w:tmpl w:val="BCE09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04027B2B"/>
    <w:multiLevelType w:val="multilevel"/>
    <w:tmpl w:val="FD28AD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041D78AD"/>
    <w:multiLevelType w:val="multilevel"/>
    <w:tmpl w:val="D070DB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043231C2"/>
    <w:multiLevelType w:val="multilevel"/>
    <w:tmpl w:val="5658C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4380A52"/>
    <w:multiLevelType w:val="multilevel"/>
    <w:tmpl w:val="1BDAD1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045975C0"/>
    <w:multiLevelType w:val="multilevel"/>
    <w:tmpl w:val="2E62D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48B66EB"/>
    <w:multiLevelType w:val="multilevel"/>
    <w:tmpl w:val="106075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04A00F8E"/>
    <w:multiLevelType w:val="multilevel"/>
    <w:tmpl w:val="D61ED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4A42D22"/>
    <w:multiLevelType w:val="multilevel"/>
    <w:tmpl w:val="7D9E74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04BE165D"/>
    <w:multiLevelType w:val="multilevel"/>
    <w:tmpl w:val="1F5678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051068D0"/>
    <w:multiLevelType w:val="hybridMultilevel"/>
    <w:tmpl w:val="4D4E3F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05247566"/>
    <w:multiLevelType w:val="multilevel"/>
    <w:tmpl w:val="3112D6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05387233"/>
    <w:multiLevelType w:val="multilevel"/>
    <w:tmpl w:val="A986FEE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053A28F0"/>
    <w:multiLevelType w:val="hybridMultilevel"/>
    <w:tmpl w:val="92F078A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054B3117"/>
    <w:multiLevelType w:val="multilevel"/>
    <w:tmpl w:val="D4E4DA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05AC54B0"/>
    <w:multiLevelType w:val="multilevel"/>
    <w:tmpl w:val="3E9AE5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05D26B49"/>
    <w:multiLevelType w:val="multilevel"/>
    <w:tmpl w:val="1E3895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05D90350"/>
    <w:multiLevelType w:val="multilevel"/>
    <w:tmpl w:val="A61040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05FD617E"/>
    <w:multiLevelType w:val="multilevel"/>
    <w:tmpl w:val="B9F0CD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0622697C"/>
    <w:multiLevelType w:val="multilevel"/>
    <w:tmpl w:val="08E21AC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065344A3"/>
    <w:multiLevelType w:val="multilevel"/>
    <w:tmpl w:val="D3F4D2D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06935919"/>
    <w:multiLevelType w:val="multilevel"/>
    <w:tmpl w:val="A68601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06A22718"/>
    <w:multiLevelType w:val="multilevel"/>
    <w:tmpl w:val="1E5032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06B87293"/>
    <w:multiLevelType w:val="hybridMultilevel"/>
    <w:tmpl w:val="A87AE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06DD045F"/>
    <w:multiLevelType w:val="multilevel"/>
    <w:tmpl w:val="A0600B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072F479E"/>
    <w:multiLevelType w:val="multilevel"/>
    <w:tmpl w:val="536009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074641CD"/>
    <w:multiLevelType w:val="multilevel"/>
    <w:tmpl w:val="0EA64BF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763208E"/>
    <w:multiLevelType w:val="multilevel"/>
    <w:tmpl w:val="22B01F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0784082F"/>
    <w:multiLevelType w:val="multilevel"/>
    <w:tmpl w:val="340E4C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07C54B91"/>
    <w:multiLevelType w:val="multilevel"/>
    <w:tmpl w:val="794A90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07C706E1"/>
    <w:multiLevelType w:val="multilevel"/>
    <w:tmpl w:val="2A487D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0806753C"/>
    <w:multiLevelType w:val="multilevel"/>
    <w:tmpl w:val="7CB6E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0850055E"/>
    <w:multiLevelType w:val="multilevel"/>
    <w:tmpl w:val="1E1C8D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08571BF8"/>
    <w:multiLevelType w:val="hybridMultilevel"/>
    <w:tmpl w:val="F9E45B20"/>
    <w:lvl w:ilvl="0" w:tplc="6598E4C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08C80A23"/>
    <w:multiLevelType w:val="multilevel"/>
    <w:tmpl w:val="1C3EE3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0929104A"/>
    <w:multiLevelType w:val="multilevel"/>
    <w:tmpl w:val="13585E4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09467AF6"/>
    <w:multiLevelType w:val="multilevel"/>
    <w:tmpl w:val="011273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094712D6"/>
    <w:multiLevelType w:val="multilevel"/>
    <w:tmpl w:val="9AD6B4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0988446F"/>
    <w:multiLevelType w:val="multilevel"/>
    <w:tmpl w:val="0D421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09EB28E9"/>
    <w:multiLevelType w:val="multilevel"/>
    <w:tmpl w:val="6248BF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09FE7C5D"/>
    <w:multiLevelType w:val="hybridMultilevel"/>
    <w:tmpl w:val="4264688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09FF3DC8"/>
    <w:multiLevelType w:val="multilevel"/>
    <w:tmpl w:val="E72E8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0A5C13D1"/>
    <w:multiLevelType w:val="multilevel"/>
    <w:tmpl w:val="DFE26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0A6B57EE"/>
    <w:multiLevelType w:val="multilevel"/>
    <w:tmpl w:val="0CAEBE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0A7E2478"/>
    <w:multiLevelType w:val="multilevel"/>
    <w:tmpl w:val="A80EC6A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0AA634E8"/>
    <w:multiLevelType w:val="multilevel"/>
    <w:tmpl w:val="CF1E36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0AA63ABA"/>
    <w:multiLevelType w:val="multilevel"/>
    <w:tmpl w:val="4C34F0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0ABD1379"/>
    <w:multiLevelType w:val="multilevel"/>
    <w:tmpl w:val="6BCCD1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0AFA595F"/>
    <w:multiLevelType w:val="multilevel"/>
    <w:tmpl w:val="91947D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0B3F15D0"/>
    <w:multiLevelType w:val="multilevel"/>
    <w:tmpl w:val="E22E792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0B4A5224"/>
    <w:multiLevelType w:val="hybridMultilevel"/>
    <w:tmpl w:val="EEC6C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0B7C580B"/>
    <w:multiLevelType w:val="multilevel"/>
    <w:tmpl w:val="E5DE154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0BD06BB6"/>
    <w:multiLevelType w:val="multilevel"/>
    <w:tmpl w:val="085288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0C1401C4"/>
    <w:multiLevelType w:val="multilevel"/>
    <w:tmpl w:val="D65646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0C1D66FE"/>
    <w:multiLevelType w:val="multilevel"/>
    <w:tmpl w:val="D46609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0C9B5B21"/>
    <w:multiLevelType w:val="multilevel"/>
    <w:tmpl w:val="80AEFC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0CA00543"/>
    <w:multiLevelType w:val="multilevel"/>
    <w:tmpl w:val="F2DEF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0CD9121E"/>
    <w:multiLevelType w:val="multilevel"/>
    <w:tmpl w:val="749274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0D482B19"/>
    <w:multiLevelType w:val="multilevel"/>
    <w:tmpl w:val="397CA4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0D523AB0"/>
    <w:multiLevelType w:val="multilevel"/>
    <w:tmpl w:val="729668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0D540F8F"/>
    <w:multiLevelType w:val="multilevel"/>
    <w:tmpl w:val="31A627B6"/>
    <w:lvl w:ilvl="0">
      <w:start w:val="1"/>
      <w:numFmt w:val="decimal"/>
      <w:lvlText w:val="%1."/>
      <w:lvlJc w:val="left"/>
      <w:pPr>
        <w:tabs>
          <w:tab w:val="num" w:pos="265"/>
        </w:tabs>
        <w:ind w:left="26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4" w15:restartNumberingAfterBreak="0">
    <w:nsid w:val="0D633E84"/>
    <w:multiLevelType w:val="multilevel"/>
    <w:tmpl w:val="FA4E43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0D6342A6"/>
    <w:multiLevelType w:val="multilevel"/>
    <w:tmpl w:val="2B8E751C"/>
    <w:lvl w:ilvl="0">
      <w:start w:val="1"/>
      <w:numFmt w:val="decimal"/>
      <w:lvlText w:val="%1."/>
      <w:lvlJc w:val="left"/>
      <w:pPr>
        <w:tabs>
          <w:tab w:val="num" w:pos="265"/>
        </w:tabs>
        <w:ind w:left="26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6" w15:restartNumberingAfterBreak="0">
    <w:nsid w:val="0D720CD7"/>
    <w:multiLevelType w:val="multilevel"/>
    <w:tmpl w:val="713C89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0DAA6C45"/>
    <w:multiLevelType w:val="multilevel"/>
    <w:tmpl w:val="D996C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0DD733F9"/>
    <w:multiLevelType w:val="multilevel"/>
    <w:tmpl w:val="48D0E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0DF80A5E"/>
    <w:multiLevelType w:val="multilevel"/>
    <w:tmpl w:val="D4F8BE6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0E340CC4"/>
    <w:multiLevelType w:val="multilevel"/>
    <w:tmpl w:val="FF80550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0E3E2226"/>
    <w:multiLevelType w:val="multilevel"/>
    <w:tmpl w:val="791EFB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0EB01A1F"/>
    <w:multiLevelType w:val="multilevel"/>
    <w:tmpl w:val="B388F1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0EB86A1F"/>
    <w:multiLevelType w:val="multilevel"/>
    <w:tmpl w:val="CB868A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0EBD205A"/>
    <w:multiLevelType w:val="multilevel"/>
    <w:tmpl w:val="85E423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0EC43AD5"/>
    <w:multiLevelType w:val="multilevel"/>
    <w:tmpl w:val="7E3675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0ED07B1C"/>
    <w:multiLevelType w:val="multilevel"/>
    <w:tmpl w:val="604CB7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0F100A40"/>
    <w:multiLevelType w:val="multilevel"/>
    <w:tmpl w:val="D4FE9B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8" w15:restartNumberingAfterBreak="0">
    <w:nsid w:val="0F863EF5"/>
    <w:multiLevelType w:val="multilevel"/>
    <w:tmpl w:val="1292BC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0F8758C5"/>
    <w:multiLevelType w:val="multilevel"/>
    <w:tmpl w:val="AF108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0FBC623E"/>
    <w:multiLevelType w:val="multilevel"/>
    <w:tmpl w:val="716462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0FCF198B"/>
    <w:multiLevelType w:val="multilevel"/>
    <w:tmpl w:val="47E452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10250951"/>
    <w:multiLevelType w:val="multilevel"/>
    <w:tmpl w:val="5590D0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103D24EE"/>
    <w:multiLevelType w:val="multilevel"/>
    <w:tmpl w:val="EB9AF0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10430D3E"/>
    <w:multiLevelType w:val="multilevel"/>
    <w:tmpl w:val="6B8AEA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10583CA1"/>
    <w:multiLevelType w:val="multilevel"/>
    <w:tmpl w:val="7F124F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10D5783B"/>
    <w:multiLevelType w:val="hybridMultilevel"/>
    <w:tmpl w:val="D9DC5526"/>
    <w:lvl w:ilvl="0" w:tplc="6E9A998C">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110C2A61"/>
    <w:multiLevelType w:val="multilevel"/>
    <w:tmpl w:val="F81864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11464FA4"/>
    <w:multiLevelType w:val="multilevel"/>
    <w:tmpl w:val="0F4653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11731E55"/>
    <w:multiLevelType w:val="hybridMultilevel"/>
    <w:tmpl w:val="C45442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0" w15:restartNumberingAfterBreak="0">
    <w:nsid w:val="11B468A5"/>
    <w:multiLevelType w:val="multilevel"/>
    <w:tmpl w:val="BF5CC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11BD3090"/>
    <w:multiLevelType w:val="multilevel"/>
    <w:tmpl w:val="6A06E4E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127958D2"/>
    <w:multiLevelType w:val="multilevel"/>
    <w:tmpl w:val="6F6C1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12D472FA"/>
    <w:multiLevelType w:val="multilevel"/>
    <w:tmpl w:val="65CEF7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12E50968"/>
    <w:multiLevelType w:val="multilevel"/>
    <w:tmpl w:val="2938CB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1307379A"/>
    <w:multiLevelType w:val="multilevel"/>
    <w:tmpl w:val="9CA2A4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131D61E3"/>
    <w:multiLevelType w:val="multilevel"/>
    <w:tmpl w:val="23B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13416BBA"/>
    <w:multiLevelType w:val="multilevel"/>
    <w:tmpl w:val="352A15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135C5A77"/>
    <w:multiLevelType w:val="multilevel"/>
    <w:tmpl w:val="8D42B1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13875EC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0" w15:restartNumberingAfterBreak="0">
    <w:nsid w:val="13E606E5"/>
    <w:multiLevelType w:val="multilevel"/>
    <w:tmpl w:val="78F4B4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1410576D"/>
    <w:multiLevelType w:val="multilevel"/>
    <w:tmpl w:val="5EC404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142D4481"/>
    <w:multiLevelType w:val="multilevel"/>
    <w:tmpl w:val="BD82A9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14636161"/>
    <w:multiLevelType w:val="multilevel"/>
    <w:tmpl w:val="42307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14762FCE"/>
    <w:multiLevelType w:val="multilevel"/>
    <w:tmpl w:val="80D60D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147E6171"/>
    <w:multiLevelType w:val="multilevel"/>
    <w:tmpl w:val="FA6233D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14912461"/>
    <w:multiLevelType w:val="multilevel"/>
    <w:tmpl w:val="CE064F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1547033F"/>
    <w:multiLevelType w:val="multilevel"/>
    <w:tmpl w:val="61F45CC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15923ADD"/>
    <w:multiLevelType w:val="multilevel"/>
    <w:tmpl w:val="DA1878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15B97E94"/>
    <w:multiLevelType w:val="multilevel"/>
    <w:tmpl w:val="8F205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15D36587"/>
    <w:multiLevelType w:val="multilevel"/>
    <w:tmpl w:val="7A9047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15F878E6"/>
    <w:multiLevelType w:val="multilevel"/>
    <w:tmpl w:val="A0B6F5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15FE6B92"/>
    <w:multiLevelType w:val="multilevel"/>
    <w:tmpl w:val="0F34B7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168E7102"/>
    <w:multiLevelType w:val="multilevel"/>
    <w:tmpl w:val="6B5C4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16990E6D"/>
    <w:multiLevelType w:val="hybridMultilevel"/>
    <w:tmpl w:val="3F0863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5" w15:restartNumberingAfterBreak="0">
    <w:nsid w:val="16A91539"/>
    <w:multiLevelType w:val="multilevel"/>
    <w:tmpl w:val="DAA23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16B60246"/>
    <w:multiLevelType w:val="hybridMultilevel"/>
    <w:tmpl w:val="AC548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16BC68A8"/>
    <w:multiLevelType w:val="hybridMultilevel"/>
    <w:tmpl w:val="7D6C0830"/>
    <w:lvl w:ilvl="0" w:tplc="7CCE7EDA">
      <w:start w:val="1"/>
      <w:numFmt w:val="decimal"/>
      <w:lvlText w:val="%1."/>
      <w:lvlJc w:val="left"/>
      <w:pPr>
        <w:ind w:left="720" w:hanging="360"/>
      </w:pPr>
      <w:rPr>
        <w:rFonts w:hint="default"/>
        <w:b/>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8" w15:restartNumberingAfterBreak="0">
    <w:nsid w:val="16C3652C"/>
    <w:multiLevelType w:val="multilevel"/>
    <w:tmpl w:val="48CC1C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16DA5EE4"/>
    <w:multiLevelType w:val="multilevel"/>
    <w:tmpl w:val="5C1CF0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174A1761"/>
    <w:multiLevelType w:val="multilevel"/>
    <w:tmpl w:val="11C88B4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17525749"/>
    <w:multiLevelType w:val="multilevel"/>
    <w:tmpl w:val="85F0B10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175A0493"/>
    <w:multiLevelType w:val="multilevel"/>
    <w:tmpl w:val="5DFCF7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17B40894"/>
    <w:multiLevelType w:val="multilevel"/>
    <w:tmpl w:val="8A1A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17F67E6D"/>
    <w:multiLevelType w:val="hybridMultilevel"/>
    <w:tmpl w:val="D4625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18343E86"/>
    <w:multiLevelType w:val="multilevel"/>
    <w:tmpl w:val="BBF6777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1864613E"/>
    <w:multiLevelType w:val="multilevel"/>
    <w:tmpl w:val="AEE0413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189659BA"/>
    <w:multiLevelType w:val="multilevel"/>
    <w:tmpl w:val="F72269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18A406D0"/>
    <w:multiLevelType w:val="multilevel"/>
    <w:tmpl w:val="195C22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18DB49F3"/>
    <w:multiLevelType w:val="multilevel"/>
    <w:tmpl w:val="602CE7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18E1253D"/>
    <w:multiLevelType w:val="multilevel"/>
    <w:tmpl w:val="92DEDC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193540C1"/>
    <w:multiLevelType w:val="multilevel"/>
    <w:tmpl w:val="D0AA8D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193A6A88"/>
    <w:multiLevelType w:val="hybridMultilevel"/>
    <w:tmpl w:val="851299B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3" w15:restartNumberingAfterBreak="0">
    <w:nsid w:val="19AA37C1"/>
    <w:multiLevelType w:val="multilevel"/>
    <w:tmpl w:val="58C013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19BC680C"/>
    <w:multiLevelType w:val="multilevel"/>
    <w:tmpl w:val="BAF253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19D47D0E"/>
    <w:multiLevelType w:val="multilevel"/>
    <w:tmpl w:val="B92A30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1A1E2F96"/>
    <w:multiLevelType w:val="multilevel"/>
    <w:tmpl w:val="91AE4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1A7C44B9"/>
    <w:multiLevelType w:val="multilevel"/>
    <w:tmpl w:val="5644DA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1B3C145B"/>
    <w:multiLevelType w:val="multilevel"/>
    <w:tmpl w:val="4E823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1B605CF9"/>
    <w:multiLevelType w:val="multilevel"/>
    <w:tmpl w:val="2E9A11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1B802284"/>
    <w:multiLevelType w:val="multilevel"/>
    <w:tmpl w:val="A9968AD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1B8037B0"/>
    <w:multiLevelType w:val="multilevel"/>
    <w:tmpl w:val="38547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1B8A315A"/>
    <w:multiLevelType w:val="multilevel"/>
    <w:tmpl w:val="25A47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1BE25D3C"/>
    <w:multiLevelType w:val="multilevel"/>
    <w:tmpl w:val="17383B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1C0C2356"/>
    <w:multiLevelType w:val="multilevel"/>
    <w:tmpl w:val="CB922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1C495B32"/>
    <w:multiLevelType w:val="multilevel"/>
    <w:tmpl w:val="A7005A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1C5A6961"/>
    <w:multiLevelType w:val="multilevel"/>
    <w:tmpl w:val="192877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1C7A37EC"/>
    <w:multiLevelType w:val="multilevel"/>
    <w:tmpl w:val="52561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1C935BAE"/>
    <w:multiLevelType w:val="multilevel"/>
    <w:tmpl w:val="DBE212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1D4C235A"/>
    <w:multiLevelType w:val="multilevel"/>
    <w:tmpl w:val="B9FA39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1D51679A"/>
    <w:multiLevelType w:val="multilevel"/>
    <w:tmpl w:val="B31482D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1D7F3A15"/>
    <w:multiLevelType w:val="multilevel"/>
    <w:tmpl w:val="CF98A7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2" w15:restartNumberingAfterBreak="0">
    <w:nsid w:val="1DD51EFB"/>
    <w:multiLevelType w:val="multilevel"/>
    <w:tmpl w:val="3A08D53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3" w15:restartNumberingAfterBreak="0">
    <w:nsid w:val="1E235558"/>
    <w:multiLevelType w:val="multilevel"/>
    <w:tmpl w:val="B5366E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1E3E792A"/>
    <w:multiLevelType w:val="multilevel"/>
    <w:tmpl w:val="15547D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1E3F02A1"/>
    <w:multiLevelType w:val="multilevel"/>
    <w:tmpl w:val="11EE555A"/>
    <w:lvl w:ilvl="0">
      <w:start w:val="1"/>
      <w:numFmt w:val="decimal"/>
      <w:lvlText w:val="%1."/>
      <w:lvlJc w:val="left"/>
      <w:pPr>
        <w:tabs>
          <w:tab w:val="num" w:pos="265"/>
        </w:tabs>
        <w:ind w:left="265"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6" w15:restartNumberingAfterBreak="0">
    <w:nsid w:val="1E7A63F1"/>
    <w:multiLevelType w:val="multilevel"/>
    <w:tmpl w:val="D6F03D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1E821996"/>
    <w:multiLevelType w:val="multilevel"/>
    <w:tmpl w:val="85DCD52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1EF43852"/>
    <w:multiLevelType w:val="multilevel"/>
    <w:tmpl w:val="A1D27F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1F355A6A"/>
    <w:multiLevelType w:val="multilevel"/>
    <w:tmpl w:val="AAC00E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1F5077FC"/>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1" w15:restartNumberingAfterBreak="0">
    <w:nsid w:val="1F524CFB"/>
    <w:multiLevelType w:val="multilevel"/>
    <w:tmpl w:val="05002E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1F541410"/>
    <w:multiLevelType w:val="multilevel"/>
    <w:tmpl w:val="E15E6E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1F792D21"/>
    <w:multiLevelType w:val="multilevel"/>
    <w:tmpl w:val="22D46D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1FAA7C69"/>
    <w:multiLevelType w:val="multilevel"/>
    <w:tmpl w:val="4B46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1FB0663B"/>
    <w:multiLevelType w:val="multilevel"/>
    <w:tmpl w:val="7E0619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1FBF0A49"/>
    <w:multiLevelType w:val="multilevel"/>
    <w:tmpl w:val="6EAC48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1FE832B8"/>
    <w:multiLevelType w:val="multilevel"/>
    <w:tmpl w:val="1562C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20050756"/>
    <w:multiLevelType w:val="multilevel"/>
    <w:tmpl w:val="1B70F6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2007724A"/>
    <w:multiLevelType w:val="multilevel"/>
    <w:tmpl w:val="C69253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20226305"/>
    <w:multiLevelType w:val="multilevel"/>
    <w:tmpl w:val="EAEC07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204D70A8"/>
    <w:multiLevelType w:val="multilevel"/>
    <w:tmpl w:val="555E64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207A23AE"/>
    <w:multiLevelType w:val="multilevel"/>
    <w:tmpl w:val="EF9835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20CE2BBE"/>
    <w:multiLevelType w:val="multilevel"/>
    <w:tmpl w:val="CA48E5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210909BD"/>
    <w:multiLevelType w:val="hybridMultilevel"/>
    <w:tmpl w:val="CDE8F13C"/>
    <w:lvl w:ilvl="0" w:tplc="2AD6D082">
      <w:start w:val="1"/>
      <w:numFmt w:val="decimal"/>
      <w:lvlText w:val="%1."/>
      <w:lvlJc w:val="left"/>
      <w:pPr>
        <w:ind w:left="720" w:hanging="360"/>
      </w:pPr>
      <w:rPr>
        <w:rFonts w:ascii="Times New Roman" w:hAnsi="Times New Roman" w:cs="Times New Roman" w:hint="default"/>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5" w15:restartNumberingAfterBreak="0">
    <w:nsid w:val="21183B4C"/>
    <w:multiLevelType w:val="multilevel"/>
    <w:tmpl w:val="40FECA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212D00F8"/>
    <w:multiLevelType w:val="multilevel"/>
    <w:tmpl w:val="943C2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214D2F57"/>
    <w:multiLevelType w:val="hybridMultilevel"/>
    <w:tmpl w:val="8D3821D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8" w15:restartNumberingAfterBreak="0">
    <w:nsid w:val="215B49A7"/>
    <w:multiLevelType w:val="multilevel"/>
    <w:tmpl w:val="A6EE9F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216E3D3F"/>
    <w:multiLevelType w:val="multilevel"/>
    <w:tmpl w:val="B172F0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218A7219"/>
    <w:multiLevelType w:val="multilevel"/>
    <w:tmpl w:val="051C7F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218E7EC9"/>
    <w:multiLevelType w:val="multilevel"/>
    <w:tmpl w:val="6E122F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21A56206"/>
    <w:multiLevelType w:val="multilevel"/>
    <w:tmpl w:val="8FD43A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21AE38D4"/>
    <w:multiLevelType w:val="multilevel"/>
    <w:tmpl w:val="CB5056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220965A1"/>
    <w:multiLevelType w:val="multilevel"/>
    <w:tmpl w:val="5BA068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223A4FC8"/>
    <w:multiLevelType w:val="multilevel"/>
    <w:tmpl w:val="E1367C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226D5D52"/>
    <w:multiLevelType w:val="multilevel"/>
    <w:tmpl w:val="DF5C50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227C25BB"/>
    <w:multiLevelType w:val="multilevel"/>
    <w:tmpl w:val="5E8CA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22A079BA"/>
    <w:multiLevelType w:val="multilevel"/>
    <w:tmpl w:val="50543E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22C33D52"/>
    <w:multiLevelType w:val="multilevel"/>
    <w:tmpl w:val="4A980F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22C63E2B"/>
    <w:multiLevelType w:val="multilevel"/>
    <w:tmpl w:val="89AC02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230833EC"/>
    <w:multiLevelType w:val="multilevel"/>
    <w:tmpl w:val="5A9436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230D5867"/>
    <w:multiLevelType w:val="multilevel"/>
    <w:tmpl w:val="5576F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23215B02"/>
    <w:multiLevelType w:val="multilevel"/>
    <w:tmpl w:val="6222495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23400694"/>
    <w:multiLevelType w:val="multilevel"/>
    <w:tmpl w:val="1D48C9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23634E74"/>
    <w:multiLevelType w:val="multilevel"/>
    <w:tmpl w:val="1F8478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23C459C7"/>
    <w:multiLevelType w:val="multilevel"/>
    <w:tmpl w:val="D83040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23D31D4A"/>
    <w:multiLevelType w:val="multilevel"/>
    <w:tmpl w:val="93884FD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23F952FB"/>
    <w:multiLevelType w:val="multilevel"/>
    <w:tmpl w:val="761EC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241034D9"/>
    <w:multiLevelType w:val="multilevel"/>
    <w:tmpl w:val="5166130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24370787"/>
    <w:multiLevelType w:val="multilevel"/>
    <w:tmpl w:val="CC4622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2484166C"/>
    <w:multiLevelType w:val="multilevel"/>
    <w:tmpl w:val="BB367D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2" w15:restartNumberingAfterBreak="0">
    <w:nsid w:val="249B00F1"/>
    <w:multiLevelType w:val="multilevel"/>
    <w:tmpl w:val="9CDC0EC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24A16CE5"/>
    <w:multiLevelType w:val="multilevel"/>
    <w:tmpl w:val="993C3B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24B31A03"/>
    <w:multiLevelType w:val="multilevel"/>
    <w:tmpl w:val="3BBABC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24C67D02"/>
    <w:multiLevelType w:val="multilevel"/>
    <w:tmpl w:val="21A047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24E11040"/>
    <w:multiLevelType w:val="multilevel"/>
    <w:tmpl w:val="30C8DA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24FD4782"/>
    <w:multiLevelType w:val="multilevel"/>
    <w:tmpl w:val="15E8E0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2504472D"/>
    <w:multiLevelType w:val="hybridMultilevel"/>
    <w:tmpl w:val="961AE00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9" w15:restartNumberingAfterBreak="0">
    <w:nsid w:val="25740D42"/>
    <w:multiLevelType w:val="multilevel"/>
    <w:tmpl w:val="AD88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2587693F"/>
    <w:multiLevelType w:val="multilevel"/>
    <w:tmpl w:val="BF6AF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259A2E02"/>
    <w:multiLevelType w:val="multilevel"/>
    <w:tmpl w:val="8D9C1C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25BC46D0"/>
    <w:multiLevelType w:val="multilevel"/>
    <w:tmpl w:val="9A8694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25DC295B"/>
    <w:multiLevelType w:val="multilevel"/>
    <w:tmpl w:val="99107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2638728F"/>
    <w:multiLevelType w:val="multilevel"/>
    <w:tmpl w:val="3886D3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26C3433A"/>
    <w:multiLevelType w:val="multilevel"/>
    <w:tmpl w:val="72F47A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26D15524"/>
    <w:multiLevelType w:val="multilevel"/>
    <w:tmpl w:val="29F2B0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26D50146"/>
    <w:multiLevelType w:val="multilevel"/>
    <w:tmpl w:val="190E82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26D61829"/>
    <w:multiLevelType w:val="multilevel"/>
    <w:tmpl w:val="0B0AFF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272031E2"/>
    <w:multiLevelType w:val="multilevel"/>
    <w:tmpl w:val="DB5625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27273DC6"/>
    <w:multiLevelType w:val="multilevel"/>
    <w:tmpl w:val="3BBC2E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27AD490B"/>
    <w:multiLevelType w:val="multilevel"/>
    <w:tmpl w:val="01D005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27B21FA9"/>
    <w:multiLevelType w:val="multilevel"/>
    <w:tmpl w:val="A36C0E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27BA3C39"/>
    <w:multiLevelType w:val="multilevel"/>
    <w:tmpl w:val="1592DC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282A180A"/>
    <w:multiLevelType w:val="multilevel"/>
    <w:tmpl w:val="E1086F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285A5168"/>
    <w:multiLevelType w:val="multilevel"/>
    <w:tmpl w:val="8A5C4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288B20C2"/>
    <w:multiLevelType w:val="multilevel"/>
    <w:tmpl w:val="F25C38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28AD412D"/>
    <w:multiLevelType w:val="multilevel"/>
    <w:tmpl w:val="4E9E8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15:restartNumberingAfterBreak="0">
    <w:nsid w:val="291A7D1E"/>
    <w:multiLevelType w:val="hybridMultilevel"/>
    <w:tmpl w:val="5B36B6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9" w15:restartNumberingAfterBreak="0">
    <w:nsid w:val="291D00CC"/>
    <w:multiLevelType w:val="multilevel"/>
    <w:tmpl w:val="8D4894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29310364"/>
    <w:multiLevelType w:val="multilevel"/>
    <w:tmpl w:val="99CEEB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29350F2D"/>
    <w:multiLevelType w:val="multilevel"/>
    <w:tmpl w:val="E340A4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294D3A43"/>
    <w:multiLevelType w:val="multilevel"/>
    <w:tmpl w:val="B052E8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297B2010"/>
    <w:multiLevelType w:val="multilevel"/>
    <w:tmpl w:val="97FC38A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29876923"/>
    <w:multiLevelType w:val="multilevel"/>
    <w:tmpl w:val="65B090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298A54B0"/>
    <w:multiLevelType w:val="multilevel"/>
    <w:tmpl w:val="446C37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29E73E23"/>
    <w:multiLevelType w:val="multilevel"/>
    <w:tmpl w:val="158294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2A77554E"/>
    <w:multiLevelType w:val="multilevel"/>
    <w:tmpl w:val="8D903EF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2A874772"/>
    <w:multiLevelType w:val="multilevel"/>
    <w:tmpl w:val="54F0CC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2A8E5571"/>
    <w:multiLevelType w:val="hybridMultilevel"/>
    <w:tmpl w:val="B00C42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0" w15:restartNumberingAfterBreak="0">
    <w:nsid w:val="2AC51225"/>
    <w:multiLevelType w:val="multilevel"/>
    <w:tmpl w:val="AA58A6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2AD67DFF"/>
    <w:multiLevelType w:val="multilevel"/>
    <w:tmpl w:val="E35612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15:restartNumberingAfterBreak="0">
    <w:nsid w:val="2ADE4D85"/>
    <w:multiLevelType w:val="hybridMultilevel"/>
    <w:tmpl w:val="3D2C20E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3" w15:restartNumberingAfterBreak="0">
    <w:nsid w:val="2AF0632A"/>
    <w:multiLevelType w:val="multilevel"/>
    <w:tmpl w:val="0B40F4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2B077905"/>
    <w:multiLevelType w:val="multilevel"/>
    <w:tmpl w:val="0A8E39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2B0D5BA5"/>
    <w:multiLevelType w:val="multilevel"/>
    <w:tmpl w:val="19BA4B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15:restartNumberingAfterBreak="0">
    <w:nsid w:val="2B2C660C"/>
    <w:multiLevelType w:val="multilevel"/>
    <w:tmpl w:val="714A8E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2B842BE8"/>
    <w:multiLevelType w:val="multilevel"/>
    <w:tmpl w:val="582AB6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2C01553E"/>
    <w:multiLevelType w:val="multilevel"/>
    <w:tmpl w:val="D04C8B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2C1D2171"/>
    <w:multiLevelType w:val="multilevel"/>
    <w:tmpl w:val="29F27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2C404A46"/>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1" w15:restartNumberingAfterBreak="0">
    <w:nsid w:val="2C6F6B2F"/>
    <w:multiLevelType w:val="multilevel"/>
    <w:tmpl w:val="751C1C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15:restartNumberingAfterBreak="0">
    <w:nsid w:val="2C810B49"/>
    <w:multiLevelType w:val="multilevel"/>
    <w:tmpl w:val="5A0A9EE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15:restartNumberingAfterBreak="0">
    <w:nsid w:val="2CAD24AA"/>
    <w:multiLevelType w:val="hybridMultilevel"/>
    <w:tmpl w:val="B3E04B6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4" w15:restartNumberingAfterBreak="0">
    <w:nsid w:val="2CAE4C1A"/>
    <w:multiLevelType w:val="multilevel"/>
    <w:tmpl w:val="688C322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2D097BE2"/>
    <w:multiLevelType w:val="multilevel"/>
    <w:tmpl w:val="E3FCCA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15:restartNumberingAfterBreak="0">
    <w:nsid w:val="2D252BA1"/>
    <w:multiLevelType w:val="multilevel"/>
    <w:tmpl w:val="07CA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2D292740"/>
    <w:multiLevelType w:val="multilevel"/>
    <w:tmpl w:val="F336EA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2DC92DD9"/>
    <w:multiLevelType w:val="multilevel"/>
    <w:tmpl w:val="349E209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2DFD01B4"/>
    <w:multiLevelType w:val="multilevel"/>
    <w:tmpl w:val="2892E7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2E0531CB"/>
    <w:multiLevelType w:val="multilevel"/>
    <w:tmpl w:val="119E32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2E802E4E"/>
    <w:multiLevelType w:val="multilevel"/>
    <w:tmpl w:val="5A9441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2EA24B68"/>
    <w:multiLevelType w:val="multilevel"/>
    <w:tmpl w:val="53B243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15:restartNumberingAfterBreak="0">
    <w:nsid w:val="2EB060EB"/>
    <w:multiLevelType w:val="multilevel"/>
    <w:tmpl w:val="D268A0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2ECC07BF"/>
    <w:multiLevelType w:val="multilevel"/>
    <w:tmpl w:val="3A08D53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5" w15:restartNumberingAfterBreak="0">
    <w:nsid w:val="2ED6062F"/>
    <w:multiLevelType w:val="multilevel"/>
    <w:tmpl w:val="E51047D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2F190A88"/>
    <w:multiLevelType w:val="multilevel"/>
    <w:tmpl w:val="4DA64A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15:restartNumberingAfterBreak="0">
    <w:nsid w:val="2F690D20"/>
    <w:multiLevelType w:val="multilevel"/>
    <w:tmpl w:val="8FE25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15:restartNumberingAfterBreak="0">
    <w:nsid w:val="2F697B38"/>
    <w:multiLevelType w:val="multilevel"/>
    <w:tmpl w:val="DAF43C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2F894D98"/>
    <w:multiLevelType w:val="multilevel"/>
    <w:tmpl w:val="2FA427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15:restartNumberingAfterBreak="0">
    <w:nsid w:val="2F8A6F31"/>
    <w:multiLevelType w:val="multilevel"/>
    <w:tmpl w:val="EBC0BB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15:restartNumberingAfterBreak="0">
    <w:nsid w:val="2FD23B6D"/>
    <w:multiLevelType w:val="multilevel"/>
    <w:tmpl w:val="18E0967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15:restartNumberingAfterBreak="0">
    <w:nsid w:val="2FE23953"/>
    <w:multiLevelType w:val="multilevel"/>
    <w:tmpl w:val="A524F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2FEC2A67"/>
    <w:multiLevelType w:val="hybridMultilevel"/>
    <w:tmpl w:val="EF5E844C"/>
    <w:lvl w:ilvl="0" w:tplc="041A000F">
      <w:start w:val="1"/>
      <w:numFmt w:val="decimal"/>
      <w:lvlText w:val="%1."/>
      <w:lvlJc w:val="left"/>
      <w:pPr>
        <w:ind w:left="720" w:hanging="360"/>
      </w:pPr>
    </w:lvl>
    <w:lvl w:ilvl="1" w:tplc="041A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4" w15:restartNumberingAfterBreak="0">
    <w:nsid w:val="30321829"/>
    <w:multiLevelType w:val="multilevel"/>
    <w:tmpl w:val="16BA66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15:restartNumberingAfterBreak="0">
    <w:nsid w:val="303811C2"/>
    <w:multiLevelType w:val="multilevel"/>
    <w:tmpl w:val="D44011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303E7C3F"/>
    <w:multiLevelType w:val="multilevel"/>
    <w:tmpl w:val="BDDE75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15:restartNumberingAfterBreak="0">
    <w:nsid w:val="30462F7B"/>
    <w:multiLevelType w:val="multilevel"/>
    <w:tmpl w:val="777663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15:restartNumberingAfterBreak="0">
    <w:nsid w:val="305976F0"/>
    <w:multiLevelType w:val="multilevel"/>
    <w:tmpl w:val="62408F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30725094"/>
    <w:multiLevelType w:val="multilevel"/>
    <w:tmpl w:val="133C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15:restartNumberingAfterBreak="0">
    <w:nsid w:val="30991F23"/>
    <w:multiLevelType w:val="multilevel"/>
    <w:tmpl w:val="81C4DA0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309E61BB"/>
    <w:multiLevelType w:val="multilevel"/>
    <w:tmpl w:val="429E2B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15:restartNumberingAfterBreak="0">
    <w:nsid w:val="30B551E3"/>
    <w:multiLevelType w:val="multilevel"/>
    <w:tmpl w:val="562E9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30C70CA6"/>
    <w:multiLevelType w:val="multilevel"/>
    <w:tmpl w:val="CAA6D30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30D45F07"/>
    <w:multiLevelType w:val="multilevel"/>
    <w:tmpl w:val="D0F26F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15:restartNumberingAfterBreak="0">
    <w:nsid w:val="30F97D5E"/>
    <w:multiLevelType w:val="multilevel"/>
    <w:tmpl w:val="8A66E4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30FC007F"/>
    <w:multiLevelType w:val="multilevel"/>
    <w:tmpl w:val="8D70999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30FC5FA5"/>
    <w:multiLevelType w:val="multilevel"/>
    <w:tmpl w:val="19DC68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310C4F83"/>
    <w:multiLevelType w:val="multilevel"/>
    <w:tmpl w:val="2F869F2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312D4655"/>
    <w:multiLevelType w:val="hybridMultilevel"/>
    <w:tmpl w:val="CD8879E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0" w15:restartNumberingAfterBreak="0">
    <w:nsid w:val="31AD7A54"/>
    <w:multiLevelType w:val="multilevel"/>
    <w:tmpl w:val="794239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31BB010F"/>
    <w:multiLevelType w:val="hybridMultilevel"/>
    <w:tmpl w:val="7D3CE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31C459E5"/>
    <w:multiLevelType w:val="multilevel"/>
    <w:tmpl w:val="FC3A06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15:restartNumberingAfterBreak="0">
    <w:nsid w:val="31D50645"/>
    <w:multiLevelType w:val="multilevel"/>
    <w:tmpl w:val="4D8698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15:restartNumberingAfterBreak="0">
    <w:nsid w:val="31E614DF"/>
    <w:multiLevelType w:val="multilevel"/>
    <w:tmpl w:val="A7087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31F07357"/>
    <w:multiLevelType w:val="multilevel"/>
    <w:tmpl w:val="3CEEE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15:restartNumberingAfterBreak="0">
    <w:nsid w:val="32034F33"/>
    <w:multiLevelType w:val="multilevel"/>
    <w:tmpl w:val="491A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32407BA5"/>
    <w:multiLevelType w:val="multilevel"/>
    <w:tmpl w:val="5AEC8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15:restartNumberingAfterBreak="0">
    <w:nsid w:val="326176A6"/>
    <w:multiLevelType w:val="multilevel"/>
    <w:tmpl w:val="28F0FC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32F4046C"/>
    <w:multiLevelType w:val="hybridMultilevel"/>
    <w:tmpl w:val="1DE67D64"/>
    <w:lvl w:ilvl="0" w:tplc="F4FADB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15:restartNumberingAfterBreak="0">
    <w:nsid w:val="330330F2"/>
    <w:multiLevelType w:val="multilevel"/>
    <w:tmpl w:val="E07EC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330C0238"/>
    <w:multiLevelType w:val="multilevel"/>
    <w:tmpl w:val="C0203C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3336494E"/>
    <w:multiLevelType w:val="multilevel"/>
    <w:tmpl w:val="D9F4DF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3" w15:restartNumberingAfterBreak="0">
    <w:nsid w:val="33434C3A"/>
    <w:multiLevelType w:val="hybridMultilevel"/>
    <w:tmpl w:val="050E5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334A6BE7"/>
    <w:multiLevelType w:val="multilevel"/>
    <w:tmpl w:val="7DAE21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15:restartNumberingAfterBreak="0">
    <w:nsid w:val="338116C1"/>
    <w:multiLevelType w:val="multilevel"/>
    <w:tmpl w:val="3976F72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33A33546"/>
    <w:multiLevelType w:val="multilevel"/>
    <w:tmpl w:val="E0C0A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33B25E53"/>
    <w:multiLevelType w:val="multilevel"/>
    <w:tmpl w:val="A60228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33D10E7A"/>
    <w:multiLevelType w:val="multilevel"/>
    <w:tmpl w:val="158026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15:restartNumberingAfterBreak="0">
    <w:nsid w:val="33D654CA"/>
    <w:multiLevelType w:val="multilevel"/>
    <w:tmpl w:val="40242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15:restartNumberingAfterBreak="0">
    <w:nsid w:val="33E227CE"/>
    <w:multiLevelType w:val="multilevel"/>
    <w:tmpl w:val="7A7C8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15:restartNumberingAfterBreak="0">
    <w:nsid w:val="33F44BCD"/>
    <w:multiLevelType w:val="multilevel"/>
    <w:tmpl w:val="64CAFD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33F74BBB"/>
    <w:multiLevelType w:val="multilevel"/>
    <w:tmpl w:val="34ECD2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33FE55E7"/>
    <w:multiLevelType w:val="multilevel"/>
    <w:tmpl w:val="8042C2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15:restartNumberingAfterBreak="0">
    <w:nsid w:val="342A6A23"/>
    <w:multiLevelType w:val="multilevel"/>
    <w:tmpl w:val="0928B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34415049"/>
    <w:multiLevelType w:val="multilevel"/>
    <w:tmpl w:val="98EAC1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15:restartNumberingAfterBreak="0">
    <w:nsid w:val="344A46FC"/>
    <w:multiLevelType w:val="hybridMultilevel"/>
    <w:tmpl w:val="E4E49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7" w15:restartNumberingAfterBreak="0">
    <w:nsid w:val="345855F8"/>
    <w:multiLevelType w:val="multilevel"/>
    <w:tmpl w:val="97D2BA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8" w15:restartNumberingAfterBreak="0">
    <w:nsid w:val="347F2094"/>
    <w:multiLevelType w:val="multilevel"/>
    <w:tmpl w:val="E7AAE9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15:restartNumberingAfterBreak="0">
    <w:nsid w:val="348458DB"/>
    <w:multiLevelType w:val="multilevel"/>
    <w:tmpl w:val="47CE16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15:restartNumberingAfterBreak="0">
    <w:nsid w:val="34CB1D1B"/>
    <w:multiLevelType w:val="multilevel"/>
    <w:tmpl w:val="95F0B1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15:restartNumberingAfterBreak="0">
    <w:nsid w:val="34D75911"/>
    <w:multiLevelType w:val="multilevel"/>
    <w:tmpl w:val="6B0638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15:restartNumberingAfterBreak="0">
    <w:nsid w:val="34FC5D97"/>
    <w:multiLevelType w:val="multilevel"/>
    <w:tmpl w:val="82848F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3" w15:restartNumberingAfterBreak="0">
    <w:nsid w:val="34FE2FD4"/>
    <w:multiLevelType w:val="hybridMultilevel"/>
    <w:tmpl w:val="E892CAD4"/>
    <w:lvl w:ilvl="0" w:tplc="1A8EFAAA">
      <w:start w:val="1"/>
      <w:numFmt w:val="decimal"/>
      <w:lvlText w:val="%1."/>
      <w:lvlJc w:val="left"/>
      <w:pPr>
        <w:ind w:left="265" w:hanging="360"/>
      </w:pPr>
      <w:rPr>
        <w:rFonts w:hint="default"/>
      </w:rPr>
    </w:lvl>
    <w:lvl w:ilvl="1" w:tplc="08090019">
      <w:start w:val="1"/>
      <w:numFmt w:val="lowerLetter"/>
      <w:lvlText w:val="%2."/>
      <w:lvlJc w:val="left"/>
      <w:pPr>
        <w:ind w:left="985" w:hanging="360"/>
      </w:pPr>
    </w:lvl>
    <w:lvl w:ilvl="2" w:tplc="0809001B" w:tentative="1">
      <w:start w:val="1"/>
      <w:numFmt w:val="lowerRoman"/>
      <w:lvlText w:val="%3."/>
      <w:lvlJc w:val="right"/>
      <w:pPr>
        <w:ind w:left="1705" w:hanging="180"/>
      </w:pPr>
    </w:lvl>
    <w:lvl w:ilvl="3" w:tplc="0809000F" w:tentative="1">
      <w:start w:val="1"/>
      <w:numFmt w:val="decimal"/>
      <w:lvlText w:val="%4."/>
      <w:lvlJc w:val="left"/>
      <w:pPr>
        <w:ind w:left="2425" w:hanging="360"/>
      </w:pPr>
    </w:lvl>
    <w:lvl w:ilvl="4" w:tplc="08090019" w:tentative="1">
      <w:start w:val="1"/>
      <w:numFmt w:val="lowerLetter"/>
      <w:lvlText w:val="%5."/>
      <w:lvlJc w:val="left"/>
      <w:pPr>
        <w:ind w:left="3145" w:hanging="360"/>
      </w:pPr>
    </w:lvl>
    <w:lvl w:ilvl="5" w:tplc="0809001B" w:tentative="1">
      <w:start w:val="1"/>
      <w:numFmt w:val="lowerRoman"/>
      <w:lvlText w:val="%6."/>
      <w:lvlJc w:val="right"/>
      <w:pPr>
        <w:ind w:left="3865" w:hanging="180"/>
      </w:pPr>
    </w:lvl>
    <w:lvl w:ilvl="6" w:tplc="0809000F" w:tentative="1">
      <w:start w:val="1"/>
      <w:numFmt w:val="decimal"/>
      <w:lvlText w:val="%7."/>
      <w:lvlJc w:val="left"/>
      <w:pPr>
        <w:ind w:left="4585" w:hanging="360"/>
      </w:pPr>
    </w:lvl>
    <w:lvl w:ilvl="7" w:tplc="08090019" w:tentative="1">
      <w:start w:val="1"/>
      <w:numFmt w:val="lowerLetter"/>
      <w:lvlText w:val="%8."/>
      <w:lvlJc w:val="left"/>
      <w:pPr>
        <w:ind w:left="5305" w:hanging="360"/>
      </w:pPr>
    </w:lvl>
    <w:lvl w:ilvl="8" w:tplc="0809001B" w:tentative="1">
      <w:start w:val="1"/>
      <w:numFmt w:val="lowerRoman"/>
      <w:lvlText w:val="%9."/>
      <w:lvlJc w:val="right"/>
      <w:pPr>
        <w:ind w:left="6025" w:hanging="180"/>
      </w:pPr>
    </w:lvl>
  </w:abstractNum>
  <w:abstractNum w:abstractNumId="364" w15:restartNumberingAfterBreak="0">
    <w:nsid w:val="35606CC4"/>
    <w:multiLevelType w:val="multilevel"/>
    <w:tmpl w:val="EA50B0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5" w15:restartNumberingAfterBreak="0">
    <w:nsid w:val="35F112C1"/>
    <w:multiLevelType w:val="multilevel"/>
    <w:tmpl w:val="5A0AA2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15:restartNumberingAfterBreak="0">
    <w:nsid w:val="36047328"/>
    <w:multiLevelType w:val="multilevel"/>
    <w:tmpl w:val="4C50E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15:restartNumberingAfterBreak="0">
    <w:nsid w:val="361030FB"/>
    <w:multiLevelType w:val="multilevel"/>
    <w:tmpl w:val="8F2A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36115BBC"/>
    <w:multiLevelType w:val="multilevel"/>
    <w:tmpl w:val="085E803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9" w15:restartNumberingAfterBreak="0">
    <w:nsid w:val="36493D63"/>
    <w:multiLevelType w:val="multilevel"/>
    <w:tmpl w:val="A03E10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0" w15:restartNumberingAfterBreak="0">
    <w:nsid w:val="36730F95"/>
    <w:multiLevelType w:val="multilevel"/>
    <w:tmpl w:val="1408C8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15:restartNumberingAfterBreak="0">
    <w:nsid w:val="3696588F"/>
    <w:multiLevelType w:val="multilevel"/>
    <w:tmpl w:val="78167D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2" w15:restartNumberingAfterBreak="0">
    <w:nsid w:val="36BF6B2B"/>
    <w:multiLevelType w:val="multilevel"/>
    <w:tmpl w:val="3BF8FB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15:restartNumberingAfterBreak="0">
    <w:nsid w:val="37046065"/>
    <w:multiLevelType w:val="multilevel"/>
    <w:tmpl w:val="BD469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374C0C4A"/>
    <w:multiLevelType w:val="multilevel"/>
    <w:tmpl w:val="6674EC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5" w15:restartNumberingAfterBreak="0">
    <w:nsid w:val="37515E65"/>
    <w:multiLevelType w:val="multilevel"/>
    <w:tmpl w:val="4B8A83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37CA0619"/>
    <w:multiLevelType w:val="multilevel"/>
    <w:tmpl w:val="5EC2D0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7" w15:restartNumberingAfterBreak="0">
    <w:nsid w:val="37E62197"/>
    <w:multiLevelType w:val="multilevel"/>
    <w:tmpl w:val="BB16D2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15:restartNumberingAfterBreak="0">
    <w:nsid w:val="38832AF2"/>
    <w:multiLevelType w:val="multilevel"/>
    <w:tmpl w:val="7E0881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9" w15:restartNumberingAfterBreak="0">
    <w:nsid w:val="38891B62"/>
    <w:multiLevelType w:val="multilevel"/>
    <w:tmpl w:val="695A41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15:restartNumberingAfterBreak="0">
    <w:nsid w:val="38A37487"/>
    <w:multiLevelType w:val="multilevel"/>
    <w:tmpl w:val="4566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38A678F3"/>
    <w:multiLevelType w:val="multilevel"/>
    <w:tmpl w:val="B59E170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2" w15:restartNumberingAfterBreak="0">
    <w:nsid w:val="38DE67E1"/>
    <w:multiLevelType w:val="multilevel"/>
    <w:tmpl w:val="F77CF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15:restartNumberingAfterBreak="0">
    <w:nsid w:val="38E85264"/>
    <w:multiLevelType w:val="multilevel"/>
    <w:tmpl w:val="026C391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15:restartNumberingAfterBreak="0">
    <w:nsid w:val="39040FFD"/>
    <w:multiLevelType w:val="multilevel"/>
    <w:tmpl w:val="35101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15:restartNumberingAfterBreak="0">
    <w:nsid w:val="3922199B"/>
    <w:multiLevelType w:val="multilevel"/>
    <w:tmpl w:val="00865D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15:restartNumberingAfterBreak="0">
    <w:nsid w:val="392E4D1E"/>
    <w:multiLevelType w:val="multilevel"/>
    <w:tmpl w:val="55D40C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7" w15:restartNumberingAfterBreak="0">
    <w:nsid w:val="39897C24"/>
    <w:multiLevelType w:val="multilevel"/>
    <w:tmpl w:val="A664F26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8" w15:restartNumberingAfterBreak="0">
    <w:nsid w:val="39BC2456"/>
    <w:multiLevelType w:val="multilevel"/>
    <w:tmpl w:val="5ABEAE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9" w15:restartNumberingAfterBreak="0">
    <w:nsid w:val="39D31B5E"/>
    <w:multiLevelType w:val="multilevel"/>
    <w:tmpl w:val="26889D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15:restartNumberingAfterBreak="0">
    <w:nsid w:val="39FC392B"/>
    <w:multiLevelType w:val="multilevel"/>
    <w:tmpl w:val="DD8274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15:restartNumberingAfterBreak="0">
    <w:nsid w:val="3A1332B6"/>
    <w:multiLevelType w:val="multilevel"/>
    <w:tmpl w:val="364ECC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15:restartNumberingAfterBreak="0">
    <w:nsid w:val="3A405C59"/>
    <w:multiLevelType w:val="multilevel"/>
    <w:tmpl w:val="1A4424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15:restartNumberingAfterBreak="0">
    <w:nsid w:val="3A6038CD"/>
    <w:multiLevelType w:val="multilevel"/>
    <w:tmpl w:val="AF6663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15:restartNumberingAfterBreak="0">
    <w:nsid w:val="3A657910"/>
    <w:multiLevelType w:val="multilevel"/>
    <w:tmpl w:val="385EFF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5" w15:restartNumberingAfterBreak="0">
    <w:nsid w:val="3A701289"/>
    <w:multiLevelType w:val="hybridMultilevel"/>
    <w:tmpl w:val="9AA4244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6" w15:restartNumberingAfterBreak="0">
    <w:nsid w:val="3ABE4A93"/>
    <w:multiLevelType w:val="multilevel"/>
    <w:tmpl w:val="73E231F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3AC548FF"/>
    <w:multiLevelType w:val="multilevel"/>
    <w:tmpl w:val="6A3E26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8" w15:restartNumberingAfterBreak="0">
    <w:nsid w:val="3AE47A14"/>
    <w:multiLevelType w:val="hybridMultilevel"/>
    <w:tmpl w:val="F6805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9" w15:restartNumberingAfterBreak="0">
    <w:nsid w:val="3AE77505"/>
    <w:multiLevelType w:val="multilevel"/>
    <w:tmpl w:val="10D076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15:restartNumberingAfterBreak="0">
    <w:nsid w:val="3B057182"/>
    <w:multiLevelType w:val="multilevel"/>
    <w:tmpl w:val="A0BE16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1" w15:restartNumberingAfterBreak="0">
    <w:nsid w:val="3B393AC9"/>
    <w:multiLevelType w:val="multilevel"/>
    <w:tmpl w:val="C3BA48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2" w15:restartNumberingAfterBreak="0">
    <w:nsid w:val="3B6D09E4"/>
    <w:multiLevelType w:val="multilevel"/>
    <w:tmpl w:val="366424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3" w15:restartNumberingAfterBreak="0">
    <w:nsid w:val="3B8061E0"/>
    <w:multiLevelType w:val="multilevel"/>
    <w:tmpl w:val="28FC9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15:restartNumberingAfterBreak="0">
    <w:nsid w:val="3B9F1041"/>
    <w:multiLevelType w:val="multilevel"/>
    <w:tmpl w:val="5FF84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5" w15:restartNumberingAfterBreak="0">
    <w:nsid w:val="3BAD1613"/>
    <w:multiLevelType w:val="multilevel"/>
    <w:tmpl w:val="F21E08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6" w15:restartNumberingAfterBreak="0">
    <w:nsid w:val="3BAF76C4"/>
    <w:multiLevelType w:val="multilevel"/>
    <w:tmpl w:val="26FCF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15:restartNumberingAfterBreak="0">
    <w:nsid w:val="3BC7105F"/>
    <w:multiLevelType w:val="hybridMultilevel"/>
    <w:tmpl w:val="9DE49E6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8" w15:restartNumberingAfterBreak="0">
    <w:nsid w:val="3BCA00BB"/>
    <w:multiLevelType w:val="multilevel"/>
    <w:tmpl w:val="506E0C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9" w15:restartNumberingAfterBreak="0">
    <w:nsid w:val="3BDF086E"/>
    <w:multiLevelType w:val="multilevel"/>
    <w:tmpl w:val="4E2C469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15:restartNumberingAfterBreak="0">
    <w:nsid w:val="3BE20CFC"/>
    <w:multiLevelType w:val="multilevel"/>
    <w:tmpl w:val="A2E265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1" w15:restartNumberingAfterBreak="0">
    <w:nsid w:val="3BED221F"/>
    <w:multiLevelType w:val="multilevel"/>
    <w:tmpl w:val="8976FBB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15:restartNumberingAfterBreak="0">
    <w:nsid w:val="3C122D07"/>
    <w:multiLevelType w:val="multilevel"/>
    <w:tmpl w:val="208ABC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3" w15:restartNumberingAfterBreak="0">
    <w:nsid w:val="3C2F2A74"/>
    <w:multiLevelType w:val="multilevel"/>
    <w:tmpl w:val="BC2A49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4" w15:restartNumberingAfterBreak="0">
    <w:nsid w:val="3C7B7C20"/>
    <w:multiLevelType w:val="multilevel"/>
    <w:tmpl w:val="765C2218"/>
    <w:lvl w:ilvl="0">
      <w:start w:val="1"/>
      <w:numFmt w:val="decimal"/>
      <w:lvlText w:val="%1."/>
      <w:lvlJc w:val="left"/>
      <w:pPr>
        <w:tabs>
          <w:tab w:val="num" w:pos="265"/>
        </w:tabs>
        <w:ind w:left="26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5" w15:restartNumberingAfterBreak="0">
    <w:nsid w:val="3C8C7918"/>
    <w:multiLevelType w:val="multilevel"/>
    <w:tmpl w:val="CA4661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15:restartNumberingAfterBreak="0">
    <w:nsid w:val="3C9444CC"/>
    <w:multiLevelType w:val="hybridMultilevel"/>
    <w:tmpl w:val="215E7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7" w15:restartNumberingAfterBreak="0">
    <w:nsid w:val="3CB77052"/>
    <w:multiLevelType w:val="multilevel"/>
    <w:tmpl w:val="8F16E7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8" w15:restartNumberingAfterBreak="0">
    <w:nsid w:val="3D6459A7"/>
    <w:multiLevelType w:val="multilevel"/>
    <w:tmpl w:val="35C0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3D6F06F9"/>
    <w:multiLevelType w:val="multilevel"/>
    <w:tmpl w:val="4C9667F4"/>
    <w:lvl w:ilvl="0">
      <w:start w:val="1"/>
      <w:numFmt w:val="bullet"/>
      <w:lvlText w:val=""/>
      <w:lvlJc w:val="left"/>
      <w:pPr>
        <w:tabs>
          <w:tab w:val="num" w:pos="718"/>
        </w:tabs>
        <w:ind w:left="718" w:hanging="360"/>
      </w:pPr>
      <w:rPr>
        <w:rFonts w:ascii="Symbol" w:hAnsi="Symbol" w:cs="OpenSymbol" w:hint="default"/>
        <w:b/>
      </w:rPr>
    </w:lvl>
    <w:lvl w:ilvl="1">
      <w:start w:val="1"/>
      <w:numFmt w:val="bullet"/>
      <w:lvlText w:val="◦"/>
      <w:lvlJc w:val="left"/>
      <w:pPr>
        <w:tabs>
          <w:tab w:val="num" w:pos="1078"/>
        </w:tabs>
        <w:ind w:left="1078" w:hanging="360"/>
      </w:pPr>
      <w:rPr>
        <w:rFonts w:ascii="OpenSymbol" w:hAnsi="OpenSymbol" w:cs="OpenSymbol" w:hint="default"/>
      </w:rPr>
    </w:lvl>
    <w:lvl w:ilvl="2">
      <w:start w:val="1"/>
      <w:numFmt w:val="bullet"/>
      <w:lvlText w:val="▪"/>
      <w:lvlJc w:val="left"/>
      <w:pPr>
        <w:tabs>
          <w:tab w:val="num" w:pos="1438"/>
        </w:tabs>
        <w:ind w:left="1438" w:hanging="360"/>
      </w:pPr>
      <w:rPr>
        <w:rFonts w:ascii="OpenSymbol" w:hAnsi="OpenSymbol" w:cs="OpenSymbol" w:hint="default"/>
      </w:rPr>
    </w:lvl>
    <w:lvl w:ilvl="3">
      <w:start w:val="1"/>
      <w:numFmt w:val="bullet"/>
      <w:lvlText w:val=""/>
      <w:lvlJc w:val="left"/>
      <w:pPr>
        <w:tabs>
          <w:tab w:val="num" w:pos="1798"/>
        </w:tabs>
        <w:ind w:left="1798" w:hanging="360"/>
      </w:pPr>
      <w:rPr>
        <w:rFonts w:ascii="Symbol" w:hAnsi="Symbol" w:cs="OpenSymbol" w:hint="default"/>
      </w:rPr>
    </w:lvl>
    <w:lvl w:ilvl="4">
      <w:start w:val="1"/>
      <w:numFmt w:val="bullet"/>
      <w:lvlText w:val="◦"/>
      <w:lvlJc w:val="left"/>
      <w:pPr>
        <w:tabs>
          <w:tab w:val="num" w:pos="2158"/>
        </w:tabs>
        <w:ind w:left="2158" w:hanging="360"/>
      </w:pPr>
      <w:rPr>
        <w:rFonts w:ascii="OpenSymbol" w:hAnsi="OpenSymbol" w:cs="OpenSymbol" w:hint="default"/>
      </w:rPr>
    </w:lvl>
    <w:lvl w:ilvl="5">
      <w:start w:val="1"/>
      <w:numFmt w:val="bullet"/>
      <w:lvlText w:val="▪"/>
      <w:lvlJc w:val="left"/>
      <w:pPr>
        <w:tabs>
          <w:tab w:val="num" w:pos="2518"/>
        </w:tabs>
        <w:ind w:left="2518" w:hanging="360"/>
      </w:pPr>
      <w:rPr>
        <w:rFonts w:ascii="OpenSymbol" w:hAnsi="OpenSymbol" w:cs="OpenSymbol" w:hint="default"/>
      </w:rPr>
    </w:lvl>
    <w:lvl w:ilvl="6">
      <w:start w:val="1"/>
      <w:numFmt w:val="bullet"/>
      <w:lvlText w:val=""/>
      <w:lvlJc w:val="left"/>
      <w:pPr>
        <w:tabs>
          <w:tab w:val="num" w:pos="2878"/>
        </w:tabs>
        <w:ind w:left="2878" w:hanging="360"/>
      </w:pPr>
      <w:rPr>
        <w:rFonts w:ascii="Symbol" w:hAnsi="Symbol" w:cs="OpenSymbol" w:hint="default"/>
      </w:rPr>
    </w:lvl>
    <w:lvl w:ilvl="7">
      <w:start w:val="1"/>
      <w:numFmt w:val="bullet"/>
      <w:lvlText w:val="◦"/>
      <w:lvlJc w:val="left"/>
      <w:pPr>
        <w:tabs>
          <w:tab w:val="num" w:pos="3238"/>
        </w:tabs>
        <w:ind w:left="3238" w:hanging="360"/>
      </w:pPr>
      <w:rPr>
        <w:rFonts w:ascii="OpenSymbol" w:hAnsi="OpenSymbol" w:cs="OpenSymbol" w:hint="default"/>
      </w:rPr>
    </w:lvl>
    <w:lvl w:ilvl="8">
      <w:start w:val="1"/>
      <w:numFmt w:val="bullet"/>
      <w:lvlText w:val="▪"/>
      <w:lvlJc w:val="left"/>
      <w:pPr>
        <w:tabs>
          <w:tab w:val="num" w:pos="3598"/>
        </w:tabs>
        <w:ind w:left="3598" w:hanging="360"/>
      </w:pPr>
      <w:rPr>
        <w:rFonts w:ascii="OpenSymbol" w:hAnsi="OpenSymbol" w:cs="OpenSymbol" w:hint="default"/>
      </w:rPr>
    </w:lvl>
  </w:abstractNum>
  <w:abstractNum w:abstractNumId="420" w15:restartNumberingAfterBreak="0">
    <w:nsid w:val="3D7274C1"/>
    <w:multiLevelType w:val="multilevel"/>
    <w:tmpl w:val="DA5C7B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15:restartNumberingAfterBreak="0">
    <w:nsid w:val="3D971667"/>
    <w:multiLevelType w:val="multilevel"/>
    <w:tmpl w:val="40267B7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2" w15:restartNumberingAfterBreak="0">
    <w:nsid w:val="3DA81E7C"/>
    <w:multiLevelType w:val="multilevel"/>
    <w:tmpl w:val="6CBA8E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15:restartNumberingAfterBreak="0">
    <w:nsid w:val="3E087F42"/>
    <w:multiLevelType w:val="multilevel"/>
    <w:tmpl w:val="95AC7C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15:restartNumberingAfterBreak="0">
    <w:nsid w:val="3E0F0372"/>
    <w:multiLevelType w:val="multilevel"/>
    <w:tmpl w:val="9C26D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15:restartNumberingAfterBreak="0">
    <w:nsid w:val="3E2C4DA8"/>
    <w:multiLevelType w:val="multilevel"/>
    <w:tmpl w:val="B6CE81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6" w15:restartNumberingAfterBreak="0">
    <w:nsid w:val="3E4234BE"/>
    <w:multiLevelType w:val="multilevel"/>
    <w:tmpl w:val="5730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3E533B29"/>
    <w:multiLevelType w:val="multilevel"/>
    <w:tmpl w:val="A79ED4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8" w15:restartNumberingAfterBreak="0">
    <w:nsid w:val="3EB20125"/>
    <w:multiLevelType w:val="multilevel"/>
    <w:tmpl w:val="14C88D7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9" w15:restartNumberingAfterBreak="0">
    <w:nsid w:val="3ED063E8"/>
    <w:multiLevelType w:val="multilevel"/>
    <w:tmpl w:val="2E7497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0" w15:restartNumberingAfterBreak="0">
    <w:nsid w:val="3F1F5A4F"/>
    <w:multiLevelType w:val="multilevel"/>
    <w:tmpl w:val="8924BE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1" w15:restartNumberingAfterBreak="0">
    <w:nsid w:val="3F3C1EE4"/>
    <w:multiLevelType w:val="multilevel"/>
    <w:tmpl w:val="89B8BAD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2" w15:restartNumberingAfterBreak="0">
    <w:nsid w:val="3F5D01E1"/>
    <w:multiLevelType w:val="multilevel"/>
    <w:tmpl w:val="AB14943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3" w15:restartNumberingAfterBreak="0">
    <w:nsid w:val="3FB24665"/>
    <w:multiLevelType w:val="multilevel"/>
    <w:tmpl w:val="B2607F9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4" w15:restartNumberingAfterBreak="0">
    <w:nsid w:val="3FCC35C0"/>
    <w:multiLevelType w:val="multilevel"/>
    <w:tmpl w:val="666493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5" w15:restartNumberingAfterBreak="0">
    <w:nsid w:val="3FCE7650"/>
    <w:multiLevelType w:val="hybridMultilevel"/>
    <w:tmpl w:val="4B08FC8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6" w15:restartNumberingAfterBreak="0">
    <w:nsid w:val="3FD62C10"/>
    <w:multiLevelType w:val="hybridMultilevel"/>
    <w:tmpl w:val="6F70972E"/>
    <w:lvl w:ilvl="0" w:tplc="2D6CD6FE">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7" w15:restartNumberingAfterBreak="0">
    <w:nsid w:val="3FD76E00"/>
    <w:multiLevelType w:val="hybridMultilevel"/>
    <w:tmpl w:val="DA3A9F36"/>
    <w:lvl w:ilvl="0" w:tplc="4DDA1A7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8" w15:restartNumberingAfterBreak="0">
    <w:nsid w:val="3FF973F3"/>
    <w:multiLevelType w:val="multilevel"/>
    <w:tmpl w:val="0B26F04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9" w15:restartNumberingAfterBreak="0">
    <w:nsid w:val="401F21C7"/>
    <w:multiLevelType w:val="multilevel"/>
    <w:tmpl w:val="0E346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0" w15:restartNumberingAfterBreak="0">
    <w:nsid w:val="4029170F"/>
    <w:multiLevelType w:val="multilevel"/>
    <w:tmpl w:val="9EE08B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1" w15:restartNumberingAfterBreak="0">
    <w:nsid w:val="4037404F"/>
    <w:multiLevelType w:val="multilevel"/>
    <w:tmpl w:val="CBA63F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2" w15:restartNumberingAfterBreak="0">
    <w:nsid w:val="4060632C"/>
    <w:multiLevelType w:val="multilevel"/>
    <w:tmpl w:val="969C6B2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3" w15:restartNumberingAfterBreak="0">
    <w:nsid w:val="40EC582F"/>
    <w:multiLevelType w:val="multilevel"/>
    <w:tmpl w:val="B8900D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4" w15:restartNumberingAfterBreak="0">
    <w:nsid w:val="40FE1E0C"/>
    <w:multiLevelType w:val="multilevel"/>
    <w:tmpl w:val="E2A8C5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5" w15:restartNumberingAfterBreak="0">
    <w:nsid w:val="410F1750"/>
    <w:multiLevelType w:val="multilevel"/>
    <w:tmpl w:val="0A74770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6" w15:restartNumberingAfterBreak="0">
    <w:nsid w:val="411D4698"/>
    <w:multiLevelType w:val="multilevel"/>
    <w:tmpl w:val="FBF48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7" w15:restartNumberingAfterBreak="0">
    <w:nsid w:val="41226B1C"/>
    <w:multiLevelType w:val="multilevel"/>
    <w:tmpl w:val="C436C9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8" w15:restartNumberingAfterBreak="0">
    <w:nsid w:val="412E5048"/>
    <w:multiLevelType w:val="multilevel"/>
    <w:tmpl w:val="4DC036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9" w15:restartNumberingAfterBreak="0">
    <w:nsid w:val="41482815"/>
    <w:multiLevelType w:val="multilevel"/>
    <w:tmpl w:val="EABE22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0" w15:restartNumberingAfterBreak="0">
    <w:nsid w:val="41510BFC"/>
    <w:multiLevelType w:val="multilevel"/>
    <w:tmpl w:val="FD38FD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1" w15:restartNumberingAfterBreak="0">
    <w:nsid w:val="416A2E4F"/>
    <w:multiLevelType w:val="multilevel"/>
    <w:tmpl w:val="A34E8E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2" w15:restartNumberingAfterBreak="0">
    <w:nsid w:val="41872595"/>
    <w:multiLevelType w:val="hybridMultilevel"/>
    <w:tmpl w:val="4D4E3F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3" w15:restartNumberingAfterBreak="0">
    <w:nsid w:val="41D26A66"/>
    <w:multiLevelType w:val="multilevel"/>
    <w:tmpl w:val="543E44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4" w15:restartNumberingAfterBreak="0">
    <w:nsid w:val="41DC5216"/>
    <w:multiLevelType w:val="multilevel"/>
    <w:tmpl w:val="B94064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5" w15:restartNumberingAfterBreak="0">
    <w:nsid w:val="421270C7"/>
    <w:multiLevelType w:val="multilevel"/>
    <w:tmpl w:val="802CB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6" w15:restartNumberingAfterBreak="0">
    <w:nsid w:val="42D76F2F"/>
    <w:multiLevelType w:val="multilevel"/>
    <w:tmpl w:val="7D5EE2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7" w15:restartNumberingAfterBreak="0">
    <w:nsid w:val="42F03B62"/>
    <w:multiLevelType w:val="multilevel"/>
    <w:tmpl w:val="E190D1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8" w15:restartNumberingAfterBreak="0">
    <w:nsid w:val="432C2FC5"/>
    <w:multiLevelType w:val="multilevel"/>
    <w:tmpl w:val="A0404A9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9" w15:restartNumberingAfterBreak="0">
    <w:nsid w:val="433E6750"/>
    <w:multiLevelType w:val="hybridMultilevel"/>
    <w:tmpl w:val="D89088C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0" w15:restartNumberingAfterBreak="0">
    <w:nsid w:val="435B3F3C"/>
    <w:multiLevelType w:val="multilevel"/>
    <w:tmpl w:val="36DAA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1" w15:restartNumberingAfterBreak="0">
    <w:nsid w:val="436F2BA1"/>
    <w:multiLevelType w:val="multilevel"/>
    <w:tmpl w:val="F70413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2" w15:restartNumberingAfterBreak="0">
    <w:nsid w:val="43A5450B"/>
    <w:multiLevelType w:val="multilevel"/>
    <w:tmpl w:val="F00C9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3" w15:restartNumberingAfterBreak="0">
    <w:nsid w:val="43C63F81"/>
    <w:multiLevelType w:val="multilevel"/>
    <w:tmpl w:val="166A2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4" w15:restartNumberingAfterBreak="0">
    <w:nsid w:val="43D61C1F"/>
    <w:multiLevelType w:val="multilevel"/>
    <w:tmpl w:val="2720476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5" w15:restartNumberingAfterBreak="0">
    <w:nsid w:val="43F42B5F"/>
    <w:multiLevelType w:val="multilevel"/>
    <w:tmpl w:val="2342EE3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6" w15:restartNumberingAfterBreak="0">
    <w:nsid w:val="44025031"/>
    <w:multiLevelType w:val="multilevel"/>
    <w:tmpl w:val="64A6B3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7" w15:restartNumberingAfterBreak="0">
    <w:nsid w:val="445A0079"/>
    <w:multiLevelType w:val="multilevel"/>
    <w:tmpl w:val="8EDAC6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8" w15:restartNumberingAfterBreak="0">
    <w:nsid w:val="447034AC"/>
    <w:multiLevelType w:val="hybridMultilevel"/>
    <w:tmpl w:val="EA3EFC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9" w15:restartNumberingAfterBreak="0">
    <w:nsid w:val="450A59EB"/>
    <w:multiLevelType w:val="hybridMultilevel"/>
    <w:tmpl w:val="B1603D7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0" w15:restartNumberingAfterBreak="0">
    <w:nsid w:val="453D70A3"/>
    <w:multiLevelType w:val="multilevel"/>
    <w:tmpl w:val="DBFCD2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1" w15:restartNumberingAfterBreak="0">
    <w:nsid w:val="453D7122"/>
    <w:multiLevelType w:val="multilevel"/>
    <w:tmpl w:val="F5E85E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2" w15:restartNumberingAfterBreak="0">
    <w:nsid w:val="45603429"/>
    <w:multiLevelType w:val="multilevel"/>
    <w:tmpl w:val="91B42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3" w15:restartNumberingAfterBreak="0">
    <w:nsid w:val="456330B5"/>
    <w:multiLevelType w:val="multilevel"/>
    <w:tmpl w:val="775A1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4" w15:restartNumberingAfterBreak="0">
    <w:nsid w:val="45905FF5"/>
    <w:multiLevelType w:val="multilevel"/>
    <w:tmpl w:val="EEA49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5" w15:restartNumberingAfterBreak="0">
    <w:nsid w:val="46543B07"/>
    <w:multiLevelType w:val="multilevel"/>
    <w:tmpl w:val="68727F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6" w15:restartNumberingAfterBreak="0">
    <w:nsid w:val="4680519C"/>
    <w:multiLevelType w:val="multilevel"/>
    <w:tmpl w:val="43162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7" w15:restartNumberingAfterBreak="0">
    <w:nsid w:val="468175DA"/>
    <w:multiLevelType w:val="multilevel"/>
    <w:tmpl w:val="07FA499E"/>
    <w:lvl w:ilvl="0">
      <w:start w:val="1"/>
      <w:numFmt w:val="bullet"/>
      <w:lvlText w:val=""/>
      <w:lvlJc w:val="left"/>
      <w:pPr>
        <w:tabs>
          <w:tab w:val="num" w:pos="718"/>
        </w:tabs>
        <w:ind w:left="718" w:hanging="360"/>
      </w:pPr>
      <w:rPr>
        <w:rFonts w:ascii="Symbol" w:hAnsi="Symbol" w:cs="OpenSymbol" w:hint="default"/>
        <w:sz w:val="22"/>
      </w:rPr>
    </w:lvl>
    <w:lvl w:ilvl="1">
      <w:start w:val="1"/>
      <w:numFmt w:val="bullet"/>
      <w:lvlText w:val="◦"/>
      <w:lvlJc w:val="left"/>
      <w:pPr>
        <w:tabs>
          <w:tab w:val="num" w:pos="1078"/>
        </w:tabs>
        <w:ind w:left="1078" w:hanging="360"/>
      </w:pPr>
      <w:rPr>
        <w:rFonts w:ascii="OpenSymbol" w:hAnsi="OpenSymbol" w:cs="OpenSymbol" w:hint="default"/>
      </w:rPr>
    </w:lvl>
    <w:lvl w:ilvl="2">
      <w:start w:val="1"/>
      <w:numFmt w:val="bullet"/>
      <w:lvlText w:val="▪"/>
      <w:lvlJc w:val="left"/>
      <w:pPr>
        <w:tabs>
          <w:tab w:val="num" w:pos="1438"/>
        </w:tabs>
        <w:ind w:left="1438" w:hanging="360"/>
      </w:pPr>
      <w:rPr>
        <w:rFonts w:ascii="OpenSymbol" w:hAnsi="OpenSymbol" w:cs="OpenSymbol" w:hint="default"/>
      </w:rPr>
    </w:lvl>
    <w:lvl w:ilvl="3">
      <w:start w:val="1"/>
      <w:numFmt w:val="bullet"/>
      <w:lvlText w:val=""/>
      <w:lvlJc w:val="left"/>
      <w:pPr>
        <w:tabs>
          <w:tab w:val="num" w:pos="1798"/>
        </w:tabs>
        <w:ind w:left="1798" w:hanging="360"/>
      </w:pPr>
      <w:rPr>
        <w:rFonts w:ascii="Symbol" w:hAnsi="Symbol" w:cs="OpenSymbol" w:hint="default"/>
      </w:rPr>
    </w:lvl>
    <w:lvl w:ilvl="4">
      <w:start w:val="1"/>
      <w:numFmt w:val="bullet"/>
      <w:lvlText w:val="◦"/>
      <w:lvlJc w:val="left"/>
      <w:pPr>
        <w:tabs>
          <w:tab w:val="num" w:pos="2158"/>
        </w:tabs>
        <w:ind w:left="2158" w:hanging="360"/>
      </w:pPr>
      <w:rPr>
        <w:rFonts w:ascii="OpenSymbol" w:hAnsi="OpenSymbol" w:cs="OpenSymbol" w:hint="default"/>
      </w:rPr>
    </w:lvl>
    <w:lvl w:ilvl="5">
      <w:start w:val="1"/>
      <w:numFmt w:val="bullet"/>
      <w:lvlText w:val="▪"/>
      <w:lvlJc w:val="left"/>
      <w:pPr>
        <w:tabs>
          <w:tab w:val="num" w:pos="2518"/>
        </w:tabs>
        <w:ind w:left="2518" w:hanging="360"/>
      </w:pPr>
      <w:rPr>
        <w:rFonts w:ascii="OpenSymbol" w:hAnsi="OpenSymbol" w:cs="OpenSymbol" w:hint="default"/>
      </w:rPr>
    </w:lvl>
    <w:lvl w:ilvl="6">
      <w:start w:val="1"/>
      <w:numFmt w:val="bullet"/>
      <w:lvlText w:val=""/>
      <w:lvlJc w:val="left"/>
      <w:pPr>
        <w:tabs>
          <w:tab w:val="num" w:pos="2878"/>
        </w:tabs>
        <w:ind w:left="2878" w:hanging="360"/>
      </w:pPr>
      <w:rPr>
        <w:rFonts w:ascii="Symbol" w:hAnsi="Symbol" w:cs="OpenSymbol" w:hint="default"/>
      </w:rPr>
    </w:lvl>
    <w:lvl w:ilvl="7">
      <w:start w:val="1"/>
      <w:numFmt w:val="bullet"/>
      <w:lvlText w:val="◦"/>
      <w:lvlJc w:val="left"/>
      <w:pPr>
        <w:tabs>
          <w:tab w:val="num" w:pos="3238"/>
        </w:tabs>
        <w:ind w:left="3238" w:hanging="360"/>
      </w:pPr>
      <w:rPr>
        <w:rFonts w:ascii="OpenSymbol" w:hAnsi="OpenSymbol" w:cs="OpenSymbol" w:hint="default"/>
      </w:rPr>
    </w:lvl>
    <w:lvl w:ilvl="8">
      <w:start w:val="1"/>
      <w:numFmt w:val="bullet"/>
      <w:lvlText w:val="▪"/>
      <w:lvlJc w:val="left"/>
      <w:pPr>
        <w:tabs>
          <w:tab w:val="num" w:pos="3598"/>
        </w:tabs>
        <w:ind w:left="3598" w:hanging="360"/>
      </w:pPr>
      <w:rPr>
        <w:rFonts w:ascii="OpenSymbol" w:hAnsi="OpenSymbol" w:cs="OpenSymbol" w:hint="default"/>
      </w:rPr>
    </w:lvl>
  </w:abstractNum>
  <w:abstractNum w:abstractNumId="478" w15:restartNumberingAfterBreak="0">
    <w:nsid w:val="46D52E76"/>
    <w:multiLevelType w:val="multilevel"/>
    <w:tmpl w:val="674EBC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9" w15:restartNumberingAfterBreak="0">
    <w:nsid w:val="46E75D6C"/>
    <w:multiLevelType w:val="multilevel"/>
    <w:tmpl w:val="A3AA4A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0" w15:restartNumberingAfterBreak="0">
    <w:nsid w:val="47084FB3"/>
    <w:multiLevelType w:val="multilevel"/>
    <w:tmpl w:val="ACCEE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1" w15:restartNumberingAfterBreak="0">
    <w:nsid w:val="473D3562"/>
    <w:multiLevelType w:val="multilevel"/>
    <w:tmpl w:val="3A240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15:restartNumberingAfterBreak="0">
    <w:nsid w:val="476947BC"/>
    <w:multiLevelType w:val="multilevel"/>
    <w:tmpl w:val="8788CE9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3" w15:restartNumberingAfterBreak="0">
    <w:nsid w:val="47CD5150"/>
    <w:multiLevelType w:val="multilevel"/>
    <w:tmpl w:val="53BE1E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4" w15:restartNumberingAfterBreak="0">
    <w:nsid w:val="483D0055"/>
    <w:multiLevelType w:val="multilevel"/>
    <w:tmpl w:val="EC1EEE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5" w15:restartNumberingAfterBreak="0">
    <w:nsid w:val="48757CB3"/>
    <w:multiLevelType w:val="multilevel"/>
    <w:tmpl w:val="4C2CC4A6"/>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86" w15:restartNumberingAfterBreak="0">
    <w:nsid w:val="487613DF"/>
    <w:multiLevelType w:val="multilevel"/>
    <w:tmpl w:val="FF9A7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7" w15:restartNumberingAfterBreak="0">
    <w:nsid w:val="48D43DDD"/>
    <w:multiLevelType w:val="multilevel"/>
    <w:tmpl w:val="14F2DC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8" w15:restartNumberingAfterBreak="0">
    <w:nsid w:val="48E53B15"/>
    <w:multiLevelType w:val="multilevel"/>
    <w:tmpl w:val="9E9AE9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9" w15:restartNumberingAfterBreak="0">
    <w:nsid w:val="493A7A33"/>
    <w:multiLevelType w:val="multilevel"/>
    <w:tmpl w:val="75B05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0" w15:restartNumberingAfterBreak="0">
    <w:nsid w:val="49452FA3"/>
    <w:multiLevelType w:val="multilevel"/>
    <w:tmpl w:val="946427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15:restartNumberingAfterBreak="0">
    <w:nsid w:val="494C38DF"/>
    <w:multiLevelType w:val="hybridMultilevel"/>
    <w:tmpl w:val="E2F6825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2" w15:restartNumberingAfterBreak="0">
    <w:nsid w:val="4966045C"/>
    <w:multiLevelType w:val="multilevel"/>
    <w:tmpl w:val="DA5EF4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3" w15:restartNumberingAfterBreak="0">
    <w:nsid w:val="49B732D1"/>
    <w:multiLevelType w:val="multilevel"/>
    <w:tmpl w:val="96F82C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4" w15:restartNumberingAfterBreak="0">
    <w:nsid w:val="49D54013"/>
    <w:multiLevelType w:val="multilevel"/>
    <w:tmpl w:val="97E825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5" w15:restartNumberingAfterBreak="0">
    <w:nsid w:val="4A031577"/>
    <w:multiLevelType w:val="multilevel"/>
    <w:tmpl w:val="4036A5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6" w15:restartNumberingAfterBreak="0">
    <w:nsid w:val="4A4A2B1C"/>
    <w:multiLevelType w:val="multilevel"/>
    <w:tmpl w:val="1088A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7" w15:restartNumberingAfterBreak="0">
    <w:nsid w:val="4A915128"/>
    <w:multiLevelType w:val="multilevel"/>
    <w:tmpl w:val="46A811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8" w15:restartNumberingAfterBreak="0">
    <w:nsid w:val="4AA85075"/>
    <w:multiLevelType w:val="multilevel"/>
    <w:tmpl w:val="B56EB0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9" w15:restartNumberingAfterBreak="0">
    <w:nsid w:val="4AB130BE"/>
    <w:multiLevelType w:val="multilevel"/>
    <w:tmpl w:val="4FA494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0" w15:restartNumberingAfterBreak="0">
    <w:nsid w:val="4AB679FD"/>
    <w:multiLevelType w:val="multilevel"/>
    <w:tmpl w:val="757A52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15:restartNumberingAfterBreak="0">
    <w:nsid w:val="4AC23BD4"/>
    <w:multiLevelType w:val="multilevel"/>
    <w:tmpl w:val="C318E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2" w15:restartNumberingAfterBreak="0">
    <w:nsid w:val="4AFD057B"/>
    <w:multiLevelType w:val="multilevel"/>
    <w:tmpl w:val="F3BC13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3" w15:restartNumberingAfterBreak="0">
    <w:nsid w:val="4B2B06A0"/>
    <w:multiLevelType w:val="multilevel"/>
    <w:tmpl w:val="9D6A5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4" w15:restartNumberingAfterBreak="0">
    <w:nsid w:val="4B472A57"/>
    <w:multiLevelType w:val="multilevel"/>
    <w:tmpl w:val="292865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5" w15:restartNumberingAfterBreak="0">
    <w:nsid w:val="4BF52D31"/>
    <w:multiLevelType w:val="multilevel"/>
    <w:tmpl w:val="B8F643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6" w15:restartNumberingAfterBreak="0">
    <w:nsid w:val="4CA92EF9"/>
    <w:multiLevelType w:val="multilevel"/>
    <w:tmpl w:val="908CD44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7" w15:restartNumberingAfterBreak="0">
    <w:nsid w:val="4CC72298"/>
    <w:multiLevelType w:val="multilevel"/>
    <w:tmpl w:val="D10E9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8" w15:restartNumberingAfterBreak="0">
    <w:nsid w:val="4CCB3FA1"/>
    <w:multiLevelType w:val="multilevel"/>
    <w:tmpl w:val="A3EAB5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9" w15:restartNumberingAfterBreak="0">
    <w:nsid w:val="4CE40A3B"/>
    <w:multiLevelType w:val="multilevel"/>
    <w:tmpl w:val="661EE5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0" w15:restartNumberingAfterBreak="0">
    <w:nsid w:val="4D06313C"/>
    <w:multiLevelType w:val="hybridMultilevel"/>
    <w:tmpl w:val="910E2FBE"/>
    <w:lvl w:ilvl="0" w:tplc="13D8897C">
      <w:start w:val="1"/>
      <w:numFmt w:val="decimal"/>
      <w:lvlText w:val="%1."/>
      <w:lvlJc w:val="left"/>
      <w:pPr>
        <w:ind w:left="1068" w:hanging="708"/>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1" w15:restartNumberingAfterBreak="0">
    <w:nsid w:val="4D1D19D2"/>
    <w:multiLevelType w:val="multilevel"/>
    <w:tmpl w:val="95A0C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2" w15:restartNumberingAfterBreak="0">
    <w:nsid w:val="4DAB5DE2"/>
    <w:multiLevelType w:val="multilevel"/>
    <w:tmpl w:val="DC2067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3" w15:restartNumberingAfterBreak="0">
    <w:nsid w:val="4DB55F82"/>
    <w:multiLevelType w:val="multilevel"/>
    <w:tmpl w:val="9A0688F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4" w15:restartNumberingAfterBreak="0">
    <w:nsid w:val="4DDF244E"/>
    <w:multiLevelType w:val="multilevel"/>
    <w:tmpl w:val="FD7C18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5" w15:restartNumberingAfterBreak="0">
    <w:nsid w:val="4DF31BCF"/>
    <w:multiLevelType w:val="multilevel"/>
    <w:tmpl w:val="12BACD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6" w15:restartNumberingAfterBreak="0">
    <w:nsid w:val="4E137693"/>
    <w:multiLevelType w:val="hybridMultilevel"/>
    <w:tmpl w:val="6206FA1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7" w15:restartNumberingAfterBreak="0">
    <w:nsid w:val="4E1F4E4C"/>
    <w:multiLevelType w:val="multilevel"/>
    <w:tmpl w:val="F670C9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8" w15:restartNumberingAfterBreak="0">
    <w:nsid w:val="4E2F1CA5"/>
    <w:multiLevelType w:val="multilevel"/>
    <w:tmpl w:val="351CD3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9" w15:restartNumberingAfterBreak="0">
    <w:nsid w:val="4E502A8B"/>
    <w:multiLevelType w:val="multilevel"/>
    <w:tmpl w:val="C0262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0" w15:restartNumberingAfterBreak="0">
    <w:nsid w:val="4EE3228A"/>
    <w:multiLevelType w:val="hybridMultilevel"/>
    <w:tmpl w:val="F88A70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1" w15:restartNumberingAfterBreak="0">
    <w:nsid w:val="4EE57A14"/>
    <w:multiLevelType w:val="multilevel"/>
    <w:tmpl w:val="6018ED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2" w15:restartNumberingAfterBreak="0">
    <w:nsid w:val="4EF30CF0"/>
    <w:multiLevelType w:val="multilevel"/>
    <w:tmpl w:val="E5DCBF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3" w15:restartNumberingAfterBreak="0">
    <w:nsid w:val="4F1176DD"/>
    <w:multiLevelType w:val="hybridMultilevel"/>
    <w:tmpl w:val="A1E0C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4" w15:restartNumberingAfterBreak="0">
    <w:nsid w:val="4F1A6B20"/>
    <w:multiLevelType w:val="multilevel"/>
    <w:tmpl w:val="0ED0A81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5" w15:restartNumberingAfterBreak="0">
    <w:nsid w:val="4FB050E6"/>
    <w:multiLevelType w:val="multilevel"/>
    <w:tmpl w:val="7B38A3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6" w15:restartNumberingAfterBreak="0">
    <w:nsid w:val="4FC0344B"/>
    <w:multiLevelType w:val="multilevel"/>
    <w:tmpl w:val="BBB6A6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7" w15:restartNumberingAfterBreak="0">
    <w:nsid w:val="4FC15FFD"/>
    <w:multiLevelType w:val="multilevel"/>
    <w:tmpl w:val="76E48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8" w15:restartNumberingAfterBreak="0">
    <w:nsid w:val="4FD14784"/>
    <w:multiLevelType w:val="multilevel"/>
    <w:tmpl w:val="B748FA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9" w15:restartNumberingAfterBreak="0">
    <w:nsid w:val="4FD44F83"/>
    <w:multiLevelType w:val="multilevel"/>
    <w:tmpl w:val="5748E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0" w15:restartNumberingAfterBreak="0">
    <w:nsid w:val="4FEC5B2E"/>
    <w:multiLevelType w:val="multilevel"/>
    <w:tmpl w:val="5830B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1" w15:restartNumberingAfterBreak="0">
    <w:nsid w:val="50062D52"/>
    <w:multiLevelType w:val="multilevel"/>
    <w:tmpl w:val="C7407A94"/>
    <w:lvl w:ilvl="0">
      <w:start w:val="1"/>
      <w:numFmt w:val="decimal"/>
      <w:lvlText w:val="%1."/>
      <w:lvlJc w:val="left"/>
      <w:pPr>
        <w:tabs>
          <w:tab w:val="num" w:pos="265"/>
        </w:tabs>
        <w:ind w:left="26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2" w15:restartNumberingAfterBreak="0">
    <w:nsid w:val="50300AFC"/>
    <w:multiLevelType w:val="multilevel"/>
    <w:tmpl w:val="40101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3" w15:restartNumberingAfterBreak="0">
    <w:nsid w:val="503968C8"/>
    <w:multiLevelType w:val="multilevel"/>
    <w:tmpl w:val="42E46F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4" w15:restartNumberingAfterBreak="0">
    <w:nsid w:val="50534B33"/>
    <w:multiLevelType w:val="multilevel"/>
    <w:tmpl w:val="44EEB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5" w15:restartNumberingAfterBreak="0">
    <w:nsid w:val="506D2C17"/>
    <w:multiLevelType w:val="multilevel"/>
    <w:tmpl w:val="307A30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6" w15:restartNumberingAfterBreak="0">
    <w:nsid w:val="508E27C1"/>
    <w:multiLevelType w:val="multilevel"/>
    <w:tmpl w:val="7DB8A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7" w15:restartNumberingAfterBreak="0">
    <w:nsid w:val="50A76056"/>
    <w:multiLevelType w:val="multilevel"/>
    <w:tmpl w:val="16B461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8" w15:restartNumberingAfterBreak="0">
    <w:nsid w:val="50CF5EF2"/>
    <w:multiLevelType w:val="multilevel"/>
    <w:tmpl w:val="499E85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9" w15:restartNumberingAfterBreak="0">
    <w:nsid w:val="50E113CE"/>
    <w:multiLevelType w:val="multilevel"/>
    <w:tmpl w:val="10948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0" w15:restartNumberingAfterBreak="0">
    <w:nsid w:val="51101025"/>
    <w:multiLevelType w:val="multilevel"/>
    <w:tmpl w:val="02001AB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1" w15:restartNumberingAfterBreak="0">
    <w:nsid w:val="511277BD"/>
    <w:multiLevelType w:val="multilevel"/>
    <w:tmpl w:val="A6E2A2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2" w15:restartNumberingAfterBreak="0">
    <w:nsid w:val="51417D80"/>
    <w:multiLevelType w:val="multilevel"/>
    <w:tmpl w:val="E4BEF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3" w15:restartNumberingAfterBreak="0">
    <w:nsid w:val="520A00CD"/>
    <w:multiLevelType w:val="multilevel"/>
    <w:tmpl w:val="AECC35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4" w15:restartNumberingAfterBreak="0">
    <w:nsid w:val="522D5428"/>
    <w:multiLevelType w:val="multilevel"/>
    <w:tmpl w:val="98B62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5" w15:restartNumberingAfterBreak="0">
    <w:nsid w:val="52415B46"/>
    <w:multiLevelType w:val="multilevel"/>
    <w:tmpl w:val="8D14C2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6" w15:restartNumberingAfterBreak="0">
    <w:nsid w:val="524A2275"/>
    <w:multiLevelType w:val="multilevel"/>
    <w:tmpl w:val="4F062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7" w15:restartNumberingAfterBreak="0">
    <w:nsid w:val="52640BEF"/>
    <w:multiLevelType w:val="multilevel"/>
    <w:tmpl w:val="FE70D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8" w15:restartNumberingAfterBreak="0">
    <w:nsid w:val="526418FE"/>
    <w:multiLevelType w:val="multilevel"/>
    <w:tmpl w:val="035070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9" w15:restartNumberingAfterBreak="0">
    <w:nsid w:val="5275137B"/>
    <w:multiLevelType w:val="hybridMultilevel"/>
    <w:tmpl w:val="EBFA75CE"/>
    <w:lvl w:ilvl="0" w:tplc="EAE295B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0" w15:restartNumberingAfterBreak="0">
    <w:nsid w:val="527651A4"/>
    <w:multiLevelType w:val="multilevel"/>
    <w:tmpl w:val="7F60EE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1" w15:restartNumberingAfterBreak="0">
    <w:nsid w:val="52972AE0"/>
    <w:multiLevelType w:val="multilevel"/>
    <w:tmpl w:val="191E1B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2" w15:restartNumberingAfterBreak="0">
    <w:nsid w:val="5338583B"/>
    <w:multiLevelType w:val="multilevel"/>
    <w:tmpl w:val="556EAD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3" w15:restartNumberingAfterBreak="0">
    <w:nsid w:val="53397B13"/>
    <w:multiLevelType w:val="multilevel"/>
    <w:tmpl w:val="BF7CA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4" w15:restartNumberingAfterBreak="0">
    <w:nsid w:val="53534FCB"/>
    <w:multiLevelType w:val="multilevel"/>
    <w:tmpl w:val="AB986D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5" w15:restartNumberingAfterBreak="0">
    <w:nsid w:val="537329C9"/>
    <w:multiLevelType w:val="multilevel"/>
    <w:tmpl w:val="A2004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6" w15:restartNumberingAfterBreak="0">
    <w:nsid w:val="539C546F"/>
    <w:multiLevelType w:val="multilevel"/>
    <w:tmpl w:val="E62CBA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7" w15:restartNumberingAfterBreak="0">
    <w:nsid w:val="539D6B97"/>
    <w:multiLevelType w:val="multilevel"/>
    <w:tmpl w:val="C15ED3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8" w15:restartNumberingAfterBreak="0">
    <w:nsid w:val="53D720FD"/>
    <w:multiLevelType w:val="multilevel"/>
    <w:tmpl w:val="63203F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9" w15:restartNumberingAfterBreak="0">
    <w:nsid w:val="540D4B06"/>
    <w:multiLevelType w:val="multilevel"/>
    <w:tmpl w:val="E88A8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0" w15:restartNumberingAfterBreak="0">
    <w:nsid w:val="54256436"/>
    <w:multiLevelType w:val="hybridMultilevel"/>
    <w:tmpl w:val="759EC376"/>
    <w:lvl w:ilvl="0" w:tplc="1C5C5946">
      <w:start w:val="1"/>
      <w:numFmt w:val="decimal"/>
      <w:lvlText w:val="%1."/>
      <w:lvlJc w:val="left"/>
      <w:pPr>
        <w:ind w:left="720" w:hanging="360"/>
      </w:pPr>
      <w:rPr>
        <w:rFonts w:ascii="Arial Narrow" w:hAnsi="Arial Narrow" w:hint="default"/>
        <w:b/>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61" w15:restartNumberingAfterBreak="0">
    <w:nsid w:val="54306BDA"/>
    <w:multiLevelType w:val="multilevel"/>
    <w:tmpl w:val="CC50A3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2" w15:restartNumberingAfterBreak="0">
    <w:nsid w:val="54365796"/>
    <w:multiLevelType w:val="multilevel"/>
    <w:tmpl w:val="A2A4FD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3" w15:restartNumberingAfterBreak="0">
    <w:nsid w:val="543663E4"/>
    <w:multiLevelType w:val="hybridMultilevel"/>
    <w:tmpl w:val="BD8E8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4" w15:restartNumberingAfterBreak="0">
    <w:nsid w:val="5441031B"/>
    <w:multiLevelType w:val="multilevel"/>
    <w:tmpl w:val="BA2232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5" w15:restartNumberingAfterBreak="0">
    <w:nsid w:val="54964546"/>
    <w:multiLevelType w:val="multilevel"/>
    <w:tmpl w:val="C5F864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6" w15:restartNumberingAfterBreak="0">
    <w:nsid w:val="54F04A35"/>
    <w:multiLevelType w:val="hybridMultilevel"/>
    <w:tmpl w:val="461AA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7" w15:restartNumberingAfterBreak="0">
    <w:nsid w:val="55223F74"/>
    <w:multiLevelType w:val="multilevel"/>
    <w:tmpl w:val="1BDA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8" w15:restartNumberingAfterBreak="0">
    <w:nsid w:val="55392725"/>
    <w:multiLevelType w:val="multilevel"/>
    <w:tmpl w:val="D6005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9" w15:restartNumberingAfterBreak="0">
    <w:nsid w:val="55567BDC"/>
    <w:multiLevelType w:val="multilevel"/>
    <w:tmpl w:val="0BE8011A"/>
    <w:lvl w:ilvl="0">
      <w:start w:val="1"/>
      <w:numFmt w:val="bullet"/>
      <w:lvlText w:val=""/>
      <w:lvlJc w:val="left"/>
      <w:pPr>
        <w:tabs>
          <w:tab w:val="num" w:pos="720"/>
        </w:tabs>
        <w:ind w:left="720" w:hanging="360"/>
      </w:pPr>
      <w:rPr>
        <w:rFonts w:ascii="Symbol" w:hAnsi="Symbol" w:cs="OpenSymbol" w:hint="default"/>
        <w:sz w:val="2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70" w15:restartNumberingAfterBreak="0">
    <w:nsid w:val="557C32DB"/>
    <w:multiLevelType w:val="multilevel"/>
    <w:tmpl w:val="61A423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1" w15:restartNumberingAfterBreak="0">
    <w:nsid w:val="55C77305"/>
    <w:multiLevelType w:val="multilevel"/>
    <w:tmpl w:val="9B2C7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2" w15:restartNumberingAfterBreak="0">
    <w:nsid w:val="55F56EBA"/>
    <w:multiLevelType w:val="multilevel"/>
    <w:tmpl w:val="6A2C9B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3" w15:restartNumberingAfterBreak="0">
    <w:nsid w:val="562A5274"/>
    <w:multiLevelType w:val="multilevel"/>
    <w:tmpl w:val="E7961B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4" w15:restartNumberingAfterBreak="0">
    <w:nsid w:val="570C3076"/>
    <w:multiLevelType w:val="multilevel"/>
    <w:tmpl w:val="9CF88362"/>
    <w:lvl w:ilvl="0">
      <w:start w:val="1"/>
      <w:numFmt w:val="decimal"/>
      <w:lvlText w:val="%1."/>
      <w:lvlJc w:val="left"/>
      <w:pPr>
        <w:tabs>
          <w:tab w:val="num" w:pos="265"/>
        </w:tabs>
        <w:ind w:left="26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5" w15:restartNumberingAfterBreak="0">
    <w:nsid w:val="57133E1A"/>
    <w:multiLevelType w:val="multilevel"/>
    <w:tmpl w:val="5EF2BD3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6" w15:restartNumberingAfterBreak="0">
    <w:nsid w:val="57A22958"/>
    <w:multiLevelType w:val="multilevel"/>
    <w:tmpl w:val="C3B477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7" w15:restartNumberingAfterBreak="0">
    <w:nsid w:val="57C01B55"/>
    <w:multiLevelType w:val="multilevel"/>
    <w:tmpl w:val="A950D7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8" w15:restartNumberingAfterBreak="0">
    <w:nsid w:val="582B33A2"/>
    <w:multiLevelType w:val="multilevel"/>
    <w:tmpl w:val="0192B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9" w15:restartNumberingAfterBreak="0">
    <w:nsid w:val="583B268B"/>
    <w:multiLevelType w:val="multilevel"/>
    <w:tmpl w:val="D034F2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0" w15:restartNumberingAfterBreak="0">
    <w:nsid w:val="58562817"/>
    <w:multiLevelType w:val="multilevel"/>
    <w:tmpl w:val="49107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1" w15:restartNumberingAfterBreak="0">
    <w:nsid w:val="585750E5"/>
    <w:multiLevelType w:val="multilevel"/>
    <w:tmpl w:val="3CC6F8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2" w15:restartNumberingAfterBreak="0">
    <w:nsid w:val="58707946"/>
    <w:multiLevelType w:val="multilevel"/>
    <w:tmpl w:val="99143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3" w15:restartNumberingAfterBreak="0">
    <w:nsid w:val="58AC003E"/>
    <w:multiLevelType w:val="multilevel"/>
    <w:tmpl w:val="0B58976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4" w15:restartNumberingAfterBreak="0">
    <w:nsid w:val="58B97641"/>
    <w:multiLevelType w:val="multilevel"/>
    <w:tmpl w:val="E53E37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5" w15:restartNumberingAfterBreak="0">
    <w:nsid w:val="58F03095"/>
    <w:multiLevelType w:val="multilevel"/>
    <w:tmpl w:val="F620B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6" w15:restartNumberingAfterBreak="0">
    <w:nsid w:val="58FB70EA"/>
    <w:multiLevelType w:val="multilevel"/>
    <w:tmpl w:val="17F0C5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7" w15:restartNumberingAfterBreak="0">
    <w:nsid w:val="590F5C15"/>
    <w:multiLevelType w:val="multilevel"/>
    <w:tmpl w:val="C78CB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8" w15:restartNumberingAfterBreak="0">
    <w:nsid w:val="59107B75"/>
    <w:multiLevelType w:val="multilevel"/>
    <w:tmpl w:val="210A06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9" w15:restartNumberingAfterBreak="0">
    <w:nsid w:val="59265459"/>
    <w:multiLevelType w:val="multilevel"/>
    <w:tmpl w:val="2244E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0" w15:restartNumberingAfterBreak="0">
    <w:nsid w:val="59387520"/>
    <w:multiLevelType w:val="multilevel"/>
    <w:tmpl w:val="3E28F49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1" w15:restartNumberingAfterBreak="0">
    <w:nsid w:val="596955AD"/>
    <w:multiLevelType w:val="hybridMultilevel"/>
    <w:tmpl w:val="20B8985E"/>
    <w:lvl w:ilvl="0" w:tplc="B3BA95BE">
      <w:start w:val="1"/>
      <w:numFmt w:val="decimal"/>
      <w:lvlText w:val="%1."/>
      <w:lvlJc w:val="left"/>
      <w:pPr>
        <w:tabs>
          <w:tab w:val="num" w:pos="265"/>
        </w:tabs>
        <w:ind w:left="26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2" w15:restartNumberingAfterBreak="0">
    <w:nsid w:val="59711A29"/>
    <w:multiLevelType w:val="multilevel"/>
    <w:tmpl w:val="8A7C50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3" w15:restartNumberingAfterBreak="0">
    <w:nsid w:val="5972306B"/>
    <w:multiLevelType w:val="multilevel"/>
    <w:tmpl w:val="5FA6D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4" w15:restartNumberingAfterBreak="0">
    <w:nsid w:val="598336E4"/>
    <w:multiLevelType w:val="multilevel"/>
    <w:tmpl w:val="EFE0E6B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5" w15:restartNumberingAfterBreak="0">
    <w:nsid w:val="5987495A"/>
    <w:multiLevelType w:val="multilevel"/>
    <w:tmpl w:val="9AB0CA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6" w15:restartNumberingAfterBreak="0">
    <w:nsid w:val="59B40CBB"/>
    <w:multiLevelType w:val="multilevel"/>
    <w:tmpl w:val="466E6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7" w15:restartNumberingAfterBreak="0">
    <w:nsid w:val="59B95CA4"/>
    <w:multiLevelType w:val="hybridMultilevel"/>
    <w:tmpl w:val="8C10BE5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8" w15:restartNumberingAfterBreak="0">
    <w:nsid w:val="59CD593D"/>
    <w:multiLevelType w:val="multilevel"/>
    <w:tmpl w:val="60CCFB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9" w15:restartNumberingAfterBreak="0">
    <w:nsid w:val="5A21696F"/>
    <w:multiLevelType w:val="multilevel"/>
    <w:tmpl w:val="2FB6B4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0" w15:restartNumberingAfterBreak="0">
    <w:nsid w:val="5A233AB1"/>
    <w:multiLevelType w:val="multilevel"/>
    <w:tmpl w:val="AC3640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1" w15:restartNumberingAfterBreak="0">
    <w:nsid w:val="5AE543AB"/>
    <w:multiLevelType w:val="multilevel"/>
    <w:tmpl w:val="7F64B9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2" w15:restartNumberingAfterBreak="0">
    <w:nsid w:val="5AEE322A"/>
    <w:multiLevelType w:val="multilevel"/>
    <w:tmpl w:val="5FAE0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3" w15:restartNumberingAfterBreak="0">
    <w:nsid w:val="5B2E2C01"/>
    <w:multiLevelType w:val="multilevel"/>
    <w:tmpl w:val="AD786E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4" w15:restartNumberingAfterBreak="0">
    <w:nsid w:val="5B7B5422"/>
    <w:multiLevelType w:val="multilevel"/>
    <w:tmpl w:val="C682F7F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5" w15:restartNumberingAfterBreak="0">
    <w:nsid w:val="5BE240B3"/>
    <w:multiLevelType w:val="multilevel"/>
    <w:tmpl w:val="94CE4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6" w15:restartNumberingAfterBreak="0">
    <w:nsid w:val="5BE52267"/>
    <w:multiLevelType w:val="multilevel"/>
    <w:tmpl w:val="22183C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7" w15:restartNumberingAfterBreak="0">
    <w:nsid w:val="5C3A785E"/>
    <w:multiLevelType w:val="multilevel"/>
    <w:tmpl w:val="E0EA12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8" w15:restartNumberingAfterBreak="0">
    <w:nsid w:val="5C532929"/>
    <w:multiLevelType w:val="multilevel"/>
    <w:tmpl w:val="90EE9A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9" w15:restartNumberingAfterBreak="0">
    <w:nsid w:val="5C9462CC"/>
    <w:multiLevelType w:val="multilevel"/>
    <w:tmpl w:val="F51E1E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0" w15:restartNumberingAfterBreak="0">
    <w:nsid w:val="5CA440B1"/>
    <w:multiLevelType w:val="multilevel"/>
    <w:tmpl w:val="1F9AADA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1" w15:restartNumberingAfterBreak="0">
    <w:nsid w:val="5CD46D80"/>
    <w:multiLevelType w:val="multilevel"/>
    <w:tmpl w:val="3B8A98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2" w15:restartNumberingAfterBreak="0">
    <w:nsid w:val="5CFB6490"/>
    <w:multiLevelType w:val="multilevel"/>
    <w:tmpl w:val="7758E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3" w15:restartNumberingAfterBreak="0">
    <w:nsid w:val="5D066F82"/>
    <w:multiLevelType w:val="hybridMultilevel"/>
    <w:tmpl w:val="5E94D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4" w15:restartNumberingAfterBreak="0">
    <w:nsid w:val="5D1232AE"/>
    <w:multiLevelType w:val="multilevel"/>
    <w:tmpl w:val="1416D8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5" w15:restartNumberingAfterBreak="0">
    <w:nsid w:val="5D670AB1"/>
    <w:multiLevelType w:val="multilevel"/>
    <w:tmpl w:val="A31272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6" w15:restartNumberingAfterBreak="0">
    <w:nsid w:val="5D7C184B"/>
    <w:multiLevelType w:val="multilevel"/>
    <w:tmpl w:val="52CE3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7" w15:restartNumberingAfterBreak="0">
    <w:nsid w:val="5D8F7E1B"/>
    <w:multiLevelType w:val="multilevel"/>
    <w:tmpl w:val="57CA5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8" w15:restartNumberingAfterBreak="0">
    <w:nsid w:val="5D9C02FC"/>
    <w:multiLevelType w:val="hybridMultilevel"/>
    <w:tmpl w:val="123C08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9" w15:restartNumberingAfterBreak="0">
    <w:nsid w:val="5DB52BE5"/>
    <w:multiLevelType w:val="multilevel"/>
    <w:tmpl w:val="603C48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0" w15:restartNumberingAfterBreak="0">
    <w:nsid w:val="5DB53F5A"/>
    <w:multiLevelType w:val="multilevel"/>
    <w:tmpl w:val="5F584B9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1" w15:restartNumberingAfterBreak="0">
    <w:nsid w:val="5E2F6B12"/>
    <w:multiLevelType w:val="multilevel"/>
    <w:tmpl w:val="D17C3A4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2" w15:restartNumberingAfterBreak="0">
    <w:nsid w:val="5E3550A4"/>
    <w:multiLevelType w:val="hybridMultilevel"/>
    <w:tmpl w:val="851299B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3" w15:restartNumberingAfterBreak="0">
    <w:nsid w:val="5E426377"/>
    <w:multiLevelType w:val="multilevel"/>
    <w:tmpl w:val="452AF3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4" w15:restartNumberingAfterBreak="0">
    <w:nsid w:val="5E4303C7"/>
    <w:multiLevelType w:val="multilevel"/>
    <w:tmpl w:val="2520BD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5" w15:restartNumberingAfterBreak="0">
    <w:nsid w:val="5E7C10F6"/>
    <w:multiLevelType w:val="multilevel"/>
    <w:tmpl w:val="A19451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6" w15:restartNumberingAfterBreak="0">
    <w:nsid w:val="5E7D349C"/>
    <w:multiLevelType w:val="multilevel"/>
    <w:tmpl w:val="E55E07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7" w15:restartNumberingAfterBreak="0">
    <w:nsid w:val="5E8275FD"/>
    <w:multiLevelType w:val="multilevel"/>
    <w:tmpl w:val="84D421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8" w15:restartNumberingAfterBreak="0">
    <w:nsid w:val="5E8E4148"/>
    <w:multiLevelType w:val="multilevel"/>
    <w:tmpl w:val="465EDE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9" w15:restartNumberingAfterBreak="0">
    <w:nsid w:val="5EA23AC9"/>
    <w:multiLevelType w:val="multilevel"/>
    <w:tmpl w:val="CD18C3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0" w15:restartNumberingAfterBreak="0">
    <w:nsid w:val="5EAD5D38"/>
    <w:multiLevelType w:val="multilevel"/>
    <w:tmpl w:val="D90C39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1" w15:restartNumberingAfterBreak="0">
    <w:nsid w:val="5EB463DD"/>
    <w:multiLevelType w:val="multilevel"/>
    <w:tmpl w:val="D004CB3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2" w15:restartNumberingAfterBreak="0">
    <w:nsid w:val="5EDF4BE5"/>
    <w:multiLevelType w:val="multilevel"/>
    <w:tmpl w:val="CEBEDD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3" w15:restartNumberingAfterBreak="0">
    <w:nsid w:val="5EF41017"/>
    <w:multiLevelType w:val="multilevel"/>
    <w:tmpl w:val="ED3CB0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4" w15:restartNumberingAfterBreak="0">
    <w:nsid w:val="5F2C5FD0"/>
    <w:multiLevelType w:val="multilevel"/>
    <w:tmpl w:val="063442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5" w15:restartNumberingAfterBreak="0">
    <w:nsid w:val="5F354F5E"/>
    <w:multiLevelType w:val="multilevel"/>
    <w:tmpl w:val="1B6A2E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6" w15:restartNumberingAfterBreak="0">
    <w:nsid w:val="5F4C20BA"/>
    <w:multiLevelType w:val="multilevel"/>
    <w:tmpl w:val="94CA9F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7" w15:restartNumberingAfterBreak="0">
    <w:nsid w:val="5F697752"/>
    <w:multiLevelType w:val="multilevel"/>
    <w:tmpl w:val="C11A89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8" w15:restartNumberingAfterBreak="0">
    <w:nsid w:val="5FA75482"/>
    <w:multiLevelType w:val="multilevel"/>
    <w:tmpl w:val="802E01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9" w15:restartNumberingAfterBreak="0">
    <w:nsid w:val="5FE34BD4"/>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40" w15:restartNumberingAfterBreak="0">
    <w:nsid w:val="602F3632"/>
    <w:multiLevelType w:val="multilevel"/>
    <w:tmpl w:val="A08488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1" w15:restartNumberingAfterBreak="0">
    <w:nsid w:val="60560AE9"/>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42" w15:restartNumberingAfterBreak="0">
    <w:nsid w:val="605903BA"/>
    <w:multiLevelType w:val="multilevel"/>
    <w:tmpl w:val="453EE5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3" w15:restartNumberingAfterBreak="0">
    <w:nsid w:val="607A7669"/>
    <w:multiLevelType w:val="multilevel"/>
    <w:tmpl w:val="3A08D53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44" w15:restartNumberingAfterBreak="0">
    <w:nsid w:val="608C20F8"/>
    <w:multiLevelType w:val="hybridMultilevel"/>
    <w:tmpl w:val="AC747A8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5" w15:restartNumberingAfterBreak="0">
    <w:nsid w:val="612B0969"/>
    <w:multiLevelType w:val="multilevel"/>
    <w:tmpl w:val="67FCC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6" w15:restartNumberingAfterBreak="0">
    <w:nsid w:val="615E183C"/>
    <w:multiLevelType w:val="multilevel"/>
    <w:tmpl w:val="BBD67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7" w15:restartNumberingAfterBreak="0">
    <w:nsid w:val="61640917"/>
    <w:multiLevelType w:val="multilevel"/>
    <w:tmpl w:val="D04A5D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8" w15:restartNumberingAfterBreak="0">
    <w:nsid w:val="616F1CA2"/>
    <w:multiLevelType w:val="multilevel"/>
    <w:tmpl w:val="730893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9" w15:restartNumberingAfterBreak="0">
    <w:nsid w:val="6172195D"/>
    <w:multiLevelType w:val="multilevel"/>
    <w:tmpl w:val="5BA64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0" w15:restartNumberingAfterBreak="0">
    <w:nsid w:val="6183259D"/>
    <w:multiLevelType w:val="multilevel"/>
    <w:tmpl w:val="63A413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1" w15:restartNumberingAfterBreak="0">
    <w:nsid w:val="61A40EE0"/>
    <w:multiLevelType w:val="multilevel"/>
    <w:tmpl w:val="C674F7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2" w15:restartNumberingAfterBreak="0">
    <w:nsid w:val="61A71E95"/>
    <w:multiLevelType w:val="multilevel"/>
    <w:tmpl w:val="DF741E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3" w15:restartNumberingAfterBreak="0">
    <w:nsid w:val="61D91357"/>
    <w:multiLevelType w:val="multilevel"/>
    <w:tmpl w:val="634E24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4" w15:restartNumberingAfterBreak="0">
    <w:nsid w:val="62081A86"/>
    <w:multiLevelType w:val="multilevel"/>
    <w:tmpl w:val="7BF01C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5" w15:restartNumberingAfterBreak="0">
    <w:nsid w:val="62174FE4"/>
    <w:multiLevelType w:val="multilevel"/>
    <w:tmpl w:val="2D24459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6" w15:restartNumberingAfterBreak="0">
    <w:nsid w:val="622B60E3"/>
    <w:multiLevelType w:val="multilevel"/>
    <w:tmpl w:val="7A14ED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7" w15:restartNumberingAfterBreak="0">
    <w:nsid w:val="6238417D"/>
    <w:multiLevelType w:val="multilevel"/>
    <w:tmpl w:val="42448C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8" w15:restartNumberingAfterBreak="0">
    <w:nsid w:val="625A5EF9"/>
    <w:multiLevelType w:val="multilevel"/>
    <w:tmpl w:val="876E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9" w15:restartNumberingAfterBreak="0">
    <w:nsid w:val="62924463"/>
    <w:multiLevelType w:val="multilevel"/>
    <w:tmpl w:val="74F8D2D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0" w15:restartNumberingAfterBreak="0">
    <w:nsid w:val="62B80549"/>
    <w:multiLevelType w:val="multilevel"/>
    <w:tmpl w:val="D9FAE2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1" w15:restartNumberingAfterBreak="0">
    <w:nsid w:val="62EF4109"/>
    <w:multiLevelType w:val="multilevel"/>
    <w:tmpl w:val="90E89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2" w15:restartNumberingAfterBreak="0">
    <w:nsid w:val="62F9462A"/>
    <w:multiLevelType w:val="multilevel"/>
    <w:tmpl w:val="12CED2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3" w15:restartNumberingAfterBreak="0">
    <w:nsid w:val="632128EC"/>
    <w:multiLevelType w:val="multilevel"/>
    <w:tmpl w:val="1F5ED9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64" w15:restartNumberingAfterBreak="0">
    <w:nsid w:val="6338361C"/>
    <w:multiLevelType w:val="multilevel"/>
    <w:tmpl w:val="2AE4B6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5" w15:restartNumberingAfterBreak="0">
    <w:nsid w:val="63477047"/>
    <w:multiLevelType w:val="hybridMultilevel"/>
    <w:tmpl w:val="0DDE697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6" w15:restartNumberingAfterBreak="0">
    <w:nsid w:val="63503D94"/>
    <w:multiLevelType w:val="multilevel"/>
    <w:tmpl w:val="16C03CD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7" w15:restartNumberingAfterBreak="0">
    <w:nsid w:val="635B548E"/>
    <w:multiLevelType w:val="multilevel"/>
    <w:tmpl w:val="46DE34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8" w15:restartNumberingAfterBreak="0">
    <w:nsid w:val="63852E9E"/>
    <w:multiLevelType w:val="multilevel"/>
    <w:tmpl w:val="1A0EF4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9" w15:restartNumberingAfterBreak="0">
    <w:nsid w:val="639A4425"/>
    <w:multiLevelType w:val="multilevel"/>
    <w:tmpl w:val="F4BC62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0" w15:restartNumberingAfterBreak="0">
    <w:nsid w:val="63E648B9"/>
    <w:multiLevelType w:val="multilevel"/>
    <w:tmpl w:val="307A38F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1" w15:restartNumberingAfterBreak="0">
    <w:nsid w:val="6410037A"/>
    <w:multiLevelType w:val="multilevel"/>
    <w:tmpl w:val="F79A5B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2" w15:restartNumberingAfterBreak="0">
    <w:nsid w:val="645E2ABB"/>
    <w:multiLevelType w:val="multilevel"/>
    <w:tmpl w:val="F45293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3" w15:restartNumberingAfterBreak="0">
    <w:nsid w:val="64932804"/>
    <w:multiLevelType w:val="multilevel"/>
    <w:tmpl w:val="A1D03F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4" w15:restartNumberingAfterBreak="0">
    <w:nsid w:val="64A42176"/>
    <w:multiLevelType w:val="multilevel"/>
    <w:tmpl w:val="B7AA9F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5" w15:restartNumberingAfterBreak="0">
    <w:nsid w:val="64A425FB"/>
    <w:multiLevelType w:val="multilevel"/>
    <w:tmpl w:val="8072F7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6" w15:restartNumberingAfterBreak="0">
    <w:nsid w:val="64A84416"/>
    <w:multiLevelType w:val="multilevel"/>
    <w:tmpl w:val="8D1C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7" w15:restartNumberingAfterBreak="0">
    <w:nsid w:val="64BC55E5"/>
    <w:multiLevelType w:val="multilevel"/>
    <w:tmpl w:val="E7CE88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8" w15:restartNumberingAfterBreak="0">
    <w:nsid w:val="64C103CE"/>
    <w:multiLevelType w:val="multilevel"/>
    <w:tmpl w:val="5980DE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9" w15:restartNumberingAfterBreak="0">
    <w:nsid w:val="64EB5039"/>
    <w:multiLevelType w:val="multilevel"/>
    <w:tmpl w:val="AFDACD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0" w15:restartNumberingAfterBreak="0">
    <w:nsid w:val="64F25951"/>
    <w:multiLevelType w:val="multilevel"/>
    <w:tmpl w:val="9F7CC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1" w15:restartNumberingAfterBreak="0">
    <w:nsid w:val="650C37D8"/>
    <w:multiLevelType w:val="hybridMultilevel"/>
    <w:tmpl w:val="F802E65E"/>
    <w:lvl w:ilvl="0" w:tplc="02D60836">
      <w:start w:val="1"/>
      <w:numFmt w:val="decimal"/>
      <w:lvlText w:val="%1."/>
      <w:lvlJc w:val="left"/>
      <w:pPr>
        <w:ind w:left="1080" w:hanging="360"/>
      </w:pPr>
    </w:lvl>
    <w:lvl w:ilvl="1" w:tplc="78F4C1A2" w:tentative="1">
      <w:start w:val="1"/>
      <w:numFmt w:val="lowerLetter"/>
      <w:lvlText w:val="%2."/>
      <w:lvlJc w:val="left"/>
      <w:pPr>
        <w:ind w:left="1800" w:hanging="360"/>
      </w:pPr>
    </w:lvl>
    <w:lvl w:ilvl="2" w:tplc="0E5E6A2A" w:tentative="1">
      <w:start w:val="1"/>
      <w:numFmt w:val="lowerRoman"/>
      <w:lvlText w:val="%3."/>
      <w:lvlJc w:val="right"/>
      <w:pPr>
        <w:ind w:left="2520" w:hanging="180"/>
      </w:pPr>
    </w:lvl>
    <w:lvl w:ilvl="3" w:tplc="6D1C6EA4" w:tentative="1">
      <w:start w:val="1"/>
      <w:numFmt w:val="decimal"/>
      <w:lvlText w:val="%4."/>
      <w:lvlJc w:val="left"/>
      <w:pPr>
        <w:ind w:left="3240" w:hanging="360"/>
      </w:pPr>
    </w:lvl>
    <w:lvl w:ilvl="4" w:tplc="FF58706C" w:tentative="1">
      <w:start w:val="1"/>
      <w:numFmt w:val="lowerLetter"/>
      <w:lvlText w:val="%5."/>
      <w:lvlJc w:val="left"/>
      <w:pPr>
        <w:ind w:left="3960" w:hanging="360"/>
      </w:pPr>
    </w:lvl>
    <w:lvl w:ilvl="5" w:tplc="475CEAD2" w:tentative="1">
      <w:start w:val="1"/>
      <w:numFmt w:val="lowerRoman"/>
      <w:lvlText w:val="%6."/>
      <w:lvlJc w:val="right"/>
      <w:pPr>
        <w:ind w:left="4680" w:hanging="180"/>
      </w:pPr>
    </w:lvl>
    <w:lvl w:ilvl="6" w:tplc="170EDD1A" w:tentative="1">
      <w:start w:val="1"/>
      <w:numFmt w:val="decimal"/>
      <w:lvlText w:val="%7."/>
      <w:lvlJc w:val="left"/>
      <w:pPr>
        <w:ind w:left="5400" w:hanging="360"/>
      </w:pPr>
    </w:lvl>
    <w:lvl w:ilvl="7" w:tplc="AA9CA396" w:tentative="1">
      <w:start w:val="1"/>
      <w:numFmt w:val="lowerLetter"/>
      <w:lvlText w:val="%8."/>
      <w:lvlJc w:val="left"/>
      <w:pPr>
        <w:ind w:left="6120" w:hanging="360"/>
      </w:pPr>
    </w:lvl>
    <w:lvl w:ilvl="8" w:tplc="3A5C4112" w:tentative="1">
      <w:start w:val="1"/>
      <w:numFmt w:val="lowerRoman"/>
      <w:lvlText w:val="%9."/>
      <w:lvlJc w:val="right"/>
      <w:pPr>
        <w:ind w:left="6840" w:hanging="180"/>
      </w:pPr>
    </w:lvl>
  </w:abstractNum>
  <w:abstractNum w:abstractNumId="682" w15:restartNumberingAfterBreak="0">
    <w:nsid w:val="652454BA"/>
    <w:multiLevelType w:val="multilevel"/>
    <w:tmpl w:val="488CB2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3" w15:restartNumberingAfterBreak="0">
    <w:nsid w:val="652C0BB5"/>
    <w:multiLevelType w:val="multilevel"/>
    <w:tmpl w:val="C04EED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4" w15:restartNumberingAfterBreak="0">
    <w:nsid w:val="6567727E"/>
    <w:multiLevelType w:val="multilevel"/>
    <w:tmpl w:val="31DAD3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5" w15:restartNumberingAfterBreak="0">
    <w:nsid w:val="656C3E81"/>
    <w:multiLevelType w:val="multilevel"/>
    <w:tmpl w:val="306E36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6" w15:restartNumberingAfterBreak="0">
    <w:nsid w:val="65802839"/>
    <w:multiLevelType w:val="multilevel"/>
    <w:tmpl w:val="9ECC85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7" w15:restartNumberingAfterBreak="0">
    <w:nsid w:val="65A36468"/>
    <w:multiLevelType w:val="multilevel"/>
    <w:tmpl w:val="8D44D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8" w15:restartNumberingAfterBreak="0">
    <w:nsid w:val="65AB2A0A"/>
    <w:multiLevelType w:val="multilevel"/>
    <w:tmpl w:val="F06870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9" w15:restartNumberingAfterBreak="0">
    <w:nsid w:val="65C214DD"/>
    <w:multiLevelType w:val="multilevel"/>
    <w:tmpl w:val="239A3C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0" w15:restartNumberingAfterBreak="0">
    <w:nsid w:val="65EB41CF"/>
    <w:multiLevelType w:val="multilevel"/>
    <w:tmpl w:val="C51A247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1" w15:restartNumberingAfterBreak="0">
    <w:nsid w:val="6645282F"/>
    <w:multiLevelType w:val="multilevel"/>
    <w:tmpl w:val="A37EC0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2" w15:restartNumberingAfterBreak="0">
    <w:nsid w:val="66A05B40"/>
    <w:multiLevelType w:val="multilevel"/>
    <w:tmpl w:val="F3D00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3" w15:restartNumberingAfterBreak="0">
    <w:nsid w:val="66FA647D"/>
    <w:multiLevelType w:val="multilevel"/>
    <w:tmpl w:val="C890E9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4" w15:restartNumberingAfterBreak="0">
    <w:nsid w:val="67433263"/>
    <w:multiLevelType w:val="hybridMultilevel"/>
    <w:tmpl w:val="5F90B4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95" w15:restartNumberingAfterBreak="0">
    <w:nsid w:val="67F744A8"/>
    <w:multiLevelType w:val="multilevel"/>
    <w:tmpl w:val="5D7821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6" w15:restartNumberingAfterBreak="0">
    <w:nsid w:val="683F1828"/>
    <w:multiLevelType w:val="multilevel"/>
    <w:tmpl w:val="BEA66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7" w15:restartNumberingAfterBreak="0">
    <w:nsid w:val="68414AF9"/>
    <w:multiLevelType w:val="multilevel"/>
    <w:tmpl w:val="FFC6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8" w15:restartNumberingAfterBreak="0">
    <w:nsid w:val="68A13A71"/>
    <w:multiLevelType w:val="multilevel"/>
    <w:tmpl w:val="7534EB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9" w15:restartNumberingAfterBreak="0">
    <w:nsid w:val="68A96171"/>
    <w:multiLevelType w:val="multilevel"/>
    <w:tmpl w:val="E152A3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0" w15:restartNumberingAfterBreak="0">
    <w:nsid w:val="691A5B83"/>
    <w:multiLevelType w:val="multilevel"/>
    <w:tmpl w:val="CFEE88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1" w15:restartNumberingAfterBreak="0">
    <w:nsid w:val="69790464"/>
    <w:multiLevelType w:val="multilevel"/>
    <w:tmpl w:val="4BCE8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2" w15:restartNumberingAfterBreak="0">
    <w:nsid w:val="69D54BBB"/>
    <w:multiLevelType w:val="multilevel"/>
    <w:tmpl w:val="113816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3" w15:restartNumberingAfterBreak="0">
    <w:nsid w:val="69D72790"/>
    <w:multiLevelType w:val="multilevel"/>
    <w:tmpl w:val="E44CE9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4" w15:restartNumberingAfterBreak="0">
    <w:nsid w:val="6A004289"/>
    <w:multiLevelType w:val="multilevel"/>
    <w:tmpl w:val="88F229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5" w15:restartNumberingAfterBreak="0">
    <w:nsid w:val="6A2315F5"/>
    <w:multiLevelType w:val="multilevel"/>
    <w:tmpl w:val="038EA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6" w15:restartNumberingAfterBreak="0">
    <w:nsid w:val="6A2C6B75"/>
    <w:multiLevelType w:val="multilevel"/>
    <w:tmpl w:val="5EB8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7" w15:restartNumberingAfterBreak="0">
    <w:nsid w:val="6A6E5A42"/>
    <w:multiLevelType w:val="multilevel"/>
    <w:tmpl w:val="AC00F7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8" w15:restartNumberingAfterBreak="0">
    <w:nsid w:val="6A90747E"/>
    <w:multiLevelType w:val="multilevel"/>
    <w:tmpl w:val="A2B2F2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9" w15:restartNumberingAfterBreak="0">
    <w:nsid w:val="6AA05821"/>
    <w:multiLevelType w:val="multilevel"/>
    <w:tmpl w:val="656E99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0" w15:restartNumberingAfterBreak="0">
    <w:nsid w:val="6AA62FC6"/>
    <w:multiLevelType w:val="multilevel"/>
    <w:tmpl w:val="1BE81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1" w15:restartNumberingAfterBreak="0">
    <w:nsid w:val="6AEA5DDE"/>
    <w:multiLevelType w:val="multilevel"/>
    <w:tmpl w:val="D5AE2B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2" w15:restartNumberingAfterBreak="0">
    <w:nsid w:val="6AF515D4"/>
    <w:multiLevelType w:val="multilevel"/>
    <w:tmpl w:val="31FCF4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3" w15:restartNumberingAfterBreak="0">
    <w:nsid w:val="6B1B3796"/>
    <w:multiLevelType w:val="multilevel"/>
    <w:tmpl w:val="7B40B8E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4" w15:restartNumberingAfterBreak="0">
    <w:nsid w:val="6B27756A"/>
    <w:multiLevelType w:val="hybridMultilevel"/>
    <w:tmpl w:val="7298B43C"/>
    <w:lvl w:ilvl="0" w:tplc="3B74240A">
      <w:start w:val="1"/>
      <w:numFmt w:val="decimal"/>
      <w:lvlText w:val="%1."/>
      <w:lvlJc w:val="left"/>
      <w:pPr>
        <w:ind w:left="720" w:hanging="360"/>
      </w:pPr>
      <w:rPr>
        <w:rFonts w:ascii="Times New Roman" w:hAnsi="Times New Roman" w:cs="Times New Roman" w:hint="default"/>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15" w15:restartNumberingAfterBreak="0">
    <w:nsid w:val="6B6148CC"/>
    <w:multiLevelType w:val="multilevel"/>
    <w:tmpl w:val="EA9CE0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6" w15:restartNumberingAfterBreak="0">
    <w:nsid w:val="6BBD08EE"/>
    <w:multiLevelType w:val="multilevel"/>
    <w:tmpl w:val="998E439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7" w15:restartNumberingAfterBreak="0">
    <w:nsid w:val="6BCA68D2"/>
    <w:multiLevelType w:val="multilevel"/>
    <w:tmpl w:val="0BF874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8" w15:restartNumberingAfterBreak="0">
    <w:nsid w:val="6BCC4C08"/>
    <w:multiLevelType w:val="multilevel"/>
    <w:tmpl w:val="478C40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9" w15:restartNumberingAfterBreak="0">
    <w:nsid w:val="6C251A7E"/>
    <w:multiLevelType w:val="multilevel"/>
    <w:tmpl w:val="231A23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0" w15:restartNumberingAfterBreak="0">
    <w:nsid w:val="6C2A4838"/>
    <w:multiLevelType w:val="multilevel"/>
    <w:tmpl w:val="7F8492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1" w15:restartNumberingAfterBreak="0">
    <w:nsid w:val="6C681DAC"/>
    <w:multiLevelType w:val="multilevel"/>
    <w:tmpl w:val="E8BE6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2" w15:restartNumberingAfterBreak="0">
    <w:nsid w:val="6C9022BD"/>
    <w:multiLevelType w:val="multilevel"/>
    <w:tmpl w:val="DD7A1F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3" w15:restartNumberingAfterBreak="0">
    <w:nsid w:val="6CCA4588"/>
    <w:multiLevelType w:val="hybridMultilevel"/>
    <w:tmpl w:val="580C23FA"/>
    <w:lvl w:ilvl="0" w:tplc="E65268BC">
      <w:start w:val="1"/>
      <w:numFmt w:val="decimal"/>
      <w:lvlText w:val="%1."/>
      <w:lvlJc w:val="left"/>
      <w:pPr>
        <w:ind w:left="707" w:hanging="6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4" w15:restartNumberingAfterBreak="0">
    <w:nsid w:val="6CE67236"/>
    <w:multiLevelType w:val="multilevel"/>
    <w:tmpl w:val="C2E8EC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5" w15:restartNumberingAfterBreak="0">
    <w:nsid w:val="6CF36B44"/>
    <w:multiLevelType w:val="multilevel"/>
    <w:tmpl w:val="D486A9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6" w15:restartNumberingAfterBreak="0">
    <w:nsid w:val="6CFE0F01"/>
    <w:multiLevelType w:val="multilevel"/>
    <w:tmpl w:val="B4BC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7" w15:restartNumberingAfterBreak="0">
    <w:nsid w:val="6D2200C6"/>
    <w:multiLevelType w:val="multilevel"/>
    <w:tmpl w:val="B0F06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8" w15:restartNumberingAfterBreak="0">
    <w:nsid w:val="6D2A45B8"/>
    <w:multiLevelType w:val="multilevel"/>
    <w:tmpl w:val="E4C054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9" w15:restartNumberingAfterBreak="0">
    <w:nsid w:val="6D715522"/>
    <w:multiLevelType w:val="multilevel"/>
    <w:tmpl w:val="9506A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0" w15:restartNumberingAfterBreak="0">
    <w:nsid w:val="6D937BC1"/>
    <w:multiLevelType w:val="multilevel"/>
    <w:tmpl w:val="DFA442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1" w15:restartNumberingAfterBreak="0">
    <w:nsid w:val="6DA072D0"/>
    <w:multiLevelType w:val="multilevel"/>
    <w:tmpl w:val="DCDEA9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2" w15:restartNumberingAfterBreak="0">
    <w:nsid w:val="6DD55BB4"/>
    <w:multiLevelType w:val="hybridMultilevel"/>
    <w:tmpl w:val="9D40317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33" w15:restartNumberingAfterBreak="0">
    <w:nsid w:val="6DFE76F4"/>
    <w:multiLevelType w:val="multilevel"/>
    <w:tmpl w:val="7882B9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4" w15:restartNumberingAfterBreak="0">
    <w:nsid w:val="6E4514AB"/>
    <w:multiLevelType w:val="multilevel"/>
    <w:tmpl w:val="33E42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5" w15:restartNumberingAfterBreak="0">
    <w:nsid w:val="6E591836"/>
    <w:multiLevelType w:val="multilevel"/>
    <w:tmpl w:val="1F0A46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6" w15:restartNumberingAfterBreak="0">
    <w:nsid w:val="6E614608"/>
    <w:multiLevelType w:val="multilevel"/>
    <w:tmpl w:val="EAA8D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7" w15:restartNumberingAfterBreak="0">
    <w:nsid w:val="6E9B7F78"/>
    <w:multiLevelType w:val="multilevel"/>
    <w:tmpl w:val="F370D1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8" w15:restartNumberingAfterBreak="0">
    <w:nsid w:val="6EB27993"/>
    <w:multiLevelType w:val="multilevel"/>
    <w:tmpl w:val="C2C6C6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9" w15:restartNumberingAfterBreak="0">
    <w:nsid w:val="6EB5625B"/>
    <w:multiLevelType w:val="multilevel"/>
    <w:tmpl w:val="F71C9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0" w15:restartNumberingAfterBreak="0">
    <w:nsid w:val="6EBD1C14"/>
    <w:multiLevelType w:val="multilevel"/>
    <w:tmpl w:val="CE6A5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1" w15:restartNumberingAfterBreak="0">
    <w:nsid w:val="6EBF6CB7"/>
    <w:multiLevelType w:val="multilevel"/>
    <w:tmpl w:val="E1BA3B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42" w15:restartNumberingAfterBreak="0">
    <w:nsid w:val="6F240C97"/>
    <w:multiLevelType w:val="multilevel"/>
    <w:tmpl w:val="416881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3" w15:restartNumberingAfterBreak="0">
    <w:nsid w:val="6F74110F"/>
    <w:multiLevelType w:val="multilevel"/>
    <w:tmpl w:val="1F9895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4" w15:restartNumberingAfterBreak="0">
    <w:nsid w:val="70066394"/>
    <w:multiLevelType w:val="hybridMultilevel"/>
    <w:tmpl w:val="0D0003D0"/>
    <w:lvl w:ilvl="0" w:tplc="B6BAA510">
      <w:start w:val="1"/>
      <w:numFmt w:val="decimal"/>
      <w:lvlText w:val="%1."/>
      <w:lvlJc w:val="left"/>
      <w:pPr>
        <w:ind w:left="720" w:hanging="360"/>
      </w:pPr>
      <w:rPr>
        <w:rFonts w:eastAsiaTheme="minorHAnsi"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5" w15:restartNumberingAfterBreak="0">
    <w:nsid w:val="70152259"/>
    <w:multiLevelType w:val="multilevel"/>
    <w:tmpl w:val="CAD04C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6" w15:restartNumberingAfterBreak="0">
    <w:nsid w:val="702A40A2"/>
    <w:multiLevelType w:val="multilevel"/>
    <w:tmpl w:val="B0FA0FD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7" w15:restartNumberingAfterBreak="0">
    <w:nsid w:val="70680AA9"/>
    <w:multiLevelType w:val="multilevel"/>
    <w:tmpl w:val="73144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8" w15:restartNumberingAfterBreak="0">
    <w:nsid w:val="70A06F65"/>
    <w:multiLevelType w:val="multilevel"/>
    <w:tmpl w:val="691E2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9" w15:restartNumberingAfterBreak="0">
    <w:nsid w:val="70B764A0"/>
    <w:multiLevelType w:val="multilevel"/>
    <w:tmpl w:val="3C9812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0" w15:restartNumberingAfterBreak="0">
    <w:nsid w:val="70D726E5"/>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51" w15:restartNumberingAfterBreak="0">
    <w:nsid w:val="70E846AA"/>
    <w:multiLevelType w:val="multilevel"/>
    <w:tmpl w:val="640A31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52" w15:restartNumberingAfterBreak="0">
    <w:nsid w:val="71005CDD"/>
    <w:multiLevelType w:val="multilevel"/>
    <w:tmpl w:val="985EB6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3" w15:restartNumberingAfterBreak="0">
    <w:nsid w:val="711C1558"/>
    <w:multiLevelType w:val="multilevel"/>
    <w:tmpl w:val="0158DF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4" w15:restartNumberingAfterBreak="0">
    <w:nsid w:val="713B29E4"/>
    <w:multiLevelType w:val="multilevel"/>
    <w:tmpl w:val="B4D03E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5" w15:restartNumberingAfterBreak="0">
    <w:nsid w:val="713C6AB2"/>
    <w:multiLevelType w:val="multilevel"/>
    <w:tmpl w:val="F54C16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6" w15:restartNumberingAfterBreak="0">
    <w:nsid w:val="71437781"/>
    <w:multiLevelType w:val="multilevel"/>
    <w:tmpl w:val="BF90896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7" w15:restartNumberingAfterBreak="0">
    <w:nsid w:val="714E7BE4"/>
    <w:multiLevelType w:val="multilevel"/>
    <w:tmpl w:val="3A8EC7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8" w15:restartNumberingAfterBreak="0">
    <w:nsid w:val="717D296D"/>
    <w:multiLevelType w:val="multilevel"/>
    <w:tmpl w:val="F352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9" w15:restartNumberingAfterBreak="0">
    <w:nsid w:val="719D670C"/>
    <w:multiLevelType w:val="multilevel"/>
    <w:tmpl w:val="F1E8F2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0" w15:restartNumberingAfterBreak="0">
    <w:nsid w:val="71AA4E9D"/>
    <w:multiLevelType w:val="multilevel"/>
    <w:tmpl w:val="66D2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1" w15:restartNumberingAfterBreak="0">
    <w:nsid w:val="71B57965"/>
    <w:multiLevelType w:val="multilevel"/>
    <w:tmpl w:val="DA6AA8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2" w15:restartNumberingAfterBreak="0">
    <w:nsid w:val="71BA3FC8"/>
    <w:multiLevelType w:val="multilevel"/>
    <w:tmpl w:val="35EE7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3" w15:restartNumberingAfterBreak="0">
    <w:nsid w:val="71BA4807"/>
    <w:multiLevelType w:val="multilevel"/>
    <w:tmpl w:val="CC52F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4" w15:restartNumberingAfterBreak="0">
    <w:nsid w:val="71C308CF"/>
    <w:multiLevelType w:val="multilevel"/>
    <w:tmpl w:val="31D07BE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5" w15:restartNumberingAfterBreak="0">
    <w:nsid w:val="71CD1164"/>
    <w:multiLevelType w:val="multilevel"/>
    <w:tmpl w:val="DADCB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6" w15:restartNumberingAfterBreak="0">
    <w:nsid w:val="71E41855"/>
    <w:multiLevelType w:val="hybridMultilevel"/>
    <w:tmpl w:val="5CCA2E18"/>
    <w:lvl w:ilvl="0" w:tplc="E65268BC">
      <w:start w:val="1"/>
      <w:numFmt w:val="decimal"/>
      <w:lvlText w:val="%1."/>
      <w:lvlJc w:val="left"/>
      <w:pPr>
        <w:ind w:left="707" w:hanging="6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7" w15:restartNumberingAfterBreak="0">
    <w:nsid w:val="720B67C8"/>
    <w:multiLevelType w:val="multilevel"/>
    <w:tmpl w:val="6AF6EBA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8" w15:restartNumberingAfterBreak="0">
    <w:nsid w:val="722D7468"/>
    <w:multiLevelType w:val="multilevel"/>
    <w:tmpl w:val="10C6F1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9" w15:restartNumberingAfterBreak="0">
    <w:nsid w:val="723F3BBD"/>
    <w:multiLevelType w:val="multilevel"/>
    <w:tmpl w:val="0F4643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0" w15:restartNumberingAfterBreak="0">
    <w:nsid w:val="726C7390"/>
    <w:multiLevelType w:val="multilevel"/>
    <w:tmpl w:val="6EF07C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1" w15:restartNumberingAfterBreak="0">
    <w:nsid w:val="727D07D0"/>
    <w:multiLevelType w:val="multilevel"/>
    <w:tmpl w:val="DD603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2" w15:restartNumberingAfterBreak="0">
    <w:nsid w:val="729474EC"/>
    <w:multiLevelType w:val="multilevel"/>
    <w:tmpl w:val="C316C2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3" w15:restartNumberingAfterBreak="0">
    <w:nsid w:val="72BE30F2"/>
    <w:multiLevelType w:val="multilevel"/>
    <w:tmpl w:val="F828CE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4" w15:restartNumberingAfterBreak="0">
    <w:nsid w:val="72D40106"/>
    <w:multiLevelType w:val="multilevel"/>
    <w:tmpl w:val="FC1A13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5" w15:restartNumberingAfterBreak="0">
    <w:nsid w:val="73607B57"/>
    <w:multiLevelType w:val="multilevel"/>
    <w:tmpl w:val="330241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6" w15:restartNumberingAfterBreak="0">
    <w:nsid w:val="736B13D2"/>
    <w:multiLevelType w:val="multilevel"/>
    <w:tmpl w:val="13BC6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7" w15:restartNumberingAfterBreak="0">
    <w:nsid w:val="736E09C3"/>
    <w:multiLevelType w:val="multilevel"/>
    <w:tmpl w:val="7D78FB9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8" w15:restartNumberingAfterBreak="0">
    <w:nsid w:val="737764AC"/>
    <w:multiLevelType w:val="multilevel"/>
    <w:tmpl w:val="CAF806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9" w15:restartNumberingAfterBreak="0">
    <w:nsid w:val="73804E7E"/>
    <w:multiLevelType w:val="multilevel"/>
    <w:tmpl w:val="E7C62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0" w15:restartNumberingAfterBreak="0">
    <w:nsid w:val="739270FA"/>
    <w:multiLevelType w:val="multilevel"/>
    <w:tmpl w:val="F9BA0C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1" w15:restartNumberingAfterBreak="0">
    <w:nsid w:val="73BF41CA"/>
    <w:multiLevelType w:val="multilevel"/>
    <w:tmpl w:val="3566E67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2" w15:restartNumberingAfterBreak="0">
    <w:nsid w:val="73D32E9F"/>
    <w:multiLevelType w:val="multilevel"/>
    <w:tmpl w:val="7FBA9E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3" w15:restartNumberingAfterBreak="0">
    <w:nsid w:val="742B5A86"/>
    <w:multiLevelType w:val="multilevel"/>
    <w:tmpl w:val="155850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4" w15:restartNumberingAfterBreak="0">
    <w:nsid w:val="744D713C"/>
    <w:multiLevelType w:val="multilevel"/>
    <w:tmpl w:val="AB36C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5" w15:restartNumberingAfterBreak="0">
    <w:nsid w:val="74511DE4"/>
    <w:multiLevelType w:val="multilevel"/>
    <w:tmpl w:val="C82257F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6" w15:restartNumberingAfterBreak="0">
    <w:nsid w:val="7471531C"/>
    <w:multiLevelType w:val="hybridMultilevel"/>
    <w:tmpl w:val="87FC419A"/>
    <w:lvl w:ilvl="0" w:tplc="0E204092">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787" w15:restartNumberingAfterBreak="0">
    <w:nsid w:val="747D2323"/>
    <w:multiLevelType w:val="hybridMultilevel"/>
    <w:tmpl w:val="F294D982"/>
    <w:lvl w:ilvl="0" w:tplc="C0F289EA">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8" w15:restartNumberingAfterBreak="0">
    <w:nsid w:val="74AD5FD8"/>
    <w:multiLevelType w:val="multilevel"/>
    <w:tmpl w:val="4DBE0B9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9" w15:restartNumberingAfterBreak="0">
    <w:nsid w:val="74B3525B"/>
    <w:multiLevelType w:val="multilevel"/>
    <w:tmpl w:val="68F0413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0" w15:restartNumberingAfterBreak="0">
    <w:nsid w:val="74BF0B20"/>
    <w:multiLevelType w:val="multilevel"/>
    <w:tmpl w:val="E604AA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1" w15:restartNumberingAfterBreak="0">
    <w:nsid w:val="74FA77C9"/>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92" w15:restartNumberingAfterBreak="0">
    <w:nsid w:val="75103C42"/>
    <w:multiLevelType w:val="multilevel"/>
    <w:tmpl w:val="BFA468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3" w15:restartNumberingAfterBreak="0">
    <w:nsid w:val="7512021D"/>
    <w:multiLevelType w:val="multilevel"/>
    <w:tmpl w:val="67E4FCB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4" w15:restartNumberingAfterBreak="0">
    <w:nsid w:val="754B1EEA"/>
    <w:multiLevelType w:val="multilevel"/>
    <w:tmpl w:val="7610B9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5" w15:restartNumberingAfterBreak="0">
    <w:nsid w:val="756F7B9C"/>
    <w:multiLevelType w:val="multilevel"/>
    <w:tmpl w:val="D7FEBF42"/>
    <w:lvl w:ilvl="0">
      <w:start w:val="1"/>
      <w:numFmt w:val="decimal"/>
      <w:lvlText w:val="%1."/>
      <w:lvlJc w:val="left"/>
      <w:pPr>
        <w:tabs>
          <w:tab w:val="num" w:pos="265"/>
        </w:tabs>
        <w:ind w:left="26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6" w15:restartNumberingAfterBreak="0">
    <w:nsid w:val="757C6940"/>
    <w:multiLevelType w:val="multilevel"/>
    <w:tmpl w:val="F4D4105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7" w15:restartNumberingAfterBreak="0">
    <w:nsid w:val="75C14EFD"/>
    <w:multiLevelType w:val="multilevel"/>
    <w:tmpl w:val="2B62C3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8" w15:restartNumberingAfterBreak="0">
    <w:nsid w:val="75D676B0"/>
    <w:multiLevelType w:val="hybridMultilevel"/>
    <w:tmpl w:val="38466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9" w15:restartNumberingAfterBreak="0">
    <w:nsid w:val="75EA5ECD"/>
    <w:multiLevelType w:val="multilevel"/>
    <w:tmpl w:val="711CBE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0" w15:restartNumberingAfterBreak="0">
    <w:nsid w:val="761B3C3E"/>
    <w:multiLevelType w:val="multilevel"/>
    <w:tmpl w:val="B6126D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1" w15:restartNumberingAfterBreak="0">
    <w:nsid w:val="762822E9"/>
    <w:multiLevelType w:val="multilevel"/>
    <w:tmpl w:val="E2B84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2" w15:restartNumberingAfterBreak="0">
    <w:nsid w:val="76375D2D"/>
    <w:multiLevelType w:val="multilevel"/>
    <w:tmpl w:val="8070E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3" w15:restartNumberingAfterBreak="0">
    <w:nsid w:val="766004B2"/>
    <w:multiLevelType w:val="multilevel"/>
    <w:tmpl w:val="8BA227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4" w15:restartNumberingAfterBreak="0">
    <w:nsid w:val="76864CF3"/>
    <w:multiLevelType w:val="multilevel"/>
    <w:tmpl w:val="A8D2FDE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5" w15:restartNumberingAfterBreak="0">
    <w:nsid w:val="76F26EDA"/>
    <w:multiLevelType w:val="multilevel"/>
    <w:tmpl w:val="E11A34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6" w15:restartNumberingAfterBreak="0">
    <w:nsid w:val="770B353A"/>
    <w:multiLevelType w:val="multilevel"/>
    <w:tmpl w:val="717AC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7" w15:restartNumberingAfterBreak="0">
    <w:nsid w:val="770C4BD4"/>
    <w:multiLevelType w:val="multilevel"/>
    <w:tmpl w:val="A254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8" w15:restartNumberingAfterBreak="0">
    <w:nsid w:val="7732169D"/>
    <w:multiLevelType w:val="multilevel"/>
    <w:tmpl w:val="4EFCA1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9" w15:restartNumberingAfterBreak="0">
    <w:nsid w:val="77373EF4"/>
    <w:multiLevelType w:val="hybridMultilevel"/>
    <w:tmpl w:val="0678A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0" w15:restartNumberingAfterBreak="0">
    <w:nsid w:val="77734142"/>
    <w:multiLevelType w:val="multilevel"/>
    <w:tmpl w:val="7C3696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1" w15:restartNumberingAfterBreak="0">
    <w:nsid w:val="77AC5483"/>
    <w:multiLevelType w:val="multilevel"/>
    <w:tmpl w:val="C69241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2" w15:restartNumberingAfterBreak="0">
    <w:nsid w:val="77E73178"/>
    <w:multiLevelType w:val="multilevel"/>
    <w:tmpl w:val="30D494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3" w15:restartNumberingAfterBreak="0">
    <w:nsid w:val="780525D3"/>
    <w:multiLevelType w:val="hybridMultilevel"/>
    <w:tmpl w:val="A3D23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4" w15:restartNumberingAfterBreak="0">
    <w:nsid w:val="789963C6"/>
    <w:multiLevelType w:val="multilevel"/>
    <w:tmpl w:val="BC44136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5" w15:restartNumberingAfterBreak="0">
    <w:nsid w:val="78D544BC"/>
    <w:multiLevelType w:val="multilevel"/>
    <w:tmpl w:val="48B23D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6" w15:restartNumberingAfterBreak="0">
    <w:nsid w:val="790B6643"/>
    <w:multiLevelType w:val="multilevel"/>
    <w:tmpl w:val="C9149F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7" w15:restartNumberingAfterBreak="0">
    <w:nsid w:val="793945B0"/>
    <w:multiLevelType w:val="multilevel"/>
    <w:tmpl w:val="5B46E20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8" w15:restartNumberingAfterBreak="0">
    <w:nsid w:val="79F743C0"/>
    <w:multiLevelType w:val="multilevel"/>
    <w:tmpl w:val="D4E26D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9" w15:restartNumberingAfterBreak="0">
    <w:nsid w:val="7A060592"/>
    <w:multiLevelType w:val="hybridMultilevel"/>
    <w:tmpl w:val="9EC6A6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0" w15:restartNumberingAfterBreak="0">
    <w:nsid w:val="7A124A9C"/>
    <w:multiLevelType w:val="multilevel"/>
    <w:tmpl w:val="336E61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1" w15:restartNumberingAfterBreak="0">
    <w:nsid w:val="7A210DE8"/>
    <w:multiLevelType w:val="multilevel"/>
    <w:tmpl w:val="479A5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2" w15:restartNumberingAfterBreak="0">
    <w:nsid w:val="7A4922B9"/>
    <w:multiLevelType w:val="multilevel"/>
    <w:tmpl w:val="8A846F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3" w15:restartNumberingAfterBreak="0">
    <w:nsid w:val="7AF14DB5"/>
    <w:multiLevelType w:val="multilevel"/>
    <w:tmpl w:val="A8C28B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4" w15:restartNumberingAfterBreak="0">
    <w:nsid w:val="7B6825AF"/>
    <w:multiLevelType w:val="hybridMultilevel"/>
    <w:tmpl w:val="D8DCF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5" w15:restartNumberingAfterBreak="0">
    <w:nsid w:val="7B6D5070"/>
    <w:multiLevelType w:val="multilevel"/>
    <w:tmpl w:val="2634ED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6" w15:restartNumberingAfterBreak="0">
    <w:nsid w:val="7B9722F9"/>
    <w:multiLevelType w:val="multilevel"/>
    <w:tmpl w:val="BA36203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7" w15:restartNumberingAfterBreak="0">
    <w:nsid w:val="7BC509D1"/>
    <w:multiLevelType w:val="multilevel"/>
    <w:tmpl w:val="A48E6C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8" w15:restartNumberingAfterBreak="0">
    <w:nsid w:val="7BCC0197"/>
    <w:multiLevelType w:val="hybridMultilevel"/>
    <w:tmpl w:val="F72880DE"/>
    <w:lvl w:ilvl="0" w:tplc="6338CBC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9" w15:restartNumberingAfterBreak="0">
    <w:nsid w:val="7C120674"/>
    <w:multiLevelType w:val="multilevel"/>
    <w:tmpl w:val="98021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0" w15:restartNumberingAfterBreak="0">
    <w:nsid w:val="7C2A2B22"/>
    <w:multiLevelType w:val="hybridMultilevel"/>
    <w:tmpl w:val="ABCC2F02"/>
    <w:lvl w:ilvl="0" w:tplc="FE9A18CC">
      <w:start w:val="1"/>
      <w:numFmt w:val="decimal"/>
      <w:lvlText w:val="%1."/>
      <w:lvlJc w:val="left"/>
      <w:pPr>
        <w:ind w:left="265" w:hanging="360"/>
      </w:pPr>
      <w:rPr>
        <w:rFonts w:hint="default"/>
      </w:rPr>
    </w:lvl>
    <w:lvl w:ilvl="1" w:tplc="08090019">
      <w:start w:val="1"/>
      <w:numFmt w:val="lowerLetter"/>
      <w:lvlText w:val="%2."/>
      <w:lvlJc w:val="left"/>
      <w:pPr>
        <w:ind w:left="985" w:hanging="360"/>
      </w:pPr>
    </w:lvl>
    <w:lvl w:ilvl="2" w:tplc="0809001B" w:tentative="1">
      <w:start w:val="1"/>
      <w:numFmt w:val="lowerRoman"/>
      <w:lvlText w:val="%3."/>
      <w:lvlJc w:val="right"/>
      <w:pPr>
        <w:ind w:left="1705" w:hanging="180"/>
      </w:pPr>
    </w:lvl>
    <w:lvl w:ilvl="3" w:tplc="0809000F" w:tentative="1">
      <w:start w:val="1"/>
      <w:numFmt w:val="decimal"/>
      <w:lvlText w:val="%4."/>
      <w:lvlJc w:val="left"/>
      <w:pPr>
        <w:ind w:left="2425" w:hanging="360"/>
      </w:pPr>
    </w:lvl>
    <w:lvl w:ilvl="4" w:tplc="08090019" w:tentative="1">
      <w:start w:val="1"/>
      <w:numFmt w:val="lowerLetter"/>
      <w:lvlText w:val="%5."/>
      <w:lvlJc w:val="left"/>
      <w:pPr>
        <w:ind w:left="3145" w:hanging="360"/>
      </w:pPr>
    </w:lvl>
    <w:lvl w:ilvl="5" w:tplc="0809001B" w:tentative="1">
      <w:start w:val="1"/>
      <w:numFmt w:val="lowerRoman"/>
      <w:lvlText w:val="%6."/>
      <w:lvlJc w:val="right"/>
      <w:pPr>
        <w:ind w:left="3865" w:hanging="180"/>
      </w:pPr>
    </w:lvl>
    <w:lvl w:ilvl="6" w:tplc="0809000F" w:tentative="1">
      <w:start w:val="1"/>
      <w:numFmt w:val="decimal"/>
      <w:lvlText w:val="%7."/>
      <w:lvlJc w:val="left"/>
      <w:pPr>
        <w:ind w:left="4585" w:hanging="360"/>
      </w:pPr>
    </w:lvl>
    <w:lvl w:ilvl="7" w:tplc="08090019" w:tentative="1">
      <w:start w:val="1"/>
      <w:numFmt w:val="lowerLetter"/>
      <w:lvlText w:val="%8."/>
      <w:lvlJc w:val="left"/>
      <w:pPr>
        <w:ind w:left="5305" w:hanging="360"/>
      </w:pPr>
    </w:lvl>
    <w:lvl w:ilvl="8" w:tplc="0809001B" w:tentative="1">
      <w:start w:val="1"/>
      <w:numFmt w:val="lowerRoman"/>
      <w:lvlText w:val="%9."/>
      <w:lvlJc w:val="right"/>
      <w:pPr>
        <w:ind w:left="6025" w:hanging="180"/>
      </w:pPr>
    </w:lvl>
  </w:abstractNum>
  <w:abstractNum w:abstractNumId="831" w15:restartNumberingAfterBreak="0">
    <w:nsid w:val="7C511089"/>
    <w:multiLevelType w:val="multilevel"/>
    <w:tmpl w:val="F676AA6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2" w15:restartNumberingAfterBreak="0">
    <w:nsid w:val="7C9A6DBD"/>
    <w:multiLevelType w:val="multilevel"/>
    <w:tmpl w:val="65CA585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3" w15:restartNumberingAfterBreak="0">
    <w:nsid w:val="7CA6344D"/>
    <w:multiLevelType w:val="multilevel"/>
    <w:tmpl w:val="7CBCB4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4" w15:restartNumberingAfterBreak="0">
    <w:nsid w:val="7CF8782A"/>
    <w:multiLevelType w:val="multilevel"/>
    <w:tmpl w:val="730CEE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5" w15:restartNumberingAfterBreak="0">
    <w:nsid w:val="7D091C63"/>
    <w:multiLevelType w:val="multilevel"/>
    <w:tmpl w:val="5E34722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6" w15:restartNumberingAfterBreak="0">
    <w:nsid w:val="7D115093"/>
    <w:multiLevelType w:val="multilevel"/>
    <w:tmpl w:val="C35423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7" w15:restartNumberingAfterBreak="0">
    <w:nsid w:val="7D4F0543"/>
    <w:multiLevelType w:val="multilevel"/>
    <w:tmpl w:val="F1A01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8" w15:restartNumberingAfterBreak="0">
    <w:nsid w:val="7D4F0ECE"/>
    <w:multiLevelType w:val="multilevel"/>
    <w:tmpl w:val="6A8E64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9" w15:restartNumberingAfterBreak="0">
    <w:nsid w:val="7D5330CE"/>
    <w:multiLevelType w:val="multilevel"/>
    <w:tmpl w:val="054816E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0" w15:restartNumberingAfterBreak="0">
    <w:nsid w:val="7D7C4D7F"/>
    <w:multiLevelType w:val="multilevel"/>
    <w:tmpl w:val="A6B620E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1" w15:restartNumberingAfterBreak="0">
    <w:nsid w:val="7D84097F"/>
    <w:multiLevelType w:val="multilevel"/>
    <w:tmpl w:val="0E9A70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2" w15:restartNumberingAfterBreak="0">
    <w:nsid w:val="7D8B19AE"/>
    <w:multiLevelType w:val="multilevel"/>
    <w:tmpl w:val="A350DA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3" w15:restartNumberingAfterBreak="0">
    <w:nsid w:val="7D976286"/>
    <w:multiLevelType w:val="multilevel"/>
    <w:tmpl w:val="DBA00D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4" w15:restartNumberingAfterBreak="0">
    <w:nsid w:val="7DD17D8D"/>
    <w:multiLevelType w:val="multilevel"/>
    <w:tmpl w:val="B184A0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5" w15:restartNumberingAfterBreak="0">
    <w:nsid w:val="7DD65AF4"/>
    <w:multiLevelType w:val="multilevel"/>
    <w:tmpl w:val="07A803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6" w15:restartNumberingAfterBreak="0">
    <w:nsid w:val="7DFB69B3"/>
    <w:multiLevelType w:val="multilevel"/>
    <w:tmpl w:val="69788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7" w15:restartNumberingAfterBreak="0">
    <w:nsid w:val="7E0E2432"/>
    <w:multiLevelType w:val="multilevel"/>
    <w:tmpl w:val="7568B3A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8" w15:restartNumberingAfterBreak="0">
    <w:nsid w:val="7E26562E"/>
    <w:multiLevelType w:val="multilevel"/>
    <w:tmpl w:val="CE484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9" w15:restartNumberingAfterBreak="0">
    <w:nsid w:val="7E3809EE"/>
    <w:multiLevelType w:val="multilevel"/>
    <w:tmpl w:val="347281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0" w15:restartNumberingAfterBreak="0">
    <w:nsid w:val="7E386F23"/>
    <w:multiLevelType w:val="multilevel"/>
    <w:tmpl w:val="D7046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1" w15:restartNumberingAfterBreak="0">
    <w:nsid w:val="7E776F5B"/>
    <w:multiLevelType w:val="multilevel"/>
    <w:tmpl w:val="70FE2B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2" w15:restartNumberingAfterBreak="0">
    <w:nsid w:val="7E927832"/>
    <w:multiLevelType w:val="multilevel"/>
    <w:tmpl w:val="BD54F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3" w15:restartNumberingAfterBreak="0">
    <w:nsid w:val="7E9738DF"/>
    <w:multiLevelType w:val="multilevel"/>
    <w:tmpl w:val="EC00398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4" w15:restartNumberingAfterBreak="0">
    <w:nsid w:val="7EC36020"/>
    <w:multiLevelType w:val="multilevel"/>
    <w:tmpl w:val="E3E699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5" w15:restartNumberingAfterBreak="0">
    <w:nsid w:val="7F0B16E6"/>
    <w:multiLevelType w:val="multilevel"/>
    <w:tmpl w:val="45EE2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6" w15:restartNumberingAfterBreak="0">
    <w:nsid w:val="7F2C21DB"/>
    <w:multiLevelType w:val="multilevel"/>
    <w:tmpl w:val="182812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7" w15:restartNumberingAfterBreak="0">
    <w:nsid w:val="7F5A7644"/>
    <w:multiLevelType w:val="multilevel"/>
    <w:tmpl w:val="E4EE3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8" w15:restartNumberingAfterBreak="0">
    <w:nsid w:val="7F6061A4"/>
    <w:multiLevelType w:val="multilevel"/>
    <w:tmpl w:val="5C98B0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9" w15:restartNumberingAfterBreak="0">
    <w:nsid w:val="7F8575D9"/>
    <w:multiLevelType w:val="multilevel"/>
    <w:tmpl w:val="B8E22E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0" w15:restartNumberingAfterBreak="0">
    <w:nsid w:val="7F8C6063"/>
    <w:multiLevelType w:val="multilevel"/>
    <w:tmpl w:val="E3ACF8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1" w15:restartNumberingAfterBreak="0">
    <w:nsid w:val="7FBC2352"/>
    <w:multiLevelType w:val="multilevel"/>
    <w:tmpl w:val="8A36E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2" w15:restartNumberingAfterBreak="0">
    <w:nsid w:val="7FDA1912"/>
    <w:multiLevelType w:val="multilevel"/>
    <w:tmpl w:val="20E8AFC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3" w15:restartNumberingAfterBreak="0">
    <w:nsid w:val="7FE55A97"/>
    <w:multiLevelType w:val="multilevel"/>
    <w:tmpl w:val="130AE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91"/>
  </w:num>
  <w:num w:numId="3">
    <w:abstractNumId w:val="643"/>
  </w:num>
  <w:num w:numId="4">
    <w:abstractNumId w:val="510"/>
  </w:num>
  <w:num w:numId="5">
    <w:abstractNumId w:val="819"/>
  </w:num>
  <w:num w:numId="6">
    <w:abstractNumId w:val="766"/>
  </w:num>
  <w:num w:numId="7">
    <w:abstractNumId w:val="723"/>
  </w:num>
  <w:num w:numId="8">
    <w:abstractNumId w:val="33"/>
  </w:num>
  <w:num w:numId="9">
    <w:abstractNumId w:val="356"/>
  </w:num>
  <w:num w:numId="10">
    <w:abstractNumId w:val="268"/>
  </w:num>
  <w:num w:numId="11">
    <w:abstractNumId w:val="76"/>
  </w:num>
  <w:num w:numId="12">
    <w:abstractNumId w:val="618"/>
  </w:num>
  <w:num w:numId="13">
    <w:abstractNumId w:val="407"/>
  </w:num>
  <w:num w:numId="14">
    <w:abstractNumId w:val="452"/>
  </w:num>
  <w:num w:numId="15">
    <w:abstractNumId w:val="53"/>
  </w:num>
  <w:num w:numId="16">
    <w:abstractNumId w:val="644"/>
  </w:num>
  <w:num w:numId="17">
    <w:abstractNumId w:val="520"/>
  </w:num>
  <w:num w:numId="18">
    <w:abstractNumId w:val="363"/>
  </w:num>
  <w:num w:numId="19">
    <w:abstractNumId w:val="830"/>
  </w:num>
  <w:num w:numId="20">
    <w:abstractNumId w:val="9"/>
  </w:num>
  <w:num w:numId="21">
    <w:abstractNumId w:val="10"/>
  </w:num>
  <w:num w:numId="22">
    <w:abstractNumId w:val="11"/>
  </w:num>
  <w:num w:numId="23">
    <w:abstractNumId w:val="12"/>
  </w:num>
  <w:num w:numId="24">
    <w:abstractNumId w:val="13"/>
  </w:num>
  <w:num w:numId="25">
    <w:abstractNumId w:val="14"/>
  </w:num>
  <w:num w:numId="26">
    <w:abstractNumId w:val="15"/>
  </w:num>
  <w:num w:numId="27">
    <w:abstractNumId w:val="16"/>
  </w:num>
  <w:num w:numId="28">
    <w:abstractNumId w:val="93"/>
  </w:num>
  <w:num w:numId="29">
    <w:abstractNumId w:val="824"/>
  </w:num>
  <w:num w:numId="30">
    <w:abstractNumId w:val="331"/>
  </w:num>
  <w:num w:numId="31">
    <w:abstractNumId w:val="613"/>
  </w:num>
  <w:num w:numId="32">
    <w:abstractNumId w:val="279"/>
  </w:num>
  <w:num w:numId="33">
    <w:abstractNumId w:val="468"/>
  </w:num>
  <w:num w:numId="34">
    <w:abstractNumId w:val="195"/>
  </w:num>
  <w:num w:numId="35">
    <w:abstractNumId w:val="791"/>
  </w:num>
  <w:num w:numId="36">
    <w:abstractNumId w:val="419"/>
  </w:num>
  <w:num w:numId="37">
    <w:abstractNumId w:val="477"/>
  </w:num>
  <w:num w:numId="38">
    <w:abstractNumId w:val="569"/>
  </w:num>
  <w:num w:numId="39">
    <w:abstractNumId w:val="485"/>
  </w:num>
  <w:num w:numId="40">
    <w:abstractNumId w:val="248"/>
  </w:num>
  <w:num w:numId="41">
    <w:abstractNumId w:val="126"/>
  </w:num>
  <w:num w:numId="42">
    <w:abstractNumId w:val="751"/>
  </w:num>
  <w:num w:numId="43">
    <w:abstractNumId w:val="574"/>
  </w:num>
  <w:num w:numId="44">
    <w:abstractNumId w:val="750"/>
  </w:num>
  <w:num w:numId="45">
    <w:abstractNumId w:val="313"/>
  </w:num>
  <w:num w:numId="46">
    <w:abstractNumId w:val="741"/>
  </w:num>
  <w:num w:numId="47">
    <w:abstractNumId w:val="105"/>
  </w:num>
  <w:num w:numId="48">
    <w:abstractNumId w:val="200"/>
  </w:num>
  <w:num w:numId="49">
    <w:abstractNumId w:val="563"/>
  </w:num>
  <w:num w:numId="50">
    <w:abstractNumId w:val="459"/>
  </w:num>
  <w:num w:numId="51">
    <w:abstractNumId w:val="786"/>
  </w:num>
  <w:num w:numId="52">
    <w:abstractNumId w:val="214"/>
  </w:num>
  <w:num w:numId="53">
    <w:abstractNumId w:val="164"/>
  </w:num>
  <w:num w:numId="54">
    <w:abstractNumId w:val="787"/>
  </w:num>
  <w:num w:numId="55">
    <w:abstractNumId w:val="39"/>
  </w:num>
  <w:num w:numId="56">
    <w:abstractNumId w:val="437"/>
  </w:num>
  <w:num w:numId="57">
    <w:abstractNumId w:val="339"/>
  </w:num>
  <w:num w:numId="58">
    <w:abstractNumId w:val="549"/>
  </w:num>
  <w:num w:numId="59">
    <w:abstractNumId w:val="744"/>
  </w:num>
  <w:num w:numId="60">
    <w:abstractNumId w:val="665"/>
  </w:num>
  <w:num w:numId="61">
    <w:abstractNumId w:val="516"/>
  </w:num>
  <w:num w:numId="62">
    <w:abstractNumId w:val="681"/>
  </w:num>
  <w:num w:numId="63">
    <w:abstractNumId w:val="5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91"/>
  </w:num>
  <w:num w:numId="66">
    <w:abstractNumId w:val="732"/>
  </w:num>
  <w:num w:numId="67">
    <w:abstractNumId w:val="8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97"/>
  </w:num>
  <w:num w:numId="69">
    <w:abstractNumId w:val="694"/>
  </w:num>
  <w:num w:numId="70">
    <w:abstractNumId w:val="156"/>
  </w:num>
  <w:num w:numId="71">
    <w:abstractNumId w:val="66"/>
  </w:num>
  <w:num w:numId="72">
    <w:abstractNumId w:val="192"/>
  </w:num>
  <w:num w:numId="73">
    <w:abstractNumId w:val="304"/>
  </w:num>
  <w:num w:numId="74">
    <w:abstractNumId w:val="848"/>
  </w:num>
  <w:num w:numId="75">
    <w:abstractNumId w:val="705"/>
  </w:num>
  <w:num w:numId="76">
    <w:abstractNumId w:val="463"/>
  </w:num>
  <w:num w:numId="77">
    <w:abstractNumId w:val="584"/>
  </w:num>
  <w:num w:numId="78">
    <w:abstractNumId w:val="82"/>
  </w:num>
  <w:num w:numId="79">
    <w:abstractNumId w:val="548"/>
  </w:num>
  <w:num w:numId="80">
    <w:abstractNumId w:val="401"/>
  </w:num>
  <w:num w:numId="81">
    <w:abstractNumId w:val="551"/>
  </w:num>
  <w:num w:numId="82">
    <w:abstractNumId w:val="394"/>
  </w:num>
  <w:num w:numId="83">
    <w:abstractNumId w:val="301"/>
  </w:num>
  <w:num w:numId="84">
    <w:abstractNumId w:val="183"/>
  </w:num>
  <w:num w:numId="85">
    <w:abstractNumId w:val="367"/>
  </w:num>
  <w:num w:numId="86">
    <w:abstractNumId w:val="655"/>
  </w:num>
  <w:num w:numId="87">
    <w:abstractNumId w:val="839"/>
  </w:num>
  <w:num w:numId="88">
    <w:abstractNumId w:val="92"/>
  </w:num>
  <w:num w:numId="89">
    <w:abstractNumId w:val="335"/>
  </w:num>
  <w:num w:numId="90">
    <w:abstractNumId w:val="267"/>
  </w:num>
  <w:num w:numId="91">
    <w:abstractNumId w:val="527"/>
  </w:num>
  <w:num w:numId="92">
    <w:abstractNumId w:val="307"/>
  </w:num>
  <w:num w:numId="93">
    <w:abstractNumId w:val="95"/>
  </w:num>
  <w:num w:numId="94">
    <w:abstractNumId w:val="271"/>
  </w:num>
  <w:num w:numId="95">
    <w:abstractNumId w:val="182"/>
  </w:num>
  <w:num w:numId="96">
    <w:abstractNumId w:val="67"/>
  </w:num>
  <w:num w:numId="97">
    <w:abstractNumId w:val="101"/>
  </w:num>
  <w:num w:numId="98">
    <w:abstractNumId w:val="812"/>
  </w:num>
  <w:num w:numId="99">
    <w:abstractNumId w:val="859"/>
  </w:num>
  <w:num w:numId="100">
    <w:abstractNumId w:val="225"/>
  </w:num>
  <w:num w:numId="101">
    <w:abstractNumId w:val="425"/>
  </w:num>
  <w:num w:numId="102">
    <w:abstractNumId w:val="653"/>
  </w:num>
  <w:num w:numId="103">
    <w:abstractNumId w:val="627"/>
  </w:num>
  <w:num w:numId="104">
    <w:abstractNumId w:val="77"/>
  </w:num>
  <w:num w:numId="105">
    <w:abstractNumId w:val="427"/>
  </w:num>
  <w:num w:numId="106">
    <w:abstractNumId w:val="269"/>
  </w:num>
  <w:num w:numId="107">
    <w:abstractNumId w:val="471"/>
  </w:num>
  <w:num w:numId="108">
    <w:abstractNumId w:val="125"/>
  </w:num>
  <w:num w:numId="109">
    <w:abstractNumId w:val="84"/>
  </w:num>
  <w:num w:numId="110">
    <w:abstractNumId w:val="277"/>
  </w:num>
  <w:num w:numId="111">
    <w:abstractNumId w:val="765"/>
  </w:num>
  <w:num w:numId="112">
    <w:abstractNumId w:val="636"/>
  </w:num>
  <w:num w:numId="113">
    <w:abstractNumId w:val="333"/>
  </w:num>
  <w:num w:numId="114">
    <w:abstractNumId w:val="524"/>
  </w:num>
  <w:num w:numId="115">
    <w:abstractNumId w:val="320"/>
  </w:num>
  <w:num w:numId="116">
    <w:abstractNumId w:val="31"/>
  </w:num>
  <w:num w:numId="117">
    <w:abstractNumId w:val="593"/>
  </w:num>
  <w:num w:numId="118">
    <w:abstractNumId w:val="159"/>
  </w:num>
  <w:num w:numId="119">
    <w:abstractNumId w:val="498"/>
  </w:num>
  <w:num w:numId="120">
    <w:abstractNumId w:val="472"/>
  </w:num>
  <w:num w:numId="121">
    <w:abstractNumId w:val="37"/>
  </w:num>
  <w:num w:numId="122">
    <w:abstractNumId w:val="778"/>
  </w:num>
  <w:num w:numId="123">
    <w:abstractNumId w:val="116"/>
  </w:num>
  <w:num w:numId="124">
    <w:abstractNumId w:val="41"/>
  </w:num>
  <w:num w:numId="125">
    <w:abstractNumId w:val="240"/>
  </w:num>
  <w:num w:numId="126">
    <w:abstractNumId w:val="390"/>
  </w:num>
  <w:num w:numId="127">
    <w:abstractNumId w:val="612"/>
  </w:num>
  <w:num w:numId="128">
    <w:abstractNumId w:val="579"/>
  </w:num>
  <w:num w:numId="129">
    <w:abstractNumId w:val="295"/>
  </w:num>
  <w:num w:numId="130">
    <w:abstractNumId w:val="483"/>
  </w:num>
  <w:num w:numId="131">
    <w:abstractNumId w:val="583"/>
  </w:num>
  <w:num w:numId="132">
    <w:abstractNumId w:val="621"/>
  </w:num>
  <w:num w:numId="133">
    <w:abstractNumId w:val="762"/>
  </w:num>
  <w:num w:numId="134">
    <w:abstractNumId w:val="361"/>
  </w:num>
  <w:num w:numId="135">
    <w:abstractNumId w:val="107"/>
  </w:num>
  <w:num w:numId="136">
    <w:abstractNumId w:val="78"/>
  </w:num>
  <w:num w:numId="137">
    <w:abstractNumId w:val="649"/>
  </w:num>
  <w:num w:numId="138">
    <w:abstractNumId w:val="349"/>
  </w:num>
  <w:num w:numId="139">
    <w:abstractNumId w:val="294"/>
  </w:num>
  <w:num w:numId="140">
    <w:abstractNumId w:val="474"/>
  </w:num>
  <w:num w:numId="141">
    <w:abstractNumId w:val="541"/>
  </w:num>
  <w:num w:numId="142">
    <w:abstractNumId w:val="558"/>
  </w:num>
  <w:num w:numId="143">
    <w:abstractNumId w:val="387"/>
  </w:num>
  <w:num w:numId="144">
    <w:abstractNumId w:val="137"/>
  </w:num>
  <w:num w:numId="145">
    <w:abstractNumId w:val="771"/>
  </w:num>
  <w:num w:numId="146">
    <w:abstractNumId w:val="469"/>
  </w:num>
  <w:num w:numId="147">
    <w:abstractNumId w:val="293"/>
  </w:num>
  <w:num w:numId="148">
    <w:abstractNumId w:val="395"/>
  </w:num>
  <w:num w:numId="149">
    <w:abstractNumId w:val="129"/>
  </w:num>
  <w:num w:numId="150">
    <w:abstractNumId w:val="329"/>
  </w:num>
  <w:num w:numId="151">
    <w:abstractNumId w:val="217"/>
  </w:num>
  <w:num w:numId="152">
    <w:abstractNumId w:val="435"/>
  </w:num>
  <w:num w:numId="153">
    <w:abstractNumId w:val="511"/>
  </w:num>
  <w:num w:numId="154">
    <w:abstractNumId w:val="837"/>
  </w:num>
  <w:num w:numId="155">
    <w:abstractNumId w:val="330"/>
  </w:num>
  <w:num w:numId="156">
    <w:abstractNumId w:val="374"/>
  </w:num>
  <w:num w:numId="157">
    <w:abstractNumId w:val="617"/>
  </w:num>
  <w:num w:numId="158">
    <w:abstractNumId w:val="30"/>
  </w:num>
  <w:num w:numId="159">
    <w:abstractNumId w:val="399"/>
  </w:num>
  <w:num w:numId="160">
    <w:abstractNumId w:val="443"/>
  </w:num>
  <w:num w:numId="161">
    <w:abstractNumId w:val="449"/>
  </w:num>
  <w:num w:numId="162">
    <w:abstractNumId w:val="211"/>
  </w:num>
  <w:num w:numId="163">
    <w:abstractNumId w:val="728"/>
  </w:num>
  <w:num w:numId="164">
    <w:abstractNumId w:val="684"/>
  </w:num>
  <w:num w:numId="165">
    <w:abstractNumId w:val="759"/>
  </w:num>
  <w:num w:numId="166">
    <w:abstractNumId w:val="852"/>
  </w:num>
  <w:num w:numId="167">
    <w:abstractNumId w:val="822"/>
  </w:num>
  <w:num w:numId="168">
    <w:abstractNumId w:val="845"/>
  </w:num>
  <w:num w:numId="169">
    <w:abstractNumId w:val="171"/>
  </w:num>
  <w:num w:numId="170">
    <w:abstractNumId w:val="475"/>
  </w:num>
  <w:num w:numId="171">
    <w:abstractNumId w:val="464"/>
  </w:num>
  <w:num w:numId="172">
    <w:abstractNumId w:val="587"/>
  </w:num>
  <w:num w:numId="173">
    <w:abstractNumId w:val="115"/>
  </w:num>
  <w:num w:numId="174">
    <w:abstractNumId w:val="185"/>
  </w:num>
  <w:num w:numId="175">
    <w:abstractNumId w:val="445"/>
  </w:num>
  <w:num w:numId="176">
    <w:abstractNumId w:val="250"/>
  </w:num>
  <w:num w:numId="177">
    <w:abstractNumId w:val="494"/>
  </w:num>
  <w:num w:numId="178">
    <w:abstractNumId w:val="110"/>
  </w:num>
  <w:num w:numId="179">
    <w:abstractNumId w:val="567"/>
  </w:num>
  <w:num w:numId="180">
    <w:abstractNumId w:val="543"/>
  </w:num>
  <w:num w:numId="181">
    <w:abstractNumId w:val="291"/>
  </w:num>
  <w:num w:numId="182">
    <w:abstractNumId w:val="606"/>
  </w:num>
  <w:num w:numId="183">
    <w:abstractNumId w:val="375"/>
  </w:num>
  <w:num w:numId="184">
    <w:abstractNumId w:val="856"/>
  </w:num>
  <w:num w:numId="185">
    <w:abstractNumId w:val="221"/>
  </w:num>
  <w:num w:numId="186">
    <w:abstractNumId w:val="529"/>
  </w:num>
  <w:num w:numId="187">
    <w:abstractNumId w:val="74"/>
  </w:num>
  <w:num w:numId="188">
    <w:abstractNumId w:val="709"/>
  </w:num>
  <w:num w:numId="189">
    <w:abstractNumId w:val="783"/>
  </w:num>
  <w:num w:numId="190">
    <w:abstractNumId w:val="337"/>
  </w:num>
  <w:num w:numId="191">
    <w:abstractNumId w:val="846"/>
  </w:num>
  <w:num w:numId="192">
    <w:abstractNumId w:val="662"/>
  </w:num>
  <w:num w:numId="193">
    <w:abstractNumId w:val="515"/>
  </w:num>
  <w:num w:numId="194">
    <w:abstractNumId w:val="100"/>
  </w:num>
  <w:num w:numId="195">
    <w:abstractNumId w:val="151"/>
  </w:num>
  <w:num w:numId="196">
    <w:abstractNumId w:val="230"/>
  </w:num>
  <w:num w:numId="197">
    <w:abstractNumId w:val="514"/>
  </w:num>
  <w:num w:numId="198">
    <w:abstractNumId w:val="326"/>
  </w:num>
  <w:num w:numId="199">
    <w:abstractNumId w:val="465"/>
  </w:num>
  <w:num w:numId="200">
    <w:abstractNumId w:val="341"/>
  </w:num>
  <w:num w:numId="201">
    <w:abstractNumId w:val="40"/>
  </w:num>
  <w:num w:numId="202">
    <w:abstractNumId w:val="96"/>
  </w:num>
  <w:num w:numId="203">
    <w:abstractNumId w:val="488"/>
  </w:num>
  <w:num w:numId="204">
    <w:abstractNumId w:val="112"/>
  </w:num>
  <w:num w:numId="205">
    <w:abstractNumId w:val="720"/>
  </w:num>
  <w:num w:numId="206">
    <w:abstractNumId w:val="586"/>
  </w:num>
  <w:num w:numId="207">
    <w:abstractNumId w:val="717"/>
  </w:num>
  <w:num w:numId="208">
    <w:abstractNumId w:val="400"/>
  </w:num>
  <w:num w:numId="209">
    <w:abstractNumId w:val="127"/>
  </w:num>
  <w:num w:numId="210">
    <w:abstractNumId w:val="743"/>
  </w:num>
  <w:num w:numId="211">
    <w:abstractNumId w:val="434"/>
  </w:num>
  <w:num w:numId="212">
    <w:abstractNumId w:val="832"/>
  </w:num>
  <w:num w:numId="213">
    <w:abstractNumId w:val="578"/>
  </w:num>
  <w:num w:numId="214">
    <w:abstractNumId w:val="719"/>
  </w:num>
  <w:num w:numId="215">
    <w:abstractNumId w:val="173"/>
  </w:num>
  <w:num w:numId="216">
    <w:abstractNumId w:val="166"/>
  </w:num>
  <w:num w:numId="217">
    <w:abstractNumId w:val="63"/>
  </w:num>
  <w:num w:numId="218">
    <w:abstractNumId w:val="323"/>
  </w:num>
  <w:num w:numId="219">
    <w:abstractNumId w:val="503"/>
  </w:num>
  <w:num w:numId="220">
    <w:abstractNumId w:val="322"/>
  </w:num>
  <w:num w:numId="221">
    <w:abstractNumId w:val="559"/>
  </w:num>
  <w:num w:numId="222">
    <w:abstractNumId w:val="512"/>
  </w:num>
  <w:num w:numId="223">
    <w:abstractNumId w:val="807"/>
  </w:num>
  <w:num w:numId="224">
    <w:abstractNumId w:val="797"/>
  </w:num>
  <w:num w:numId="225">
    <w:abstractNumId w:val="726"/>
  </w:num>
  <w:num w:numId="226">
    <w:abstractNumId w:val="701"/>
  </w:num>
  <w:num w:numId="227">
    <w:abstractNumId w:val="758"/>
  </w:num>
  <w:num w:numId="228">
    <w:abstractNumId w:val="724"/>
  </w:num>
  <w:num w:numId="229">
    <w:abstractNumId w:val="632"/>
  </w:num>
  <w:num w:numId="230">
    <w:abstractNumId w:val="17"/>
  </w:num>
  <w:num w:numId="231">
    <w:abstractNumId w:val="348"/>
  </w:num>
  <w:num w:numId="232">
    <w:abstractNumId w:val="327"/>
  </w:num>
  <w:num w:numId="233">
    <w:abstractNumId w:val="305"/>
  </w:num>
  <w:num w:numId="234">
    <w:abstractNumId w:val="676"/>
  </w:num>
  <w:num w:numId="235">
    <w:abstractNumId w:val="345"/>
  </w:num>
  <w:num w:numId="236">
    <w:abstractNumId w:val="336"/>
  </w:num>
  <w:num w:numId="237">
    <w:abstractNumId w:val="328"/>
  </w:num>
  <w:num w:numId="238">
    <w:abstractNumId w:val="298"/>
  </w:num>
  <w:num w:numId="239">
    <w:abstractNumId w:val="43"/>
  </w:num>
  <w:num w:numId="240">
    <w:abstractNumId w:val="736"/>
  </w:num>
  <w:num w:numId="241">
    <w:abstractNumId w:val="554"/>
  </w:num>
  <w:num w:numId="242">
    <w:abstractNumId w:val="257"/>
  </w:num>
  <w:num w:numId="243">
    <w:abstractNumId w:val="680"/>
  </w:num>
  <w:num w:numId="244">
    <w:abstractNumId w:val="124"/>
  </w:num>
  <w:num w:numId="245">
    <w:abstractNumId w:val="324"/>
  </w:num>
  <w:num w:numId="246">
    <w:abstractNumId w:val="707"/>
  </w:num>
  <w:num w:numId="247">
    <w:abstractNumId w:val="573"/>
  </w:num>
  <w:num w:numId="248">
    <w:abstractNumId w:val="825"/>
  </w:num>
  <w:num w:numId="249">
    <w:abstractNumId w:val="607"/>
  </w:num>
  <w:num w:numId="250">
    <w:abstractNumId w:val="276"/>
  </w:num>
  <w:num w:numId="251">
    <w:abstractNumId w:val="528"/>
  </w:num>
  <w:num w:numId="252">
    <w:abstractNumId w:val="600"/>
  </w:num>
  <w:num w:numId="253">
    <w:abstractNumId w:val="484"/>
  </w:num>
  <w:num w:numId="254">
    <w:abstractNumId w:val="487"/>
  </w:num>
  <w:num w:numId="255">
    <w:abstractNumId w:val="318"/>
  </w:num>
  <w:num w:numId="256">
    <w:abstractNumId w:val="57"/>
  </w:num>
  <w:num w:numId="257">
    <w:abstractNumId w:val="249"/>
  </w:num>
  <w:num w:numId="258">
    <w:abstractNumId w:val="428"/>
  </w:num>
  <w:num w:numId="259">
    <w:abstractNumId w:val="476"/>
  </w:num>
  <w:num w:numId="260">
    <w:abstractNumId w:val="504"/>
  </w:num>
  <w:num w:numId="261">
    <w:abstractNumId w:val="371"/>
  </w:num>
  <w:num w:numId="262">
    <w:abstractNumId w:val="72"/>
  </w:num>
  <w:num w:numId="263">
    <w:abstractNumId w:val="168"/>
  </w:num>
  <w:num w:numId="264">
    <w:abstractNumId w:val="540"/>
  </w:num>
  <w:num w:numId="265">
    <w:abstractNumId w:val="826"/>
  </w:num>
  <w:num w:numId="266">
    <w:abstractNumId w:val="99"/>
  </w:num>
  <w:num w:numId="267">
    <w:abstractNumId w:val="473"/>
  </w:num>
  <w:num w:numId="268">
    <w:abstractNumId w:val="444"/>
  </w:num>
  <w:num w:numId="269">
    <w:abstractNumId w:val="448"/>
  </w:num>
  <w:num w:numId="270">
    <w:abstractNumId w:val="710"/>
  </w:num>
  <w:num w:numId="271">
    <w:abstractNumId w:val="775"/>
  </w:num>
  <w:num w:numId="272">
    <w:abstractNumId w:val="748"/>
  </w:num>
  <w:num w:numId="273">
    <w:abstractNumId w:val="691"/>
  </w:num>
  <w:num w:numId="274">
    <w:abstractNumId w:val="461"/>
  </w:num>
  <w:num w:numId="275">
    <w:abstractNumId w:val="685"/>
  </w:num>
  <w:num w:numId="276">
    <w:abstractNumId w:val="243"/>
  </w:num>
  <w:num w:numId="277">
    <w:abstractNumId w:val="851"/>
  </w:num>
  <w:num w:numId="278">
    <w:abstractNumId w:val="623"/>
  </w:num>
  <w:num w:numId="279">
    <w:abstractNumId w:val="535"/>
  </w:num>
  <w:num w:numId="280">
    <w:abstractNumId w:val="315"/>
  </w:num>
  <w:num w:numId="281">
    <w:abstractNumId w:val="297"/>
  </w:num>
  <w:num w:numId="282">
    <w:abstractNumId w:val="610"/>
  </w:num>
  <w:num w:numId="283">
    <w:abstractNumId w:val="408"/>
  </w:num>
  <w:num w:numId="284">
    <w:abstractNumId w:val="187"/>
  </w:num>
  <w:num w:numId="285">
    <w:abstractNumId w:val="80"/>
  </w:num>
  <w:num w:numId="286">
    <w:abstractNumId w:val="646"/>
  </w:num>
  <w:num w:numId="287">
    <w:abstractNumId w:val="146"/>
  </w:num>
  <w:num w:numId="288">
    <w:abstractNumId w:val="325"/>
  </w:num>
  <w:num w:numId="289">
    <w:abstractNumId w:val="767"/>
  </w:num>
  <w:num w:numId="290">
    <w:abstractNumId w:val="368"/>
  </w:num>
  <w:num w:numId="291">
    <w:abstractNumId w:val="602"/>
  </w:num>
  <w:num w:numId="292">
    <w:abstractNumId w:val="340"/>
  </w:num>
  <w:num w:numId="293">
    <w:abstractNumId w:val="660"/>
  </w:num>
  <w:num w:numId="294">
    <w:abstractNumId w:val="111"/>
  </w:num>
  <w:num w:numId="295">
    <w:abstractNumId w:val="48"/>
  </w:num>
  <w:num w:numId="296">
    <w:abstractNumId w:val="630"/>
  </w:num>
  <w:num w:numId="297">
    <w:abstractNumId w:val="144"/>
  </w:num>
  <w:num w:numId="298">
    <w:abstractNumId w:val="280"/>
  </w:num>
  <w:num w:numId="299">
    <w:abstractNumId w:val="423"/>
  </w:num>
  <w:num w:numId="300">
    <w:abstractNumId w:val="808"/>
  </w:num>
  <w:num w:numId="301">
    <w:abstractNumId w:val="793"/>
  </w:num>
  <w:num w:numId="302">
    <w:abstractNumId w:val="272"/>
  </w:num>
  <w:num w:numId="303">
    <w:abstractNumId w:val="802"/>
  </w:num>
  <w:num w:numId="304">
    <w:abstractNumId w:val="571"/>
  </w:num>
  <w:num w:numId="305">
    <w:abstractNumId w:val="317"/>
  </w:num>
  <w:num w:numId="306">
    <w:abstractNumId w:val="838"/>
  </w:num>
  <w:num w:numId="307">
    <w:abstractNumId w:val="244"/>
  </w:num>
  <w:num w:numId="308">
    <w:abstractNumId w:val="609"/>
  </w:num>
  <w:num w:numId="309">
    <w:abstractNumId w:val="672"/>
  </w:num>
  <w:num w:numId="310">
    <w:abstractNumId w:val="749"/>
  </w:num>
  <w:num w:numId="311">
    <w:abstractNumId w:val="704"/>
  </w:num>
  <w:num w:numId="312">
    <w:abstractNumId w:val="664"/>
  </w:num>
  <w:num w:numId="313">
    <w:abstractNumId w:val="530"/>
  </w:num>
  <w:num w:numId="314">
    <w:abstractNumId w:val="647"/>
  </w:num>
  <w:num w:numId="315">
    <w:abstractNumId w:val="466"/>
  </w:num>
  <w:num w:numId="316">
    <w:abstractNumId w:val="611"/>
  </w:num>
  <w:num w:numId="317">
    <w:abstractNumId w:val="389"/>
  </w:num>
  <w:num w:numId="318">
    <w:abstractNumId w:val="650"/>
  </w:num>
  <w:num w:numId="319">
    <w:abstractNumId w:val="64"/>
  </w:num>
  <w:num w:numId="320">
    <w:abstractNumId w:val="149"/>
  </w:num>
  <w:num w:numId="321">
    <w:abstractNumId w:val="73"/>
  </w:num>
  <w:num w:numId="322">
    <w:abstractNumId w:val="209"/>
  </w:num>
  <w:num w:numId="323">
    <w:abstractNumId w:val="365"/>
  </w:num>
  <w:num w:numId="324">
    <w:abstractNumId w:val="770"/>
  </w:num>
  <w:num w:numId="325">
    <w:abstractNumId w:val="739"/>
  </w:num>
  <w:num w:numId="326">
    <w:abstractNumId w:val="564"/>
  </w:num>
  <w:num w:numId="327">
    <w:abstractNumId w:val="454"/>
  </w:num>
  <w:num w:numId="328">
    <w:abstractNumId w:val="508"/>
  </w:num>
  <w:num w:numId="329">
    <w:abstractNumId w:val="862"/>
  </w:num>
  <w:num w:numId="330">
    <w:abstractNumId w:val="850"/>
  </w:num>
  <w:num w:numId="331">
    <w:abstractNumId w:val="637"/>
  </w:num>
  <w:num w:numId="332">
    <w:abstractNumId w:val="152"/>
  </w:num>
  <w:num w:numId="333">
    <w:abstractNumId w:val="18"/>
  </w:num>
  <w:num w:numId="334">
    <w:abstractNumId w:val="666"/>
  </w:num>
  <w:num w:numId="335">
    <w:abstractNumId w:val="781"/>
  </w:num>
  <w:num w:numId="336">
    <w:abstractNumId w:val="117"/>
  </w:num>
  <w:num w:numId="337">
    <w:abstractNumId w:val="414"/>
  </w:num>
  <w:num w:numId="338">
    <w:abstractNumId w:val="290"/>
  </w:num>
  <w:num w:numId="339">
    <w:abstractNumId w:val="616"/>
  </w:num>
  <w:num w:numId="340">
    <w:abstractNumId w:val="580"/>
  </w:num>
  <w:num w:numId="341">
    <w:abstractNumId w:val="47"/>
  </w:num>
  <w:num w:numId="342">
    <w:abstractNumId w:val="102"/>
  </w:num>
  <w:num w:numId="343">
    <w:abstractNumId w:val="806"/>
  </w:num>
  <w:num w:numId="344">
    <w:abstractNumId w:val="222"/>
  </w:num>
  <w:num w:numId="345">
    <w:abstractNumId w:val="281"/>
  </w:num>
  <w:num w:numId="346">
    <w:abstractNumId w:val="386"/>
  </w:num>
  <w:num w:numId="347">
    <w:abstractNumId w:val="422"/>
  </w:num>
  <w:num w:numId="348">
    <w:abstractNumId w:val="402"/>
  </w:num>
  <w:num w:numId="349">
    <w:abstractNumId w:val="849"/>
  </w:num>
  <w:num w:numId="350">
    <w:abstractNumId w:val="815"/>
  </w:num>
  <w:num w:numId="351">
    <w:abstractNumId w:val="181"/>
  </w:num>
  <w:num w:numId="352">
    <w:abstractNumId w:val="718"/>
  </w:num>
  <w:num w:numId="353">
    <w:abstractNumId w:val="582"/>
  </w:num>
  <w:num w:numId="354">
    <w:abstractNumId w:val="383"/>
  </w:num>
  <w:num w:numId="355">
    <w:abstractNumId w:val="26"/>
  </w:num>
  <w:num w:numId="356">
    <w:abstractNumId w:val="136"/>
  </w:num>
  <w:num w:numId="357">
    <w:abstractNumId w:val="670"/>
  </w:num>
  <w:num w:numId="358">
    <w:abstractNumId w:val="69"/>
  </w:num>
  <w:num w:numId="359">
    <w:abstractNumId w:val="94"/>
  </w:num>
  <w:num w:numId="360">
    <w:abstractNumId w:val="635"/>
  </w:num>
  <w:num w:numId="361">
    <w:abstractNumId w:val="531"/>
  </w:num>
  <w:num w:numId="362">
    <w:abstractNumId w:val="139"/>
  </w:num>
  <w:num w:numId="363">
    <w:abstractNumId w:val="798"/>
  </w:num>
  <w:num w:numId="364">
    <w:abstractNumId w:val="157"/>
  </w:num>
  <w:num w:numId="365">
    <w:abstractNumId w:val="714"/>
  </w:num>
  <w:num w:numId="366">
    <w:abstractNumId w:val="536"/>
  </w:num>
  <w:num w:numId="367">
    <w:abstractNumId w:val="416"/>
  </w:num>
  <w:num w:numId="368">
    <w:abstractNumId w:val="560"/>
  </w:num>
  <w:num w:numId="369">
    <w:abstractNumId w:val="809"/>
  </w:num>
  <w:num w:numId="370">
    <w:abstractNumId w:val="343"/>
  </w:num>
  <w:num w:numId="371">
    <w:abstractNumId w:val="523"/>
  </w:num>
  <w:num w:numId="372">
    <w:abstractNumId w:val="56"/>
  </w:num>
  <w:num w:numId="373">
    <w:abstractNumId w:val="436"/>
  </w:num>
  <w:num w:numId="374">
    <w:abstractNumId w:val="83"/>
  </w:num>
  <w:num w:numId="375">
    <w:abstractNumId w:val="663"/>
  </w:num>
  <w:num w:numId="376">
    <w:abstractNumId w:val="795"/>
  </w:num>
  <w:num w:numId="377">
    <w:abstractNumId w:val="639"/>
  </w:num>
  <w:num w:numId="378">
    <w:abstractNumId w:val="424"/>
  </w:num>
  <w:num w:numId="379">
    <w:abstractNumId w:val="481"/>
  </w:num>
  <w:num w:numId="380">
    <w:abstractNumId w:val="270"/>
  </w:num>
  <w:num w:numId="381">
    <w:abstractNumId w:val="113"/>
  </w:num>
  <w:num w:numId="382">
    <w:abstractNumId w:val="687"/>
  </w:num>
  <w:num w:numId="383">
    <w:abstractNumId w:val="738"/>
  </w:num>
  <w:num w:numId="384">
    <w:abstractNumId w:val="321"/>
  </w:num>
  <w:num w:numId="385">
    <w:abstractNumId w:val="118"/>
  </w:num>
  <w:num w:numId="386">
    <w:abstractNumId w:val="588"/>
  </w:num>
  <w:num w:numId="387">
    <w:abstractNumId w:val="177"/>
  </w:num>
  <w:num w:numId="388">
    <w:abstractNumId w:val="170"/>
  </w:num>
  <w:num w:numId="389">
    <w:abstractNumId w:val="615"/>
  </w:num>
  <w:num w:numId="390">
    <w:abstractNumId w:val="338"/>
  </w:num>
  <w:num w:numId="391">
    <w:abstractNumId w:val="255"/>
  </w:num>
  <w:num w:numId="392">
    <w:abstractNumId w:val="415"/>
  </w:num>
  <w:num w:numId="393">
    <w:abstractNumId w:val="835"/>
  </w:num>
  <w:num w:numId="394">
    <w:abstractNumId w:val="853"/>
  </w:num>
  <w:num w:numId="395">
    <w:abstractNumId w:val="501"/>
  </w:num>
  <w:num w:numId="396">
    <w:abstractNumId w:val="703"/>
  </w:num>
  <w:num w:numId="397">
    <w:abstractNumId w:val="674"/>
  </w:num>
  <w:num w:numId="398">
    <w:abstractNumId w:val="163"/>
  </w:num>
  <w:num w:numId="399">
    <w:abstractNumId w:val="505"/>
  </w:num>
  <w:num w:numId="400">
    <w:abstractNumId w:val="224"/>
  </w:num>
  <w:num w:numId="401">
    <w:abstractNumId w:val="608"/>
  </w:num>
  <w:num w:numId="402">
    <w:abstractNumId w:val="429"/>
  </w:num>
  <w:num w:numId="403">
    <w:abstractNumId w:val="603"/>
  </w:num>
  <w:num w:numId="404">
    <w:abstractNumId w:val="796"/>
  </w:num>
  <w:num w:numId="405">
    <w:abstractNumId w:val="405"/>
  </w:num>
  <w:num w:numId="406">
    <w:abstractNumId w:val="119"/>
  </w:num>
  <w:num w:numId="407">
    <w:abstractNumId w:val="568"/>
  </w:num>
  <w:num w:numId="408">
    <w:abstractNumId w:val="201"/>
  </w:num>
  <w:num w:numId="409">
    <w:abstractNumId w:val="417"/>
  </w:num>
  <w:num w:numId="410">
    <w:abstractNumId w:val="740"/>
  </w:num>
  <w:num w:numId="411">
    <w:abstractNumId w:val="533"/>
  </w:num>
  <w:num w:numId="412">
    <w:abstractNumId w:val="792"/>
  </w:num>
  <w:num w:numId="413">
    <w:abstractNumId w:val="689"/>
  </w:num>
  <w:num w:numId="414">
    <w:abstractNumId w:val="679"/>
  </w:num>
  <w:num w:numId="415">
    <w:abstractNumId w:val="316"/>
  </w:num>
  <w:num w:numId="416">
    <w:abstractNumId w:val="65"/>
  </w:num>
  <w:num w:numId="417">
    <w:abstractNumId w:val="656"/>
  </w:num>
  <w:num w:numId="418">
    <w:abstractNumId w:val="682"/>
  </w:num>
  <w:num w:numId="419">
    <w:abstractNumId w:val="265"/>
  </w:num>
  <w:num w:numId="420">
    <w:abstractNumId w:val="226"/>
  </w:num>
  <w:num w:numId="421">
    <w:abstractNumId w:val="246"/>
  </w:num>
  <w:num w:numId="422">
    <w:abstractNumId w:val="54"/>
  </w:num>
  <w:num w:numId="423">
    <w:abstractNumId w:val="442"/>
  </w:num>
  <w:num w:numId="424">
    <w:abstractNumId w:val="160"/>
  </w:num>
  <w:num w:numId="425">
    <w:abstractNumId w:val="692"/>
  </w:num>
  <w:num w:numId="426">
    <w:abstractNumId w:val="577"/>
  </w:num>
  <w:num w:numId="427">
    <w:abstractNumId w:val="624"/>
  </w:num>
  <w:num w:numId="428">
    <w:abstractNumId w:val="61"/>
  </w:num>
  <w:num w:numId="429">
    <w:abstractNumId w:val="354"/>
  </w:num>
  <w:num w:numId="430">
    <w:abstractNumId w:val="453"/>
  </w:num>
  <w:num w:numId="431">
    <w:abstractNumId w:val="145"/>
  </w:num>
  <w:num w:numId="432">
    <w:abstractNumId w:val="596"/>
  </w:num>
  <w:num w:numId="433">
    <w:abstractNumId w:val="142"/>
  </w:num>
  <w:num w:numId="434">
    <w:abstractNumId w:val="854"/>
  </w:num>
  <w:num w:numId="435">
    <w:abstractNumId w:val="844"/>
  </w:num>
  <w:num w:numId="436">
    <w:abstractNumId w:val="561"/>
  </w:num>
  <w:num w:numId="437">
    <w:abstractNumId w:val="233"/>
  </w:num>
  <w:num w:numId="438">
    <w:abstractNumId w:val="131"/>
  </w:num>
  <w:num w:numId="439">
    <w:abstractNumId w:val="312"/>
  </w:num>
  <w:num w:numId="440">
    <w:abstractNumId w:val="46"/>
  </w:num>
  <w:num w:numId="441">
    <w:abstractNumId w:val="210"/>
  </w:num>
  <w:num w:numId="442">
    <w:abstractNumId w:val="299"/>
  </w:num>
  <w:num w:numId="443">
    <w:abstractNumId w:val="534"/>
  </w:num>
  <w:num w:numId="444">
    <w:abstractNumId w:val="344"/>
  </w:num>
  <w:num w:numId="445">
    <w:abstractNumId w:val="208"/>
  </w:num>
  <w:num w:numId="446">
    <w:abstractNumId w:val="761"/>
  </w:num>
  <w:num w:numId="447">
    <w:abstractNumId w:val="557"/>
  </w:num>
  <w:num w:numId="448">
    <w:abstractNumId w:val="258"/>
  </w:num>
  <w:num w:numId="449">
    <w:abstractNumId w:val="525"/>
  </w:num>
  <w:num w:numId="450">
    <w:abstractNumId w:val="509"/>
  </w:num>
  <w:num w:numId="451">
    <w:abstractNumId w:val="123"/>
  </w:num>
  <w:num w:numId="452">
    <w:abstractNumId w:val="572"/>
  </w:num>
  <w:num w:numId="453">
    <w:abstractNumId w:val="553"/>
  </w:num>
  <w:num w:numId="454">
    <w:abstractNumId w:val="254"/>
  </w:num>
  <w:num w:numId="455">
    <w:abstractNumId w:val="278"/>
  </w:num>
  <w:num w:numId="456">
    <w:abstractNumId w:val="860"/>
  </w:num>
  <w:num w:numId="457">
    <w:abstractNumId w:val="614"/>
  </w:num>
  <w:num w:numId="458">
    <w:abstractNumId w:val="693"/>
  </w:num>
  <w:num w:numId="459">
    <w:abstractNumId w:val="539"/>
  </w:num>
  <w:num w:numId="460">
    <w:abstractNumId w:val="24"/>
  </w:num>
  <w:num w:numId="461">
    <w:abstractNumId w:val="199"/>
  </w:num>
  <w:num w:numId="462">
    <w:abstractNumId w:val="517"/>
  </w:num>
  <w:num w:numId="463">
    <w:abstractNumId w:val="861"/>
  </w:num>
  <w:num w:numId="464">
    <w:abstractNumId w:val="601"/>
  </w:num>
  <w:num w:numId="465">
    <w:abstractNumId w:val="21"/>
  </w:num>
  <w:num w:numId="466">
    <w:abstractNumId w:val="366"/>
  </w:num>
  <w:num w:numId="467">
    <w:abstractNumId w:val="378"/>
  </w:num>
  <w:num w:numId="468">
    <w:abstractNumId w:val="546"/>
  </w:num>
  <w:num w:numId="469">
    <w:abstractNumId w:val="432"/>
  </w:num>
  <w:num w:numId="470">
    <w:abstractNumId w:val="820"/>
  </w:num>
  <w:num w:numId="471">
    <w:abstractNumId w:val="216"/>
  </w:num>
  <w:num w:numId="472">
    <w:abstractNumId w:val="155"/>
  </w:num>
  <w:num w:numId="473">
    <w:abstractNumId w:val="640"/>
  </w:num>
  <w:num w:numId="474">
    <w:abstractNumId w:val="120"/>
  </w:num>
  <w:num w:numId="475">
    <w:abstractNumId w:val="489"/>
  </w:num>
  <w:num w:numId="476">
    <w:abstractNumId w:val="629"/>
  </w:num>
  <w:num w:numId="477">
    <w:abstractNumId w:val="300"/>
  </w:num>
  <w:num w:numId="478">
    <w:abstractNumId w:val="141"/>
  </w:num>
  <w:num w:numId="479">
    <w:abstractNumId w:val="699"/>
  </w:num>
  <w:num w:numId="480">
    <w:abstractNumId w:val="229"/>
  </w:num>
  <w:num w:numId="481">
    <w:abstractNumId w:val="542"/>
  </w:num>
  <w:num w:numId="482">
    <w:abstractNumId w:val="231"/>
  </w:num>
  <w:num w:numId="483">
    <w:abstractNumId w:val="98"/>
  </w:num>
  <w:num w:numId="484">
    <w:abstractNumId w:val="769"/>
  </w:num>
  <w:num w:numId="485">
    <w:abstractNumId w:val="677"/>
  </w:num>
  <w:num w:numId="486">
    <w:abstractNumId w:val="686"/>
  </w:num>
  <w:num w:numId="487">
    <w:abstractNumId w:val="91"/>
  </w:num>
  <w:num w:numId="488">
    <w:abstractNumId w:val="634"/>
  </w:num>
  <w:num w:numId="489">
    <w:abstractNumId w:val="753"/>
  </w:num>
  <w:num w:numId="490">
    <w:abstractNumId w:val="385"/>
  </w:num>
  <w:num w:numId="491">
    <w:abstractNumId w:val="264"/>
  </w:num>
  <w:num w:numId="492">
    <w:abstractNumId w:val="604"/>
  </w:num>
  <w:num w:numId="493">
    <w:abstractNumId w:val="782"/>
  </w:num>
  <w:num w:numId="494">
    <w:abstractNumId w:val="502"/>
  </w:num>
  <w:num w:numId="495">
    <w:abstractNumId w:val="833"/>
  </w:num>
  <w:num w:numId="496">
    <w:abstractNumId w:val="388"/>
  </w:num>
  <w:num w:numId="497">
    <w:abstractNumId w:val="433"/>
  </w:num>
  <w:num w:numId="498">
    <w:abstractNumId w:val="27"/>
  </w:num>
  <w:num w:numId="499">
    <w:abstractNumId w:val="562"/>
  </w:num>
  <w:num w:numId="500">
    <w:abstractNumId w:val="376"/>
  </w:num>
  <w:num w:numId="501">
    <w:abstractNumId w:val="594"/>
  </w:num>
  <w:num w:numId="502">
    <w:abstractNumId w:val="178"/>
  </w:num>
  <w:num w:numId="503">
    <w:abstractNumId w:val="721"/>
  </w:num>
  <w:num w:numId="504">
    <w:abstractNumId w:val="140"/>
  </w:num>
  <w:num w:numId="505">
    <w:abstractNumId w:val="121"/>
  </w:num>
  <w:num w:numId="506">
    <w:abstractNumId w:val="406"/>
  </w:num>
  <w:num w:numId="507">
    <w:abstractNumId w:val="700"/>
  </w:num>
  <w:num w:numId="508">
    <w:abstractNumId w:val="478"/>
  </w:num>
  <w:num w:numId="509">
    <w:abstractNumId w:val="440"/>
  </w:num>
  <w:num w:numId="510">
    <w:abstractNumId w:val="818"/>
  </w:num>
  <w:num w:numId="511">
    <w:abstractNumId w:val="803"/>
  </w:num>
  <w:num w:numId="512">
    <w:abstractNumId w:val="840"/>
  </w:num>
  <w:num w:numId="513">
    <w:abstractNumId w:val="79"/>
  </w:num>
  <w:num w:numId="514">
    <w:abstractNumId w:val="241"/>
  </w:num>
  <w:num w:numId="515">
    <w:abstractNumId w:val="790"/>
  </w:num>
  <w:num w:numId="516">
    <w:abstractNumId w:val="89"/>
  </w:num>
  <w:num w:numId="517">
    <w:abstractNumId w:val="194"/>
  </w:num>
  <w:num w:numId="518">
    <w:abstractNumId w:val="776"/>
  </w:num>
  <w:num w:numId="519">
    <w:abstractNumId w:val="44"/>
  </w:num>
  <w:num w:numId="520">
    <w:abstractNumId w:val="114"/>
  </w:num>
  <w:num w:numId="521">
    <w:abstractNumId w:val="28"/>
  </w:num>
  <w:num w:numId="522">
    <w:abstractNumId w:val="690"/>
  </w:num>
  <w:num w:numId="523">
    <w:abstractNumId w:val="661"/>
  </w:num>
  <w:num w:numId="524">
    <w:abstractNumId w:val="393"/>
  </w:num>
  <w:num w:numId="525">
    <w:abstractNumId w:val="175"/>
  </w:num>
  <w:num w:numId="526">
    <w:abstractNumId w:val="631"/>
  </w:num>
  <w:num w:numId="527">
    <w:abstractNumId w:val="384"/>
  </w:num>
  <w:num w:numId="528">
    <w:abstractNumId w:val="372"/>
  </w:num>
  <w:num w:numId="529">
    <w:abstractNumId w:val="669"/>
  </w:num>
  <w:num w:numId="530">
    <w:abstractNumId w:val="379"/>
  </w:num>
  <w:num w:numId="531">
    <w:abstractNumId w:val="215"/>
  </w:num>
  <w:num w:numId="532">
    <w:abstractNumId w:val="286"/>
  </w:num>
  <w:num w:numId="533">
    <w:abstractNumId w:val="411"/>
  </w:num>
  <w:num w:numId="534">
    <w:abstractNumId w:val="409"/>
  </w:num>
  <w:num w:numId="535">
    <w:abstractNumId w:val="784"/>
  </w:num>
  <w:num w:numId="536">
    <w:abstractNumId w:val="176"/>
  </w:num>
  <w:num w:numId="537">
    <w:abstractNumId w:val="223"/>
  </w:num>
  <w:num w:numId="538">
    <w:abstractNumId w:val="169"/>
  </w:num>
  <w:num w:numId="539">
    <w:abstractNumId w:val="747"/>
  </w:num>
  <w:num w:numId="540">
    <w:abstractNumId w:val="496"/>
  </w:num>
  <w:num w:numId="541">
    <w:abstractNumId w:val="715"/>
  </w:num>
  <w:num w:numId="542">
    <w:abstractNumId w:val="842"/>
  </w:num>
  <w:num w:numId="543">
    <w:abstractNumId w:val="722"/>
  </w:num>
  <w:num w:numId="544">
    <w:abstractNumId w:val="745"/>
  </w:num>
  <w:num w:numId="545">
    <w:abstractNumId w:val="266"/>
  </w:num>
  <w:num w:numId="546">
    <w:abstractNumId w:val="190"/>
  </w:num>
  <w:num w:numId="547">
    <w:abstractNumId w:val="189"/>
  </w:num>
  <w:num w:numId="548">
    <w:abstractNumId w:val="238"/>
  </w:num>
  <w:num w:numId="549">
    <w:abstractNumId w:val="206"/>
  </w:num>
  <w:num w:numId="550">
    <w:abstractNumId w:val="595"/>
  </w:num>
  <w:num w:numId="551">
    <w:abstractNumId w:val="70"/>
  </w:num>
  <w:num w:numId="552">
    <w:abstractNumId w:val="391"/>
  </w:num>
  <w:num w:numId="553">
    <w:abstractNumId w:val="23"/>
  </w:num>
  <w:num w:numId="554">
    <w:abstractNumId w:val="148"/>
  </w:num>
  <w:num w:numId="555">
    <w:abstractNumId w:val="60"/>
  </w:num>
  <w:num w:numId="556">
    <w:abstractNumId w:val="441"/>
  </w:num>
  <w:num w:numId="557">
    <w:abstractNumId w:val="752"/>
  </w:num>
  <w:num w:numId="558">
    <w:abstractNumId w:val="497"/>
  </w:num>
  <w:num w:numId="559">
    <w:abstractNumId w:val="197"/>
  </w:num>
  <w:num w:numId="560">
    <w:abstractNumId w:val="763"/>
  </w:num>
  <w:num w:numId="561">
    <w:abstractNumId w:val="71"/>
  </w:num>
  <w:num w:numId="562">
    <w:abstractNumId w:val="626"/>
  </w:num>
  <w:num w:numId="563">
    <w:abstractNumId w:val="34"/>
  </w:num>
  <w:num w:numId="564">
    <w:abstractNumId w:val="55"/>
  </w:num>
  <w:num w:numId="565">
    <w:abstractNumId w:val="261"/>
  </w:num>
  <w:num w:numId="566">
    <w:abstractNumId w:val="801"/>
  </w:num>
  <w:num w:numId="567">
    <w:abstractNumId w:val="462"/>
  </w:num>
  <w:num w:numId="568">
    <w:abstractNumId w:val="628"/>
  </w:num>
  <w:num w:numId="569">
    <w:abstractNumId w:val="526"/>
  </w:num>
  <w:num w:numId="570">
    <w:abstractNumId w:val="382"/>
  </w:num>
  <w:num w:numId="571">
    <w:abstractNumId w:val="263"/>
  </w:num>
  <w:num w:numId="572">
    <w:abstractNumId w:val="397"/>
  </w:num>
  <w:num w:numId="573">
    <w:abstractNumId w:val="712"/>
  </w:num>
  <w:num w:numId="574">
    <w:abstractNumId w:val="332"/>
  </w:num>
  <w:num w:numId="575">
    <w:abstractNumId w:val="347"/>
  </w:num>
  <w:num w:numId="576">
    <w:abstractNumId w:val="688"/>
  </w:num>
  <w:num w:numId="577">
    <w:abstractNumId w:val="725"/>
  </w:num>
  <w:num w:numId="578">
    <w:abstractNumId w:val="186"/>
  </w:num>
  <w:num w:numId="579">
    <w:abstractNumId w:val="306"/>
  </w:num>
  <w:num w:numId="580">
    <w:abstractNumId w:val="843"/>
  </w:num>
  <w:num w:numId="581">
    <w:abstractNumId w:val="162"/>
  </w:num>
  <w:num w:numId="582">
    <w:abstractNumId w:val="506"/>
  </w:num>
  <w:num w:numId="583">
    <w:abstractNumId w:val="625"/>
  </w:num>
  <w:num w:numId="584">
    <w:abstractNumId w:val="713"/>
  </w:num>
  <w:num w:numId="585">
    <w:abstractNumId w:val="847"/>
  </w:num>
  <w:num w:numId="586">
    <w:abstractNumId w:val="109"/>
  </w:num>
  <w:num w:numId="587">
    <w:abstractNumId w:val="605"/>
  </w:num>
  <w:num w:numId="588">
    <w:abstractNumId w:val="45"/>
  </w:num>
  <w:num w:numId="589">
    <w:abstractNumId w:val="480"/>
  </w:num>
  <w:num w:numId="590">
    <w:abstractNumId w:val="532"/>
  </w:num>
  <w:num w:numId="591">
    <w:abstractNumId w:val="757"/>
  </w:num>
  <w:num w:numId="592">
    <w:abstractNumId w:val="369"/>
  </w:num>
  <w:num w:numId="593">
    <w:abstractNumId w:val="29"/>
  </w:num>
  <w:num w:numId="594">
    <w:abstractNumId w:val="283"/>
  </w:num>
  <w:num w:numId="595">
    <w:abstractNumId w:val="355"/>
  </w:num>
  <w:num w:numId="596">
    <w:abstractNumId w:val="667"/>
  </w:num>
  <w:num w:numId="597">
    <w:abstractNumId w:val="68"/>
  </w:num>
  <w:num w:numId="598">
    <w:abstractNumId w:val="816"/>
  </w:num>
  <w:num w:numId="599">
    <w:abstractNumId w:val="492"/>
  </w:num>
  <w:num w:numId="600">
    <w:abstractNumId w:val="711"/>
  </w:num>
  <w:num w:numId="601">
    <w:abstractNumId w:val="565"/>
  </w:num>
  <w:num w:numId="602">
    <w:abstractNumId w:val="678"/>
  </w:num>
  <w:num w:numId="603">
    <w:abstractNumId w:val="219"/>
  </w:num>
  <w:num w:numId="604">
    <w:abstractNumId w:val="431"/>
  </w:num>
  <w:num w:numId="605">
    <w:abstractNumId w:val="242"/>
  </w:num>
  <w:num w:numId="606">
    <w:abstractNumId w:val="858"/>
  </w:num>
  <w:num w:numId="607">
    <w:abstractNumId w:val="697"/>
  </w:num>
  <w:num w:numId="608">
    <w:abstractNumId w:val="358"/>
  </w:num>
  <w:num w:numId="609">
    <w:abstractNumId w:val="821"/>
  </w:num>
  <w:num w:numId="610">
    <w:abstractNumId w:val="768"/>
  </w:num>
  <w:num w:numId="611">
    <w:abstractNumId w:val="134"/>
  </w:num>
  <w:num w:numId="612">
    <w:abstractNumId w:val="52"/>
  </w:num>
  <w:num w:numId="613">
    <w:abstractNumId w:val="364"/>
  </w:num>
  <w:num w:numId="614">
    <w:abstractNumId w:val="180"/>
  </w:num>
  <w:num w:numId="615">
    <w:abstractNumId w:val="147"/>
  </w:num>
  <w:num w:numId="616">
    <w:abstractNumId w:val="696"/>
  </w:num>
  <w:num w:numId="617">
    <w:abstractNumId w:val="507"/>
  </w:num>
  <w:num w:numId="618">
    <w:abstractNumId w:val="410"/>
  </w:num>
  <w:num w:numId="619">
    <w:abstractNumId w:val="285"/>
  </w:num>
  <w:num w:numId="620">
    <w:abstractNumId w:val="729"/>
  </w:num>
  <w:num w:numId="621">
    <w:abstractNumId w:val="493"/>
  </w:num>
  <w:num w:numId="622">
    <w:abstractNumId w:val="599"/>
  </w:num>
  <w:num w:numId="623">
    <w:abstractNumId w:val="150"/>
  </w:num>
  <w:num w:numId="624">
    <w:abstractNumId w:val="675"/>
  </w:num>
  <w:num w:numId="625">
    <w:abstractNumId w:val="352"/>
  </w:num>
  <w:num w:numId="626">
    <w:abstractNumId w:val="133"/>
  </w:num>
  <w:num w:numId="627">
    <w:abstractNumId w:val="310"/>
  </w:num>
  <w:num w:numId="628">
    <w:abstractNumId w:val="218"/>
  </w:num>
  <w:num w:numId="629">
    <w:abstractNumId w:val="522"/>
  </w:num>
  <w:num w:numId="630">
    <w:abstractNumId w:val="794"/>
  </w:num>
  <w:num w:numId="631">
    <w:abstractNumId w:val="648"/>
  </w:num>
  <w:num w:numId="632">
    <w:abstractNumId w:val="651"/>
  </w:num>
  <w:num w:numId="633">
    <w:abstractNumId w:val="788"/>
  </w:num>
  <w:num w:numId="634">
    <w:abstractNumId w:val="645"/>
  </w:num>
  <w:num w:numId="635">
    <w:abstractNumId w:val="275"/>
  </w:num>
  <w:num w:numId="636">
    <w:abstractNumId w:val="446"/>
  </w:num>
  <w:num w:numId="637">
    <w:abstractNumId w:val="49"/>
  </w:num>
  <w:num w:numId="638">
    <w:abstractNumId w:val="537"/>
  </w:num>
  <w:num w:numId="639">
    <w:abstractNumId w:val="161"/>
  </w:num>
  <w:num w:numId="640">
    <w:abstractNumId w:val="716"/>
  </w:num>
  <w:num w:numId="641">
    <w:abstractNumId w:val="658"/>
  </w:num>
  <w:num w:numId="642">
    <w:abstractNumId w:val="547"/>
  </w:num>
  <w:num w:numId="643">
    <w:abstractNumId w:val="75"/>
  </w:num>
  <w:num w:numId="644">
    <w:abstractNumId w:val="122"/>
  </w:num>
  <w:num w:numId="645">
    <w:abstractNumId w:val="413"/>
  </w:num>
  <w:num w:numId="646">
    <w:abstractNumId w:val="85"/>
  </w:num>
  <w:num w:numId="647">
    <w:abstractNumId w:val="772"/>
  </w:num>
  <w:num w:numId="648">
    <w:abstractNumId w:val="252"/>
  </w:num>
  <w:num w:numId="649">
    <w:abstractNumId w:val="638"/>
  </w:num>
  <w:num w:numId="650">
    <w:abstractNumId w:val="490"/>
  </w:num>
  <w:num w:numId="651">
    <w:abstractNumId w:val="735"/>
  </w:num>
  <w:num w:numId="652">
    <w:abstractNumId w:val="259"/>
  </w:num>
  <w:num w:numId="653">
    <w:abstractNumId w:val="598"/>
  </w:num>
  <w:num w:numId="654">
    <w:abstractNumId w:val="392"/>
  </w:num>
  <w:num w:numId="655">
    <w:abstractNumId w:val="203"/>
  </w:num>
  <w:num w:numId="656">
    <w:abstractNumId w:val="460"/>
  </w:num>
  <w:num w:numId="657">
    <w:abstractNumId w:val="652"/>
  </w:num>
  <w:num w:numId="658">
    <w:abstractNumId w:val="513"/>
  </w:num>
  <w:num w:numId="659">
    <w:abstractNumId w:val="232"/>
  </w:num>
  <w:num w:numId="660">
    <w:abstractNumId w:val="353"/>
  </w:num>
  <w:num w:numId="661">
    <w:abstractNumId w:val="237"/>
  </w:num>
  <w:num w:numId="662">
    <w:abstractNumId w:val="198"/>
  </w:num>
  <w:num w:numId="663">
    <w:abstractNumId w:val="756"/>
  </w:num>
  <w:num w:numId="664">
    <w:abstractNumId w:val="311"/>
  </w:num>
  <w:num w:numId="665">
    <w:abstractNumId w:val="130"/>
  </w:num>
  <w:num w:numId="666">
    <w:abstractNumId w:val="108"/>
  </w:num>
  <w:num w:numId="667">
    <w:abstractNumId w:val="174"/>
  </w:num>
  <w:num w:numId="668">
    <w:abstractNumId w:val="754"/>
  </w:num>
  <w:num w:numId="669">
    <w:abstractNumId w:val="350"/>
  </w:num>
  <w:num w:numId="670">
    <w:abstractNumId w:val="234"/>
  </w:num>
  <w:num w:numId="671">
    <w:abstractNumId w:val="521"/>
  </w:num>
  <w:num w:numId="672">
    <w:abstractNumId w:val="245"/>
  </w:num>
  <w:num w:numId="673">
    <w:abstractNumId w:val="236"/>
  </w:num>
  <w:num w:numId="674">
    <w:abstractNumId w:val="841"/>
  </w:num>
  <w:num w:numId="675">
    <w:abstractNumId w:val="284"/>
  </w:num>
  <w:num w:numId="676">
    <w:abstractNumId w:val="196"/>
  </w:num>
  <w:num w:numId="677">
    <w:abstractNumId w:val="274"/>
  </w:num>
  <w:num w:numId="678">
    <w:abstractNumId w:val="362"/>
  </w:num>
  <w:num w:numId="679">
    <w:abstractNumId w:val="683"/>
  </w:num>
  <w:num w:numId="680">
    <w:abstractNumId w:val="659"/>
  </w:num>
  <w:num w:numId="681">
    <w:abstractNumId w:val="421"/>
  </w:num>
  <w:num w:numId="682">
    <w:abstractNumId w:val="204"/>
  </w:num>
  <w:num w:numId="683">
    <w:abstractNumId w:val="396"/>
  </w:num>
  <w:num w:numId="684">
    <w:abstractNumId w:val="38"/>
  </w:num>
  <w:num w:numId="685">
    <w:abstractNumId w:val="590"/>
  </w:num>
  <w:num w:numId="686">
    <w:abstractNumId w:val="519"/>
  </w:num>
  <w:num w:numId="687">
    <w:abstractNumId w:val="829"/>
  </w:num>
  <w:num w:numId="688">
    <w:abstractNumId w:val="314"/>
  </w:num>
  <w:num w:numId="689">
    <w:abstractNumId w:val="479"/>
  </w:num>
  <w:num w:numId="690">
    <w:abstractNumId w:val="153"/>
  </w:num>
  <w:num w:numId="691">
    <w:abstractNumId w:val="731"/>
  </w:num>
  <w:num w:numId="692">
    <w:abstractNumId w:val="205"/>
  </w:num>
  <w:num w:numId="693">
    <w:abstractNumId w:val="287"/>
  </w:num>
  <w:num w:numId="694">
    <w:abstractNumId w:val="495"/>
  </w:num>
  <w:num w:numId="695">
    <w:abstractNumId w:val="708"/>
  </w:num>
  <w:num w:numId="696">
    <w:abstractNumId w:val="212"/>
  </w:num>
  <w:num w:numId="697">
    <w:abstractNumId w:val="805"/>
  </w:num>
  <w:num w:numId="698">
    <w:abstractNumId w:val="360"/>
  </w:num>
  <w:num w:numId="699">
    <w:abstractNumId w:val="668"/>
  </w:num>
  <w:num w:numId="700">
    <w:abstractNumId w:val="81"/>
  </w:num>
  <w:num w:numId="701">
    <w:abstractNumId w:val="742"/>
  </w:num>
  <w:num w:numId="702">
    <w:abstractNumId w:val="193"/>
  </w:num>
  <w:num w:numId="703">
    <w:abstractNumId w:val="550"/>
  </w:num>
  <w:num w:numId="704">
    <w:abstractNumId w:val="576"/>
  </w:num>
  <w:num w:numId="705">
    <w:abstractNumId w:val="814"/>
  </w:num>
  <w:num w:numId="706">
    <w:abstractNumId w:val="544"/>
  </w:num>
  <w:num w:numId="707">
    <w:abstractNumId w:val="135"/>
  </w:num>
  <w:num w:numId="708">
    <w:abstractNumId w:val="251"/>
  </w:num>
  <w:num w:numId="709">
    <w:abstractNumId w:val="575"/>
  </w:num>
  <w:num w:numId="710">
    <w:abstractNumId w:val="734"/>
  </w:num>
  <w:num w:numId="711">
    <w:abstractNumId w:val="342"/>
  </w:num>
  <w:num w:numId="712">
    <w:abstractNumId w:val="774"/>
  </w:num>
  <w:num w:numId="713">
    <w:abstractNumId w:val="58"/>
  </w:num>
  <w:num w:numId="714">
    <w:abstractNumId w:val="823"/>
  </w:num>
  <w:num w:numId="715">
    <w:abstractNumId w:val="247"/>
  </w:num>
  <w:num w:numId="716">
    <w:abstractNumId w:val="764"/>
  </w:num>
  <w:num w:numId="717">
    <w:abstractNumId w:val="165"/>
  </w:num>
  <w:num w:numId="718">
    <w:abstractNumId w:val="207"/>
  </w:num>
  <w:num w:numId="719">
    <w:abstractNumId w:val="253"/>
  </w:num>
  <w:num w:numId="720">
    <w:abstractNumId w:val="90"/>
  </w:num>
  <w:num w:numId="721">
    <w:abstractNumId w:val="235"/>
  </w:num>
  <w:num w:numId="722">
    <w:abstractNumId w:val="373"/>
  </w:num>
  <w:num w:numId="723">
    <w:abstractNumId w:val="138"/>
  </w:num>
  <w:num w:numId="724">
    <w:abstractNumId w:val="418"/>
  </w:num>
  <w:num w:numId="725">
    <w:abstractNumId w:val="827"/>
  </w:num>
  <w:num w:numId="726">
    <w:abstractNumId w:val="834"/>
  </w:num>
  <w:num w:numId="727">
    <w:abstractNumId w:val="482"/>
  </w:num>
  <w:num w:numId="728">
    <w:abstractNumId w:val="19"/>
  </w:num>
  <w:num w:numId="729">
    <w:abstractNumId w:val="804"/>
  </w:num>
  <w:num w:numId="730">
    <w:abstractNumId w:val="260"/>
  </w:num>
  <w:num w:numId="731">
    <w:abstractNumId w:val="486"/>
  </w:num>
  <w:num w:numId="732">
    <w:abstractNumId w:val="62"/>
  </w:num>
  <w:num w:numId="733">
    <w:abstractNumId w:val="380"/>
  </w:num>
  <w:num w:numId="734">
    <w:abstractNumId w:val="746"/>
  </w:num>
  <w:num w:numId="735">
    <w:abstractNumId w:val="457"/>
  </w:num>
  <w:num w:numId="736">
    <w:abstractNumId w:val="813"/>
  </w:num>
  <w:num w:numId="737">
    <w:abstractNumId w:val="154"/>
  </w:num>
  <w:num w:numId="738">
    <w:abstractNumId w:val="172"/>
  </w:num>
  <w:num w:numId="739">
    <w:abstractNumId w:val="622"/>
  </w:num>
  <w:num w:numId="740">
    <w:abstractNumId w:val="566"/>
  </w:num>
  <w:num w:numId="741">
    <w:abstractNumId w:val="828"/>
  </w:num>
  <w:num w:numId="742">
    <w:abstractNumId w:val="398"/>
  </w:num>
  <w:num w:numId="743">
    <w:abstractNumId w:val="282"/>
  </w:num>
  <w:num w:numId="744">
    <w:abstractNumId w:val="191"/>
  </w:num>
  <w:num w:numId="745">
    <w:abstractNumId w:val="103"/>
  </w:num>
  <w:num w:numId="746">
    <w:abstractNumId w:val="641"/>
  </w:num>
  <w:num w:numId="747">
    <w:abstractNumId w:val="346"/>
  </w:num>
  <w:num w:numId="748">
    <w:abstractNumId w:val="760"/>
  </w:num>
  <w:num w:numId="749">
    <w:abstractNumId w:val="671"/>
  </w:num>
  <w:num w:numId="750">
    <w:abstractNumId w:val="106"/>
  </w:num>
  <w:num w:numId="751">
    <w:abstractNumId w:val="863"/>
  </w:num>
  <w:num w:numId="752">
    <w:abstractNumId w:val="97"/>
  </w:num>
  <w:num w:numId="753">
    <w:abstractNumId w:val="538"/>
  </w:num>
  <w:num w:numId="754">
    <w:abstractNumId w:val="673"/>
  </w:num>
  <w:num w:numId="755">
    <w:abstractNumId w:val="518"/>
  </w:num>
  <w:num w:numId="756">
    <w:abstractNumId w:val="309"/>
  </w:num>
  <w:num w:numId="757">
    <w:abstractNumId w:val="556"/>
  </w:num>
  <w:num w:numId="758">
    <w:abstractNumId w:val="288"/>
  </w:num>
  <w:num w:numId="759">
    <w:abstractNumId w:val="184"/>
  </w:num>
  <w:num w:numId="760">
    <w:abstractNumId w:val="836"/>
  </w:num>
  <w:num w:numId="761">
    <w:abstractNumId w:val="104"/>
  </w:num>
  <w:num w:numId="762">
    <w:abstractNumId w:val="430"/>
  </w:num>
  <w:num w:numId="763">
    <w:abstractNumId w:val="447"/>
  </w:num>
  <w:num w:numId="764">
    <w:abstractNumId w:val="32"/>
  </w:num>
  <w:num w:numId="765">
    <w:abstractNumId w:val="779"/>
  </w:num>
  <w:num w:numId="766">
    <w:abstractNumId w:val="642"/>
  </w:num>
  <w:num w:numId="767">
    <w:abstractNumId w:val="500"/>
  </w:num>
  <w:num w:numId="768">
    <w:abstractNumId w:val="570"/>
  </w:num>
  <w:num w:numId="769">
    <w:abstractNumId w:val="855"/>
  </w:num>
  <w:num w:numId="770">
    <w:abstractNumId w:val="262"/>
  </w:num>
  <w:num w:numId="771">
    <w:abstractNumId w:val="357"/>
  </w:num>
  <w:num w:numId="772">
    <w:abstractNumId w:val="857"/>
  </w:num>
  <w:num w:numId="773">
    <w:abstractNumId w:val="359"/>
  </w:num>
  <w:num w:numId="774">
    <w:abstractNumId w:val="698"/>
  </w:num>
  <w:num w:numId="775">
    <w:abstractNumId w:val="811"/>
  </w:num>
  <w:num w:numId="776">
    <w:abstractNumId w:val="381"/>
  </w:num>
  <w:num w:numId="777">
    <w:abstractNumId w:val="35"/>
  </w:num>
  <w:num w:numId="778">
    <w:abstractNumId w:val="404"/>
  </w:num>
  <w:num w:numId="779">
    <w:abstractNumId w:val="403"/>
  </w:num>
  <w:num w:numId="780">
    <w:abstractNumId w:val="377"/>
  </w:num>
  <w:num w:numId="781">
    <w:abstractNumId w:val="456"/>
  </w:num>
  <w:num w:numId="782">
    <w:abstractNumId w:val="289"/>
  </w:num>
  <w:num w:numId="783">
    <w:abstractNumId w:val="499"/>
  </w:num>
  <w:num w:numId="784">
    <w:abstractNumId w:val="303"/>
  </w:num>
  <w:num w:numId="785">
    <w:abstractNumId w:val="450"/>
  </w:num>
  <w:num w:numId="786">
    <w:abstractNumId w:val="733"/>
  </w:num>
  <w:num w:numId="787">
    <w:abstractNumId w:val="592"/>
  </w:num>
  <w:num w:numId="788">
    <w:abstractNumId w:val="620"/>
  </w:num>
  <w:num w:numId="789">
    <w:abstractNumId w:val="302"/>
  </w:num>
  <w:num w:numId="790">
    <w:abstractNumId w:val="88"/>
  </w:num>
  <w:num w:numId="791">
    <w:abstractNumId w:val="467"/>
  </w:num>
  <w:num w:numId="792">
    <w:abstractNumId w:val="86"/>
  </w:num>
  <w:num w:numId="793">
    <w:abstractNumId w:val="20"/>
  </w:num>
  <w:num w:numId="794">
    <w:abstractNumId w:val="87"/>
  </w:num>
  <w:num w:numId="795">
    <w:abstractNumId w:val="799"/>
  </w:num>
  <w:num w:numId="796">
    <w:abstractNumId w:val="585"/>
  </w:num>
  <w:num w:numId="797">
    <w:abstractNumId w:val="213"/>
  </w:num>
  <w:num w:numId="798">
    <w:abstractNumId w:val="545"/>
  </w:num>
  <w:num w:numId="799">
    <w:abstractNumId w:val="458"/>
  </w:num>
  <w:num w:numId="800">
    <w:abstractNumId w:val="555"/>
  </w:num>
  <w:num w:numId="801">
    <w:abstractNumId w:val="202"/>
  </w:num>
  <w:num w:numId="802">
    <w:abstractNumId w:val="451"/>
  </w:num>
  <w:num w:numId="803">
    <w:abstractNumId w:val="654"/>
  </w:num>
  <w:num w:numId="804">
    <w:abstractNumId w:val="730"/>
  </w:num>
  <w:num w:numId="805">
    <w:abstractNumId w:val="292"/>
  </w:num>
  <w:num w:numId="806">
    <w:abstractNumId w:val="789"/>
  </w:num>
  <w:num w:numId="807">
    <w:abstractNumId w:val="334"/>
  </w:num>
  <w:num w:numId="808">
    <w:abstractNumId w:val="727"/>
  </w:num>
  <w:num w:numId="809">
    <w:abstractNumId w:val="36"/>
  </w:num>
  <w:num w:numId="810">
    <w:abstractNumId w:val="308"/>
  </w:num>
  <w:num w:numId="811">
    <w:abstractNumId w:val="296"/>
  </w:num>
  <w:num w:numId="812">
    <w:abstractNumId w:val="158"/>
  </w:num>
  <w:num w:numId="813">
    <w:abstractNumId w:val="50"/>
  </w:num>
  <w:num w:numId="814">
    <w:abstractNumId w:val="370"/>
  </w:num>
  <w:num w:numId="815">
    <w:abstractNumId w:val="22"/>
  </w:num>
  <w:num w:numId="816">
    <w:abstractNumId w:val="755"/>
  </w:num>
  <w:num w:numId="817">
    <w:abstractNumId w:val="179"/>
  </w:num>
  <w:num w:numId="818">
    <w:abstractNumId w:val="633"/>
  </w:num>
  <w:num w:numId="819">
    <w:abstractNumId w:val="785"/>
  </w:num>
  <w:num w:numId="820">
    <w:abstractNumId w:val="706"/>
  </w:num>
  <w:num w:numId="821">
    <w:abstractNumId w:val="800"/>
  </w:num>
  <w:num w:numId="822">
    <w:abstractNumId w:val="426"/>
  </w:num>
  <w:num w:numId="823">
    <w:abstractNumId w:val="128"/>
  </w:num>
  <w:num w:numId="824">
    <w:abstractNumId w:val="239"/>
  </w:num>
  <w:num w:numId="825">
    <w:abstractNumId w:val="319"/>
  </w:num>
  <w:num w:numId="826">
    <w:abstractNumId w:val="589"/>
  </w:num>
  <w:num w:numId="827">
    <w:abstractNumId w:val="439"/>
  </w:num>
  <w:num w:numId="828">
    <w:abstractNumId w:val="256"/>
  </w:num>
  <w:num w:numId="829">
    <w:abstractNumId w:val="657"/>
  </w:num>
  <w:num w:numId="830">
    <w:abstractNumId w:val="59"/>
  </w:num>
  <w:num w:numId="831">
    <w:abstractNumId w:val="143"/>
  </w:num>
  <w:num w:numId="832">
    <w:abstractNumId w:val="780"/>
  </w:num>
  <w:num w:numId="833">
    <w:abstractNumId w:val="581"/>
  </w:num>
  <w:num w:numId="834">
    <w:abstractNumId w:val="810"/>
  </w:num>
  <w:num w:numId="835">
    <w:abstractNumId w:val="470"/>
  </w:num>
  <w:num w:numId="836">
    <w:abstractNumId w:val="552"/>
  </w:num>
  <w:num w:numId="837">
    <w:abstractNumId w:val="351"/>
  </w:num>
  <w:num w:numId="838">
    <w:abstractNumId w:val="167"/>
  </w:num>
  <w:num w:numId="839">
    <w:abstractNumId w:val="227"/>
  </w:num>
  <w:num w:numId="840">
    <w:abstractNumId w:val="619"/>
  </w:num>
  <w:num w:numId="841">
    <w:abstractNumId w:val="737"/>
  </w:num>
  <w:num w:numId="842">
    <w:abstractNumId w:val="25"/>
  </w:num>
  <w:num w:numId="843">
    <w:abstractNumId w:val="228"/>
  </w:num>
  <w:num w:numId="844">
    <w:abstractNumId w:val="188"/>
  </w:num>
  <w:num w:numId="845">
    <w:abstractNumId w:val="220"/>
  </w:num>
  <w:num w:numId="846">
    <w:abstractNumId w:val="51"/>
  </w:num>
  <w:num w:numId="847">
    <w:abstractNumId w:val="773"/>
  </w:num>
  <w:num w:numId="848">
    <w:abstractNumId w:val="412"/>
  </w:num>
  <w:num w:numId="849">
    <w:abstractNumId w:val="455"/>
  </w:num>
  <w:num w:numId="850">
    <w:abstractNumId w:val="702"/>
  </w:num>
  <w:num w:numId="851">
    <w:abstractNumId w:val="42"/>
  </w:num>
  <w:num w:numId="852">
    <w:abstractNumId w:val="777"/>
  </w:num>
  <w:num w:numId="853">
    <w:abstractNumId w:val="132"/>
  </w:num>
  <w:num w:numId="854">
    <w:abstractNumId w:val="420"/>
  </w:num>
  <w:num w:numId="855">
    <w:abstractNumId w:val="695"/>
  </w:num>
  <w:num w:numId="856">
    <w:abstractNumId w:val="831"/>
  </w:num>
  <w:num w:numId="857">
    <w:abstractNumId w:val="273"/>
  </w:num>
  <w:num w:numId="858">
    <w:abstractNumId w:val="817"/>
  </w:num>
  <w:num w:numId="859">
    <w:abstractNumId w:val="438"/>
  </w:num>
  <w:numIdMacAtCleanup w:val="8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3D1"/>
    <w:rsid w:val="000223C9"/>
    <w:rsid w:val="0004784A"/>
    <w:rsid w:val="000513AF"/>
    <w:rsid w:val="00067534"/>
    <w:rsid w:val="00071B4E"/>
    <w:rsid w:val="00095E61"/>
    <w:rsid w:val="000A7D7C"/>
    <w:rsid w:val="000B0BE1"/>
    <w:rsid w:val="000B21EF"/>
    <w:rsid w:val="000F2B24"/>
    <w:rsid w:val="000F3022"/>
    <w:rsid w:val="000F5047"/>
    <w:rsid w:val="000F61C5"/>
    <w:rsid w:val="00103528"/>
    <w:rsid w:val="00114129"/>
    <w:rsid w:val="00123782"/>
    <w:rsid w:val="001711AB"/>
    <w:rsid w:val="00174164"/>
    <w:rsid w:val="00192229"/>
    <w:rsid w:val="001A4A21"/>
    <w:rsid w:val="001A4A86"/>
    <w:rsid w:val="001B0E7C"/>
    <w:rsid w:val="001F2CAF"/>
    <w:rsid w:val="0020475A"/>
    <w:rsid w:val="002052F1"/>
    <w:rsid w:val="00206DD5"/>
    <w:rsid w:val="00210E64"/>
    <w:rsid w:val="0021233A"/>
    <w:rsid w:val="0021514B"/>
    <w:rsid w:val="0022146F"/>
    <w:rsid w:val="00221A4E"/>
    <w:rsid w:val="00224B93"/>
    <w:rsid w:val="0024464E"/>
    <w:rsid w:val="002519F6"/>
    <w:rsid w:val="00267C55"/>
    <w:rsid w:val="00274871"/>
    <w:rsid w:val="0027724C"/>
    <w:rsid w:val="00291412"/>
    <w:rsid w:val="002B11A1"/>
    <w:rsid w:val="002B3DFE"/>
    <w:rsid w:val="002B67A5"/>
    <w:rsid w:val="002C3D73"/>
    <w:rsid w:val="002D68F4"/>
    <w:rsid w:val="002F0D8E"/>
    <w:rsid w:val="002F686D"/>
    <w:rsid w:val="003068D7"/>
    <w:rsid w:val="00306DFF"/>
    <w:rsid w:val="00311657"/>
    <w:rsid w:val="00320EF7"/>
    <w:rsid w:val="003254F5"/>
    <w:rsid w:val="0032613E"/>
    <w:rsid w:val="00332AF6"/>
    <w:rsid w:val="003503D1"/>
    <w:rsid w:val="00351CE1"/>
    <w:rsid w:val="00354710"/>
    <w:rsid w:val="00364426"/>
    <w:rsid w:val="003774EF"/>
    <w:rsid w:val="00383880"/>
    <w:rsid w:val="00393EC2"/>
    <w:rsid w:val="003B1E56"/>
    <w:rsid w:val="003B4A4C"/>
    <w:rsid w:val="003D30CF"/>
    <w:rsid w:val="003D53E6"/>
    <w:rsid w:val="003F1941"/>
    <w:rsid w:val="003F3720"/>
    <w:rsid w:val="00410100"/>
    <w:rsid w:val="00411405"/>
    <w:rsid w:val="004137DF"/>
    <w:rsid w:val="00425343"/>
    <w:rsid w:val="00433F28"/>
    <w:rsid w:val="004546C9"/>
    <w:rsid w:val="004721D3"/>
    <w:rsid w:val="004874BD"/>
    <w:rsid w:val="00491313"/>
    <w:rsid w:val="00495652"/>
    <w:rsid w:val="004A0742"/>
    <w:rsid w:val="004A5250"/>
    <w:rsid w:val="004B0AC0"/>
    <w:rsid w:val="004B7D97"/>
    <w:rsid w:val="004E4BEA"/>
    <w:rsid w:val="004F0E42"/>
    <w:rsid w:val="00501C22"/>
    <w:rsid w:val="0050267D"/>
    <w:rsid w:val="00502C97"/>
    <w:rsid w:val="00505A84"/>
    <w:rsid w:val="00513334"/>
    <w:rsid w:val="00514CBC"/>
    <w:rsid w:val="00515DD8"/>
    <w:rsid w:val="005239B7"/>
    <w:rsid w:val="005323E2"/>
    <w:rsid w:val="00541336"/>
    <w:rsid w:val="00545783"/>
    <w:rsid w:val="00571BAB"/>
    <w:rsid w:val="005864A0"/>
    <w:rsid w:val="0059623F"/>
    <w:rsid w:val="00596F6F"/>
    <w:rsid w:val="005A06BC"/>
    <w:rsid w:val="005A30BE"/>
    <w:rsid w:val="005E1B60"/>
    <w:rsid w:val="006134FE"/>
    <w:rsid w:val="00614561"/>
    <w:rsid w:val="0061727F"/>
    <w:rsid w:val="00635C01"/>
    <w:rsid w:val="00643893"/>
    <w:rsid w:val="00653394"/>
    <w:rsid w:val="006619FD"/>
    <w:rsid w:val="00683BBD"/>
    <w:rsid w:val="00686F0F"/>
    <w:rsid w:val="00691BDD"/>
    <w:rsid w:val="00693332"/>
    <w:rsid w:val="006A3D5E"/>
    <w:rsid w:val="006F1235"/>
    <w:rsid w:val="00716D93"/>
    <w:rsid w:val="00721EFF"/>
    <w:rsid w:val="007277DE"/>
    <w:rsid w:val="00734093"/>
    <w:rsid w:val="00734B5A"/>
    <w:rsid w:val="00740496"/>
    <w:rsid w:val="00752FC7"/>
    <w:rsid w:val="00770256"/>
    <w:rsid w:val="007713E2"/>
    <w:rsid w:val="007812F2"/>
    <w:rsid w:val="0078270D"/>
    <w:rsid w:val="007A3A4F"/>
    <w:rsid w:val="007B3560"/>
    <w:rsid w:val="007B4F78"/>
    <w:rsid w:val="007C19C2"/>
    <w:rsid w:val="007C6AE0"/>
    <w:rsid w:val="007D506E"/>
    <w:rsid w:val="007E137D"/>
    <w:rsid w:val="007F1AEF"/>
    <w:rsid w:val="007F7DC0"/>
    <w:rsid w:val="0080618D"/>
    <w:rsid w:val="0081511B"/>
    <w:rsid w:val="00816253"/>
    <w:rsid w:val="00830F8D"/>
    <w:rsid w:val="008343EF"/>
    <w:rsid w:val="008429FF"/>
    <w:rsid w:val="00853B23"/>
    <w:rsid w:val="008900EF"/>
    <w:rsid w:val="00894D71"/>
    <w:rsid w:val="008A7315"/>
    <w:rsid w:val="008B4A37"/>
    <w:rsid w:val="008D1361"/>
    <w:rsid w:val="008D1E83"/>
    <w:rsid w:val="008D2414"/>
    <w:rsid w:val="008D313C"/>
    <w:rsid w:val="008D5FF4"/>
    <w:rsid w:val="008D7343"/>
    <w:rsid w:val="00920801"/>
    <w:rsid w:val="00923400"/>
    <w:rsid w:val="009338C7"/>
    <w:rsid w:val="00947641"/>
    <w:rsid w:val="00967340"/>
    <w:rsid w:val="00992E04"/>
    <w:rsid w:val="00995E92"/>
    <w:rsid w:val="009961D0"/>
    <w:rsid w:val="009E055E"/>
    <w:rsid w:val="009E3224"/>
    <w:rsid w:val="00A02895"/>
    <w:rsid w:val="00A03E5F"/>
    <w:rsid w:val="00A2240B"/>
    <w:rsid w:val="00A22CBF"/>
    <w:rsid w:val="00A24F81"/>
    <w:rsid w:val="00A34D84"/>
    <w:rsid w:val="00A54FC2"/>
    <w:rsid w:val="00A72A7A"/>
    <w:rsid w:val="00A77DB8"/>
    <w:rsid w:val="00A86F81"/>
    <w:rsid w:val="00A9790B"/>
    <w:rsid w:val="00AB24B9"/>
    <w:rsid w:val="00AB6CBA"/>
    <w:rsid w:val="00AC0772"/>
    <w:rsid w:val="00AC573E"/>
    <w:rsid w:val="00AE2D8E"/>
    <w:rsid w:val="00AF57F8"/>
    <w:rsid w:val="00B17852"/>
    <w:rsid w:val="00B20BB8"/>
    <w:rsid w:val="00B242F3"/>
    <w:rsid w:val="00B31E50"/>
    <w:rsid w:val="00B3746F"/>
    <w:rsid w:val="00B37FAF"/>
    <w:rsid w:val="00B43855"/>
    <w:rsid w:val="00B56514"/>
    <w:rsid w:val="00B74F67"/>
    <w:rsid w:val="00B85F60"/>
    <w:rsid w:val="00B9789F"/>
    <w:rsid w:val="00BA4147"/>
    <w:rsid w:val="00BB337A"/>
    <w:rsid w:val="00BC0234"/>
    <w:rsid w:val="00BC3F4D"/>
    <w:rsid w:val="00BD351E"/>
    <w:rsid w:val="00BE183F"/>
    <w:rsid w:val="00BE3DA5"/>
    <w:rsid w:val="00BF3EB9"/>
    <w:rsid w:val="00BF4BD2"/>
    <w:rsid w:val="00C018A1"/>
    <w:rsid w:val="00C20CD7"/>
    <w:rsid w:val="00C2147B"/>
    <w:rsid w:val="00C2628A"/>
    <w:rsid w:val="00C262E6"/>
    <w:rsid w:val="00C35947"/>
    <w:rsid w:val="00C40596"/>
    <w:rsid w:val="00C407C2"/>
    <w:rsid w:val="00C43FD4"/>
    <w:rsid w:val="00C465D5"/>
    <w:rsid w:val="00C572FA"/>
    <w:rsid w:val="00C57B51"/>
    <w:rsid w:val="00C67BCE"/>
    <w:rsid w:val="00C70F55"/>
    <w:rsid w:val="00C74EFE"/>
    <w:rsid w:val="00C907A2"/>
    <w:rsid w:val="00CA1BE0"/>
    <w:rsid w:val="00CA2271"/>
    <w:rsid w:val="00CA59A1"/>
    <w:rsid w:val="00CA74DB"/>
    <w:rsid w:val="00CC2399"/>
    <w:rsid w:val="00CD5E9D"/>
    <w:rsid w:val="00CE180D"/>
    <w:rsid w:val="00CE5246"/>
    <w:rsid w:val="00CF248C"/>
    <w:rsid w:val="00D0366F"/>
    <w:rsid w:val="00D12582"/>
    <w:rsid w:val="00D127EE"/>
    <w:rsid w:val="00D1377E"/>
    <w:rsid w:val="00D21A81"/>
    <w:rsid w:val="00D22F67"/>
    <w:rsid w:val="00D27348"/>
    <w:rsid w:val="00D3089F"/>
    <w:rsid w:val="00D422EC"/>
    <w:rsid w:val="00D51693"/>
    <w:rsid w:val="00D71DAD"/>
    <w:rsid w:val="00D7231F"/>
    <w:rsid w:val="00D82574"/>
    <w:rsid w:val="00D9200C"/>
    <w:rsid w:val="00D92067"/>
    <w:rsid w:val="00D96ECE"/>
    <w:rsid w:val="00DA3C6E"/>
    <w:rsid w:val="00DB68E2"/>
    <w:rsid w:val="00DB6F0D"/>
    <w:rsid w:val="00DC2FAA"/>
    <w:rsid w:val="00DC596E"/>
    <w:rsid w:val="00DE0A7B"/>
    <w:rsid w:val="00DE2E5A"/>
    <w:rsid w:val="00E3300E"/>
    <w:rsid w:val="00E5766F"/>
    <w:rsid w:val="00E71189"/>
    <w:rsid w:val="00E75793"/>
    <w:rsid w:val="00E8691B"/>
    <w:rsid w:val="00E92A28"/>
    <w:rsid w:val="00E95C98"/>
    <w:rsid w:val="00EA2784"/>
    <w:rsid w:val="00EA4AA8"/>
    <w:rsid w:val="00EB039B"/>
    <w:rsid w:val="00EB1261"/>
    <w:rsid w:val="00EC323B"/>
    <w:rsid w:val="00EC7478"/>
    <w:rsid w:val="00ED20AD"/>
    <w:rsid w:val="00ED673B"/>
    <w:rsid w:val="00EE0837"/>
    <w:rsid w:val="00EF3F88"/>
    <w:rsid w:val="00EF66DB"/>
    <w:rsid w:val="00F60730"/>
    <w:rsid w:val="00F727F3"/>
    <w:rsid w:val="00F760E1"/>
    <w:rsid w:val="00F771BA"/>
    <w:rsid w:val="00F84B48"/>
    <w:rsid w:val="00F906B1"/>
    <w:rsid w:val="00F9306B"/>
    <w:rsid w:val="00F94A2F"/>
    <w:rsid w:val="00F95F3C"/>
    <w:rsid w:val="00FB6F18"/>
    <w:rsid w:val="00FD2912"/>
    <w:rsid w:val="00FD7872"/>
    <w:rsid w:val="00FE1022"/>
    <w:rsid w:val="00FE2F23"/>
    <w:rsid w:val="00FE4C8D"/>
    <w:rsid w:val="00FF02F1"/>
    <w:rsid w:val="00FF1C8B"/>
    <w:rsid w:val="00FF4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77A9B"/>
  <w15:chartTrackingRefBased/>
  <w15:docId w15:val="{8F3863A2-6457-4EF5-B0D0-2FAA9A309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DFF"/>
  </w:style>
  <w:style w:type="paragraph" w:styleId="Heading1">
    <w:name w:val="heading 1"/>
    <w:basedOn w:val="Normal"/>
    <w:next w:val="Normal"/>
    <w:link w:val="Heading1Char"/>
    <w:uiPriority w:val="9"/>
    <w:qFormat/>
    <w:rsid w:val="00354710"/>
    <w:pPr>
      <w:keepNext/>
      <w:keepLines/>
      <w:spacing w:before="320" w:after="80" w:line="240" w:lineRule="auto"/>
      <w:jc w:val="center"/>
      <w:outlineLvl w:val="0"/>
    </w:pPr>
    <w:rPr>
      <w:rFonts w:asciiTheme="majorHAnsi" w:eastAsiaTheme="majorEastAsia" w:hAnsiTheme="majorHAnsi" w:cstheme="majorBidi"/>
      <w:color w:val="B76E0B" w:themeColor="accent1" w:themeShade="BF"/>
      <w:sz w:val="40"/>
      <w:szCs w:val="40"/>
    </w:rPr>
  </w:style>
  <w:style w:type="paragraph" w:styleId="Heading2">
    <w:name w:val="heading 2"/>
    <w:basedOn w:val="Normal"/>
    <w:next w:val="Normal"/>
    <w:link w:val="Heading2Char"/>
    <w:uiPriority w:val="9"/>
    <w:semiHidden/>
    <w:unhideWhenUsed/>
    <w:qFormat/>
    <w:rsid w:val="00354710"/>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354710"/>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354710"/>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354710"/>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354710"/>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354710"/>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354710"/>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354710"/>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710"/>
    <w:rPr>
      <w:rFonts w:asciiTheme="majorHAnsi" w:eastAsiaTheme="majorEastAsia" w:hAnsiTheme="majorHAnsi" w:cstheme="majorBidi"/>
      <w:color w:val="B76E0B" w:themeColor="accent1" w:themeShade="BF"/>
      <w:sz w:val="40"/>
      <w:szCs w:val="40"/>
    </w:rPr>
  </w:style>
  <w:style w:type="character" w:customStyle="1" w:styleId="Heading2Char">
    <w:name w:val="Heading 2 Char"/>
    <w:basedOn w:val="DefaultParagraphFont"/>
    <w:link w:val="Heading2"/>
    <w:uiPriority w:val="9"/>
    <w:semiHidden/>
    <w:rsid w:val="00354710"/>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354710"/>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354710"/>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354710"/>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354710"/>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354710"/>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354710"/>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354710"/>
    <w:rPr>
      <w:b/>
      <w:bCs/>
      <w:i/>
      <w:iCs/>
    </w:rPr>
  </w:style>
  <w:style w:type="paragraph" w:styleId="Caption">
    <w:name w:val="caption"/>
    <w:basedOn w:val="Normal"/>
    <w:next w:val="Normal"/>
    <w:uiPriority w:val="35"/>
    <w:semiHidden/>
    <w:unhideWhenUsed/>
    <w:qFormat/>
    <w:rsid w:val="00354710"/>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354710"/>
    <w:pPr>
      <w:pBdr>
        <w:top w:val="single" w:sz="6" w:space="8" w:color="4BAF73" w:themeColor="accent3"/>
        <w:bottom w:val="single" w:sz="6" w:space="8" w:color="4BAF73" w:themeColor="accent3"/>
      </w:pBdr>
      <w:spacing w:after="400" w:line="240" w:lineRule="auto"/>
      <w:contextualSpacing/>
      <w:jc w:val="center"/>
    </w:pPr>
    <w:rPr>
      <w:rFonts w:asciiTheme="majorHAnsi" w:eastAsiaTheme="majorEastAsia" w:hAnsiTheme="majorHAnsi" w:cstheme="majorBidi"/>
      <w:caps/>
      <w:color w:val="9D360E" w:themeColor="text2"/>
      <w:spacing w:val="30"/>
      <w:sz w:val="72"/>
      <w:szCs w:val="72"/>
    </w:rPr>
  </w:style>
  <w:style w:type="character" w:customStyle="1" w:styleId="TitleChar">
    <w:name w:val="Title Char"/>
    <w:basedOn w:val="DefaultParagraphFont"/>
    <w:link w:val="Title"/>
    <w:uiPriority w:val="10"/>
    <w:rsid w:val="00354710"/>
    <w:rPr>
      <w:rFonts w:asciiTheme="majorHAnsi" w:eastAsiaTheme="majorEastAsia" w:hAnsiTheme="majorHAnsi" w:cstheme="majorBidi"/>
      <w:caps/>
      <w:color w:val="9D360E" w:themeColor="text2"/>
      <w:spacing w:val="30"/>
      <w:sz w:val="72"/>
      <w:szCs w:val="72"/>
    </w:rPr>
  </w:style>
  <w:style w:type="paragraph" w:styleId="Subtitle">
    <w:name w:val="Subtitle"/>
    <w:basedOn w:val="Normal"/>
    <w:next w:val="Normal"/>
    <w:link w:val="SubtitleChar"/>
    <w:uiPriority w:val="11"/>
    <w:qFormat/>
    <w:rsid w:val="00354710"/>
    <w:pPr>
      <w:numPr>
        <w:ilvl w:val="1"/>
      </w:numPr>
      <w:jc w:val="center"/>
    </w:pPr>
    <w:rPr>
      <w:color w:val="9D360E" w:themeColor="text2"/>
      <w:sz w:val="28"/>
      <w:szCs w:val="28"/>
    </w:rPr>
  </w:style>
  <w:style w:type="character" w:customStyle="1" w:styleId="SubtitleChar">
    <w:name w:val="Subtitle Char"/>
    <w:basedOn w:val="DefaultParagraphFont"/>
    <w:link w:val="Subtitle"/>
    <w:uiPriority w:val="11"/>
    <w:rsid w:val="00354710"/>
    <w:rPr>
      <w:color w:val="9D360E" w:themeColor="text2"/>
      <w:sz w:val="28"/>
      <w:szCs w:val="28"/>
    </w:rPr>
  </w:style>
  <w:style w:type="character" w:styleId="Strong">
    <w:name w:val="Strong"/>
    <w:basedOn w:val="DefaultParagraphFont"/>
    <w:uiPriority w:val="22"/>
    <w:qFormat/>
    <w:rsid w:val="00354710"/>
    <w:rPr>
      <w:b/>
      <w:bCs/>
    </w:rPr>
  </w:style>
  <w:style w:type="character" w:styleId="Emphasis">
    <w:name w:val="Emphasis"/>
    <w:basedOn w:val="DefaultParagraphFont"/>
    <w:qFormat/>
    <w:rsid w:val="00354710"/>
    <w:rPr>
      <w:i/>
      <w:iCs/>
      <w:color w:val="000000" w:themeColor="text1"/>
    </w:rPr>
  </w:style>
  <w:style w:type="paragraph" w:styleId="NoSpacing">
    <w:name w:val="No Spacing"/>
    <w:link w:val="NoSpacingChar"/>
    <w:uiPriority w:val="1"/>
    <w:qFormat/>
    <w:rsid w:val="00354710"/>
    <w:pPr>
      <w:spacing w:after="0" w:line="240" w:lineRule="auto"/>
    </w:pPr>
  </w:style>
  <w:style w:type="paragraph" w:styleId="Quote">
    <w:name w:val="Quote"/>
    <w:basedOn w:val="Normal"/>
    <w:next w:val="Normal"/>
    <w:link w:val="QuoteChar"/>
    <w:uiPriority w:val="29"/>
    <w:qFormat/>
    <w:rsid w:val="00354710"/>
    <w:pPr>
      <w:spacing w:before="160"/>
      <w:ind w:left="720" w:right="720"/>
      <w:jc w:val="center"/>
    </w:pPr>
    <w:rPr>
      <w:i/>
      <w:iCs/>
      <w:color w:val="388256" w:themeColor="accent3" w:themeShade="BF"/>
      <w:sz w:val="24"/>
      <w:szCs w:val="24"/>
    </w:rPr>
  </w:style>
  <w:style w:type="character" w:customStyle="1" w:styleId="QuoteChar">
    <w:name w:val="Quote Char"/>
    <w:basedOn w:val="DefaultParagraphFont"/>
    <w:link w:val="Quote"/>
    <w:uiPriority w:val="29"/>
    <w:rsid w:val="00354710"/>
    <w:rPr>
      <w:i/>
      <w:iCs/>
      <w:color w:val="388256" w:themeColor="accent3" w:themeShade="BF"/>
      <w:sz w:val="24"/>
      <w:szCs w:val="24"/>
    </w:rPr>
  </w:style>
  <w:style w:type="paragraph" w:styleId="IntenseQuote">
    <w:name w:val="Intense Quote"/>
    <w:basedOn w:val="Normal"/>
    <w:next w:val="Normal"/>
    <w:link w:val="IntenseQuoteChar"/>
    <w:uiPriority w:val="30"/>
    <w:qFormat/>
    <w:rsid w:val="00354710"/>
    <w:pPr>
      <w:spacing w:before="160" w:line="276" w:lineRule="auto"/>
      <w:ind w:left="936" w:right="936"/>
      <w:jc w:val="center"/>
    </w:pPr>
    <w:rPr>
      <w:rFonts w:asciiTheme="majorHAnsi" w:eastAsiaTheme="majorEastAsia" w:hAnsiTheme="majorHAnsi" w:cstheme="majorBidi"/>
      <w:caps/>
      <w:color w:val="B76E0B" w:themeColor="accent1" w:themeShade="BF"/>
      <w:sz w:val="28"/>
      <w:szCs w:val="28"/>
    </w:rPr>
  </w:style>
  <w:style w:type="character" w:customStyle="1" w:styleId="IntenseQuoteChar">
    <w:name w:val="Intense Quote Char"/>
    <w:basedOn w:val="DefaultParagraphFont"/>
    <w:link w:val="IntenseQuote"/>
    <w:uiPriority w:val="30"/>
    <w:rsid w:val="00354710"/>
    <w:rPr>
      <w:rFonts w:asciiTheme="majorHAnsi" w:eastAsiaTheme="majorEastAsia" w:hAnsiTheme="majorHAnsi" w:cstheme="majorBidi"/>
      <w:caps/>
      <w:color w:val="B76E0B" w:themeColor="accent1" w:themeShade="BF"/>
      <w:sz w:val="28"/>
      <w:szCs w:val="28"/>
    </w:rPr>
  </w:style>
  <w:style w:type="character" w:styleId="SubtleEmphasis">
    <w:name w:val="Subtle Emphasis"/>
    <w:basedOn w:val="DefaultParagraphFont"/>
    <w:uiPriority w:val="19"/>
    <w:qFormat/>
    <w:rsid w:val="00354710"/>
    <w:rPr>
      <w:i/>
      <w:iCs/>
      <w:color w:val="595959" w:themeColor="text1" w:themeTint="A6"/>
    </w:rPr>
  </w:style>
  <w:style w:type="character" w:styleId="IntenseEmphasis">
    <w:name w:val="Intense Emphasis"/>
    <w:basedOn w:val="DefaultParagraphFont"/>
    <w:uiPriority w:val="21"/>
    <w:qFormat/>
    <w:rsid w:val="00354710"/>
    <w:rPr>
      <w:b/>
      <w:bCs/>
      <w:i/>
      <w:iCs/>
      <w:color w:val="auto"/>
    </w:rPr>
  </w:style>
  <w:style w:type="character" w:styleId="SubtleReference">
    <w:name w:val="Subtle Reference"/>
    <w:basedOn w:val="DefaultParagraphFont"/>
    <w:uiPriority w:val="31"/>
    <w:qFormat/>
    <w:rsid w:val="00354710"/>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354710"/>
    <w:rPr>
      <w:b/>
      <w:bCs/>
      <w:caps w:val="0"/>
      <w:smallCaps/>
      <w:color w:val="auto"/>
      <w:spacing w:val="0"/>
      <w:u w:val="single"/>
    </w:rPr>
  </w:style>
  <w:style w:type="character" w:styleId="BookTitle">
    <w:name w:val="Book Title"/>
    <w:basedOn w:val="DefaultParagraphFont"/>
    <w:uiPriority w:val="33"/>
    <w:qFormat/>
    <w:rsid w:val="00354710"/>
    <w:rPr>
      <w:b/>
      <w:bCs/>
      <w:caps w:val="0"/>
      <w:smallCaps/>
      <w:spacing w:val="0"/>
    </w:rPr>
  </w:style>
  <w:style w:type="paragraph" w:styleId="TOCHeading">
    <w:name w:val="TOC Heading"/>
    <w:basedOn w:val="Heading1"/>
    <w:next w:val="Normal"/>
    <w:uiPriority w:val="39"/>
    <w:semiHidden/>
    <w:unhideWhenUsed/>
    <w:qFormat/>
    <w:rsid w:val="00354710"/>
    <w:pPr>
      <w:outlineLvl w:val="9"/>
    </w:pPr>
  </w:style>
  <w:style w:type="character" w:customStyle="1" w:styleId="NoSpacingChar">
    <w:name w:val="No Spacing Char"/>
    <w:basedOn w:val="DefaultParagraphFont"/>
    <w:link w:val="NoSpacing"/>
    <w:uiPriority w:val="1"/>
    <w:rsid w:val="000F5047"/>
  </w:style>
  <w:style w:type="paragraph" w:styleId="BodyText">
    <w:name w:val="Body Text"/>
    <w:basedOn w:val="Normal"/>
    <w:link w:val="BodyTextChar"/>
    <w:rsid w:val="000F5047"/>
    <w:pPr>
      <w:suppressAutoHyphens/>
      <w:spacing w:after="0" w:line="240" w:lineRule="auto"/>
    </w:pPr>
    <w:rPr>
      <w:rFonts w:ascii="Times New Roman" w:eastAsia="Times New Roman" w:hAnsi="Times New Roman" w:cs="Times New Roman"/>
      <w:sz w:val="22"/>
      <w:szCs w:val="22"/>
      <w:lang w:val="hr-HR"/>
    </w:rPr>
  </w:style>
  <w:style w:type="character" w:customStyle="1" w:styleId="BodyTextChar">
    <w:name w:val="Body Text Char"/>
    <w:basedOn w:val="DefaultParagraphFont"/>
    <w:link w:val="BodyText"/>
    <w:rsid w:val="000F5047"/>
    <w:rPr>
      <w:rFonts w:ascii="Times New Roman" w:eastAsia="Times New Roman" w:hAnsi="Times New Roman" w:cs="Times New Roman"/>
      <w:sz w:val="22"/>
      <w:szCs w:val="22"/>
      <w:lang w:val="hr-HR"/>
    </w:rPr>
  </w:style>
  <w:style w:type="paragraph" w:styleId="ListParagraph">
    <w:name w:val="List Paragraph"/>
    <w:basedOn w:val="Normal"/>
    <w:qFormat/>
    <w:rsid w:val="000F5047"/>
    <w:pPr>
      <w:ind w:left="720"/>
      <w:contextualSpacing/>
    </w:pPr>
  </w:style>
  <w:style w:type="table" w:styleId="PlainTable1">
    <w:name w:val="Plain Table 1"/>
    <w:basedOn w:val="TableNormal"/>
    <w:uiPriority w:val="41"/>
    <w:rsid w:val="00CD5E9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rsid w:val="001F2CAF"/>
    <w:pPr>
      <w:spacing w:after="0" w:line="240" w:lineRule="auto"/>
    </w:pPr>
    <w:rPr>
      <w:rFonts w:ascii="Times New Roman" w:eastAsia="Times New Roman" w:hAnsi="Times New Roman" w:cs="Times New Roman"/>
      <w:sz w:val="20"/>
      <w:szCs w:val="20"/>
      <w:lang w:val="en-US" w:eastAsia="hr-HR"/>
    </w:rPr>
  </w:style>
  <w:style w:type="character" w:customStyle="1" w:styleId="FootnoteTextChar">
    <w:name w:val="Footnote Text Char"/>
    <w:basedOn w:val="DefaultParagraphFont"/>
    <w:link w:val="FootnoteText"/>
    <w:qFormat/>
    <w:rsid w:val="001F2CAF"/>
    <w:rPr>
      <w:rFonts w:ascii="Times New Roman" w:eastAsia="Times New Roman" w:hAnsi="Times New Roman" w:cs="Times New Roman"/>
      <w:sz w:val="20"/>
      <w:szCs w:val="20"/>
      <w:lang w:val="en-US" w:eastAsia="hr-HR"/>
    </w:rPr>
  </w:style>
  <w:style w:type="character" w:styleId="FootnoteReference">
    <w:name w:val="footnote reference"/>
    <w:rsid w:val="001F2CAF"/>
    <w:rPr>
      <w:vertAlign w:val="superscript"/>
    </w:rPr>
  </w:style>
  <w:style w:type="paragraph" w:customStyle="1" w:styleId="FieldText">
    <w:name w:val="Field Text"/>
    <w:basedOn w:val="Normal"/>
    <w:qFormat/>
    <w:rsid w:val="001F2CAF"/>
    <w:pPr>
      <w:spacing w:after="0" w:line="240" w:lineRule="auto"/>
    </w:pPr>
    <w:rPr>
      <w:rFonts w:ascii="Times New Roman" w:eastAsia="Times New Roman" w:hAnsi="Times New Roman" w:cs="Times New Roman"/>
      <w:b/>
      <w:sz w:val="19"/>
      <w:szCs w:val="19"/>
      <w:lang w:val="en-US" w:eastAsia="hr-HR"/>
    </w:rPr>
  </w:style>
  <w:style w:type="character" w:styleId="Hyperlink">
    <w:name w:val="Hyperlink"/>
    <w:basedOn w:val="DefaultParagraphFont"/>
    <w:uiPriority w:val="99"/>
    <w:unhideWhenUsed/>
    <w:rsid w:val="001F2CAF"/>
    <w:rPr>
      <w:color w:val="FFAE3E" w:themeColor="hyperlink"/>
      <w:u w:val="single"/>
    </w:rPr>
  </w:style>
  <w:style w:type="paragraph" w:customStyle="1" w:styleId="Odlomakpopisa1">
    <w:name w:val="Odlomak popisa1"/>
    <w:basedOn w:val="Normal"/>
    <w:rsid w:val="0061727F"/>
    <w:pPr>
      <w:suppressAutoHyphens/>
      <w:spacing w:after="0" w:line="240" w:lineRule="auto"/>
      <w:ind w:left="720"/>
      <w:contextualSpacing/>
    </w:pPr>
    <w:rPr>
      <w:rFonts w:ascii="Times New Roman" w:eastAsia="Times New Roman" w:hAnsi="Times New Roman" w:cs="Times New Roman"/>
      <w:sz w:val="24"/>
      <w:szCs w:val="24"/>
      <w:lang w:val="hr-HR" w:eastAsia="hr-HR"/>
    </w:rPr>
  </w:style>
  <w:style w:type="paragraph" w:customStyle="1" w:styleId="StandardWeb1">
    <w:name w:val="Standard (Web)1"/>
    <w:basedOn w:val="Normal"/>
    <w:rsid w:val="00C20CD7"/>
    <w:pPr>
      <w:suppressAutoHyphens/>
      <w:spacing w:before="280" w:after="280" w:line="240" w:lineRule="auto"/>
    </w:pPr>
    <w:rPr>
      <w:rFonts w:ascii="Times New Roman" w:eastAsia="Times New Roman" w:hAnsi="Times New Roman" w:cs="Times New Roman"/>
      <w:sz w:val="24"/>
      <w:szCs w:val="24"/>
      <w:lang w:val="hr-HR" w:eastAsia="zh-CN"/>
    </w:rPr>
  </w:style>
  <w:style w:type="paragraph" w:styleId="NormalWeb">
    <w:name w:val="Normal (Web)"/>
    <w:basedOn w:val="Normal"/>
    <w:rsid w:val="00C20CD7"/>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fontstyle01">
    <w:name w:val="fontstyle01"/>
    <w:rsid w:val="0081511B"/>
    <w:rPr>
      <w:rFonts w:ascii="Times New Roman" w:hAnsi="Times New Roman" w:cs="Times New Roman" w:hint="default"/>
      <w:b w:val="0"/>
      <w:bCs w:val="0"/>
      <w:i w:val="0"/>
      <w:iCs w:val="0"/>
      <w:color w:val="000000"/>
      <w:sz w:val="22"/>
      <w:szCs w:val="22"/>
    </w:rPr>
  </w:style>
  <w:style w:type="paragraph" w:customStyle="1" w:styleId="StandardWeb2">
    <w:name w:val="Standard (Web)2"/>
    <w:basedOn w:val="Normal"/>
    <w:rsid w:val="004721D3"/>
    <w:pPr>
      <w:suppressAutoHyphens/>
      <w:spacing w:before="280" w:after="280" w:line="240" w:lineRule="auto"/>
    </w:pPr>
    <w:rPr>
      <w:rFonts w:ascii="Times New Roman" w:eastAsia="Times New Roman" w:hAnsi="Times New Roman" w:cs="Times New Roman"/>
      <w:sz w:val="24"/>
      <w:szCs w:val="24"/>
      <w:lang w:val="hr-HR" w:eastAsia="zh-CN"/>
    </w:rPr>
  </w:style>
  <w:style w:type="paragraph" w:customStyle="1" w:styleId="ListParagraph1">
    <w:name w:val="List Paragraph1"/>
    <w:basedOn w:val="Normal"/>
    <w:qFormat/>
    <w:rsid w:val="00FD7872"/>
    <w:pPr>
      <w:spacing w:after="0" w:line="240" w:lineRule="auto"/>
      <w:ind w:left="708"/>
    </w:pPr>
    <w:rPr>
      <w:rFonts w:ascii="Times New Roman" w:eastAsia="Times New Roman" w:hAnsi="Times New Roman" w:cs="Times New Roman"/>
      <w:sz w:val="24"/>
      <w:szCs w:val="24"/>
      <w:lang w:val="hr-HR" w:eastAsia="hr-HR"/>
    </w:rPr>
  </w:style>
  <w:style w:type="character" w:customStyle="1" w:styleId="FootnoteCharacters">
    <w:name w:val="Footnote Characters"/>
    <w:basedOn w:val="DefaultParagraphFont"/>
    <w:qFormat/>
    <w:rsid w:val="00FD7872"/>
    <w:rPr>
      <w:vertAlign w:val="superscript"/>
    </w:rPr>
  </w:style>
  <w:style w:type="character" w:customStyle="1" w:styleId="FootnoteAnchor">
    <w:name w:val="Footnote Anchor"/>
    <w:rsid w:val="00FD7872"/>
    <w:rPr>
      <w:vertAlign w:val="superscript"/>
    </w:rPr>
  </w:style>
  <w:style w:type="character" w:customStyle="1" w:styleId="normaltextrun">
    <w:name w:val="normaltextrun"/>
    <w:basedOn w:val="DefaultParagraphFont"/>
    <w:rsid w:val="0078270D"/>
  </w:style>
  <w:style w:type="character" w:customStyle="1" w:styleId="eop">
    <w:name w:val="eop"/>
    <w:basedOn w:val="DefaultParagraphFont"/>
    <w:rsid w:val="0078270D"/>
  </w:style>
  <w:style w:type="paragraph" w:customStyle="1" w:styleId="paragraph">
    <w:name w:val="paragraph"/>
    <w:basedOn w:val="Normal"/>
    <w:rsid w:val="00CE52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CE5246"/>
  </w:style>
  <w:style w:type="character" w:customStyle="1" w:styleId="superscript">
    <w:name w:val="superscript"/>
    <w:basedOn w:val="DefaultParagraphFont"/>
    <w:rsid w:val="00CE5246"/>
  </w:style>
  <w:style w:type="character" w:customStyle="1" w:styleId="scxw63525590">
    <w:name w:val="scxw63525590"/>
    <w:basedOn w:val="DefaultParagraphFont"/>
    <w:rsid w:val="006F1235"/>
  </w:style>
  <w:style w:type="character" w:customStyle="1" w:styleId="scxw245614491">
    <w:name w:val="scxw245614491"/>
    <w:basedOn w:val="DefaultParagraphFont"/>
    <w:rsid w:val="006F1235"/>
  </w:style>
  <w:style w:type="character" w:customStyle="1" w:styleId="scxw173802931">
    <w:name w:val="scxw173802931"/>
    <w:basedOn w:val="DefaultParagraphFont"/>
    <w:rsid w:val="00410100"/>
  </w:style>
  <w:style w:type="character" w:customStyle="1" w:styleId="tabchar">
    <w:name w:val="tabchar"/>
    <w:basedOn w:val="DefaultParagraphFont"/>
    <w:rsid w:val="00FD2912"/>
  </w:style>
  <w:style w:type="paragraph" w:customStyle="1" w:styleId="noindent">
    <w:name w:val="noindent"/>
    <w:basedOn w:val="Normal"/>
    <w:rsid w:val="00AC0772"/>
    <w:pPr>
      <w:spacing w:before="20" w:after="100" w:afterAutospacing="1" w:line="280" w:lineRule="atLeast"/>
      <w:jc w:val="both"/>
    </w:pPr>
    <w:rPr>
      <w:rFonts w:ascii="Arial" w:eastAsia="Times New Roman" w:hAnsi="Arial" w:cs="Arial"/>
      <w:color w:val="000000"/>
      <w:sz w:val="20"/>
      <w:szCs w:val="20"/>
      <w:lang w:val="en-US"/>
    </w:rPr>
  </w:style>
  <w:style w:type="paragraph" w:styleId="Revision">
    <w:name w:val="Revision"/>
    <w:hidden/>
    <w:uiPriority w:val="99"/>
    <w:semiHidden/>
    <w:rsid w:val="00721EFF"/>
    <w:pPr>
      <w:spacing w:after="0" w:line="240" w:lineRule="auto"/>
    </w:pPr>
  </w:style>
  <w:style w:type="character" w:styleId="CommentReference">
    <w:name w:val="annotation reference"/>
    <w:basedOn w:val="DefaultParagraphFont"/>
    <w:uiPriority w:val="99"/>
    <w:semiHidden/>
    <w:unhideWhenUsed/>
    <w:rsid w:val="00F9306B"/>
    <w:rPr>
      <w:sz w:val="16"/>
      <w:szCs w:val="16"/>
    </w:rPr>
  </w:style>
  <w:style w:type="paragraph" w:styleId="CommentText">
    <w:name w:val="annotation text"/>
    <w:basedOn w:val="Normal"/>
    <w:link w:val="CommentTextChar"/>
    <w:uiPriority w:val="99"/>
    <w:semiHidden/>
    <w:unhideWhenUsed/>
    <w:rsid w:val="00F9306B"/>
    <w:pPr>
      <w:spacing w:line="240" w:lineRule="auto"/>
    </w:pPr>
    <w:rPr>
      <w:sz w:val="20"/>
      <w:szCs w:val="20"/>
    </w:rPr>
  </w:style>
  <w:style w:type="character" w:customStyle="1" w:styleId="CommentTextChar">
    <w:name w:val="Comment Text Char"/>
    <w:basedOn w:val="DefaultParagraphFont"/>
    <w:link w:val="CommentText"/>
    <w:uiPriority w:val="99"/>
    <w:semiHidden/>
    <w:rsid w:val="00F9306B"/>
    <w:rPr>
      <w:sz w:val="20"/>
      <w:szCs w:val="20"/>
    </w:rPr>
  </w:style>
  <w:style w:type="paragraph" w:styleId="CommentSubject">
    <w:name w:val="annotation subject"/>
    <w:basedOn w:val="CommentText"/>
    <w:next w:val="CommentText"/>
    <w:link w:val="CommentSubjectChar"/>
    <w:uiPriority w:val="99"/>
    <w:semiHidden/>
    <w:unhideWhenUsed/>
    <w:rsid w:val="00F9306B"/>
    <w:rPr>
      <w:b/>
      <w:bCs/>
    </w:rPr>
  </w:style>
  <w:style w:type="character" w:customStyle="1" w:styleId="CommentSubjectChar">
    <w:name w:val="Comment Subject Char"/>
    <w:basedOn w:val="CommentTextChar"/>
    <w:link w:val="CommentSubject"/>
    <w:uiPriority w:val="99"/>
    <w:semiHidden/>
    <w:rsid w:val="00F930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19120">
      <w:bodyDiv w:val="1"/>
      <w:marLeft w:val="0"/>
      <w:marRight w:val="0"/>
      <w:marTop w:val="0"/>
      <w:marBottom w:val="0"/>
      <w:divBdr>
        <w:top w:val="none" w:sz="0" w:space="0" w:color="auto"/>
        <w:left w:val="none" w:sz="0" w:space="0" w:color="auto"/>
        <w:bottom w:val="none" w:sz="0" w:space="0" w:color="auto"/>
        <w:right w:val="none" w:sz="0" w:space="0" w:color="auto"/>
      </w:divBdr>
      <w:divsChild>
        <w:div w:id="1498568155">
          <w:marLeft w:val="0"/>
          <w:marRight w:val="0"/>
          <w:marTop w:val="0"/>
          <w:marBottom w:val="0"/>
          <w:divBdr>
            <w:top w:val="none" w:sz="0" w:space="0" w:color="auto"/>
            <w:left w:val="none" w:sz="0" w:space="0" w:color="auto"/>
            <w:bottom w:val="none" w:sz="0" w:space="0" w:color="auto"/>
            <w:right w:val="none" w:sz="0" w:space="0" w:color="auto"/>
          </w:divBdr>
        </w:div>
        <w:div w:id="1380201732">
          <w:marLeft w:val="0"/>
          <w:marRight w:val="0"/>
          <w:marTop w:val="0"/>
          <w:marBottom w:val="0"/>
          <w:divBdr>
            <w:top w:val="none" w:sz="0" w:space="0" w:color="auto"/>
            <w:left w:val="none" w:sz="0" w:space="0" w:color="auto"/>
            <w:bottom w:val="none" w:sz="0" w:space="0" w:color="auto"/>
            <w:right w:val="none" w:sz="0" w:space="0" w:color="auto"/>
          </w:divBdr>
        </w:div>
        <w:div w:id="1714839701">
          <w:marLeft w:val="0"/>
          <w:marRight w:val="0"/>
          <w:marTop w:val="0"/>
          <w:marBottom w:val="0"/>
          <w:divBdr>
            <w:top w:val="none" w:sz="0" w:space="0" w:color="auto"/>
            <w:left w:val="none" w:sz="0" w:space="0" w:color="auto"/>
            <w:bottom w:val="none" w:sz="0" w:space="0" w:color="auto"/>
            <w:right w:val="none" w:sz="0" w:space="0" w:color="auto"/>
          </w:divBdr>
          <w:divsChild>
            <w:div w:id="1707606923">
              <w:marLeft w:val="-75"/>
              <w:marRight w:val="0"/>
              <w:marTop w:val="30"/>
              <w:marBottom w:val="30"/>
              <w:divBdr>
                <w:top w:val="none" w:sz="0" w:space="0" w:color="auto"/>
                <w:left w:val="none" w:sz="0" w:space="0" w:color="auto"/>
                <w:bottom w:val="none" w:sz="0" w:space="0" w:color="auto"/>
                <w:right w:val="none" w:sz="0" w:space="0" w:color="auto"/>
              </w:divBdr>
              <w:divsChild>
                <w:div w:id="698895027">
                  <w:marLeft w:val="0"/>
                  <w:marRight w:val="0"/>
                  <w:marTop w:val="0"/>
                  <w:marBottom w:val="0"/>
                  <w:divBdr>
                    <w:top w:val="none" w:sz="0" w:space="0" w:color="auto"/>
                    <w:left w:val="none" w:sz="0" w:space="0" w:color="auto"/>
                    <w:bottom w:val="none" w:sz="0" w:space="0" w:color="auto"/>
                    <w:right w:val="none" w:sz="0" w:space="0" w:color="auto"/>
                  </w:divBdr>
                  <w:divsChild>
                    <w:div w:id="1775050455">
                      <w:marLeft w:val="0"/>
                      <w:marRight w:val="0"/>
                      <w:marTop w:val="0"/>
                      <w:marBottom w:val="0"/>
                      <w:divBdr>
                        <w:top w:val="none" w:sz="0" w:space="0" w:color="auto"/>
                        <w:left w:val="none" w:sz="0" w:space="0" w:color="auto"/>
                        <w:bottom w:val="none" w:sz="0" w:space="0" w:color="auto"/>
                        <w:right w:val="none" w:sz="0" w:space="0" w:color="auto"/>
                      </w:divBdr>
                    </w:div>
                  </w:divsChild>
                </w:div>
                <w:div w:id="1864828369">
                  <w:marLeft w:val="0"/>
                  <w:marRight w:val="0"/>
                  <w:marTop w:val="0"/>
                  <w:marBottom w:val="0"/>
                  <w:divBdr>
                    <w:top w:val="none" w:sz="0" w:space="0" w:color="auto"/>
                    <w:left w:val="none" w:sz="0" w:space="0" w:color="auto"/>
                    <w:bottom w:val="none" w:sz="0" w:space="0" w:color="auto"/>
                    <w:right w:val="none" w:sz="0" w:space="0" w:color="auto"/>
                  </w:divBdr>
                  <w:divsChild>
                    <w:div w:id="1603949877">
                      <w:marLeft w:val="0"/>
                      <w:marRight w:val="0"/>
                      <w:marTop w:val="0"/>
                      <w:marBottom w:val="0"/>
                      <w:divBdr>
                        <w:top w:val="none" w:sz="0" w:space="0" w:color="auto"/>
                        <w:left w:val="none" w:sz="0" w:space="0" w:color="auto"/>
                        <w:bottom w:val="none" w:sz="0" w:space="0" w:color="auto"/>
                        <w:right w:val="none" w:sz="0" w:space="0" w:color="auto"/>
                      </w:divBdr>
                    </w:div>
                  </w:divsChild>
                </w:div>
                <w:div w:id="669022274">
                  <w:marLeft w:val="0"/>
                  <w:marRight w:val="0"/>
                  <w:marTop w:val="0"/>
                  <w:marBottom w:val="0"/>
                  <w:divBdr>
                    <w:top w:val="none" w:sz="0" w:space="0" w:color="auto"/>
                    <w:left w:val="none" w:sz="0" w:space="0" w:color="auto"/>
                    <w:bottom w:val="none" w:sz="0" w:space="0" w:color="auto"/>
                    <w:right w:val="none" w:sz="0" w:space="0" w:color="auto"/>
                  </w:divBdr>
                  <w:divsChild>
                    <w:div w:id="544759148">
                      <w:marLeft w:val="0"/>
                      <w:marRight w:val="0"/>
                      <w:marTop w:val="0"/>
                      <w:marBottom w:val="0"/>
                      <w:divBdr>
                        <w:top w:val="none" w:sz="0" w:space="0" w:color="auto"/>
                        <w:left w:val="none" w:sz="0" w:space="0" w:color="auto"/>
                        <w:bottom w:val="none" w:sz="0" w:space="0" w:color="auto"/>
                        <w:right w:val="none" w:sz="0" w:space="0" w:color="auto"/>
                      </w:divBdr>
                    </w:div>
                  </w:divsChild>
                </w:div>
                <w:div w:id="922445698">
                  <w:marLeft w:val="0"/>
                  <w:marRight w:val="0"/>
                  <w:marTop w:val="0"/>
                  <w:marBottom w:val="0"/>
                  <w:divBdr>
                    <w:top w:val="none" w:sz="0" w:space="0" w:color="auto"/>
                    <w:left w:val="none" w:sz="0" w:space="0" w:color="auto"/>
                    <w:bottom w:val="none" w:sz="0" w:space="0" w:color="auto"/>
                    <w:right w:val="none" w:sz="0" w:space="0" w:color="auto"/>
                  </w:divBdr>
                  <w:divsChild>
                    <w:div w:id="813840920">
                      <w:marLeft w:val="0"/>
                      <w:marRight w:val="0"/>
                      <w:marTop w:val="0"/>
                      <w:marBottom w:val="0"/>
                      <w:divBdr>
                        <w:top w:val="none" w:sz="0" w:space="0" w:color="auto"/>
                        <w:left w:val="none" w:sz="0" w:space="0" w:color="auto"/>
                        <w:bottom w:val="none" w:sz="0" w:space="0" w:color="auto"/>
                        <w:right w:val="none" w:sz="0" w:space="0" w:color="auto"/>
                      </w:divBdr>
                    </w:div>
                  </w:divsChild>
                </w:div>
                <w:div w:id="2037391305">
                  <w:marLeft w:val="0"/>
                  <w:marRight w:val="0"/>
                  <w:marTop w:val="0"/>
                  <w:marBottom w:val="0"/>
                  <w:divBdr>
                    <w:top w:val="none" w:sz="0" w:space="0" w:color="auto"/>
                    <w:left w:val="none" w:sz="0" w:space="0" w:color="auto"/>
                    <w:bottom w:val="none" w:sz="0" w:space="0" w:color="auto"/>
                    <w:right w:val="none" w:sz="0" w:space="0" w:color="auto"/>
                  </w:divBdr>
                  <w:divsChild>
                    <w:div w:id="394010306">
                      <w:marLeft w:val="0"/>
                      <w:marRight w:val="0"/>
                      <w:marTop w:val="0"/>
                      <w:marBottom w:val="0"/>
                      <w:divBdr>
                        <w:top w:val="none" w:sz="0" w:space="0" w:color="auto"/>
                        <w:left w:val="none" w:sz="0" w:space="0" w:color="auto"/>
                        <w:bottom w:val="none" w:sz="0" w:space="0" w:color="auto"/>
                        <w:right w:val="none" w:sz="0" w:space="0" w:color="auto"/>
                      </w:divBdr>
                    </w:div>
                  </w:divsChild>
                </w:div>
                <w:div w:id="521895904">
                  <w:marLeft w:val="0"/>
                  <w:marRight w:val="0"/>
                  <w:marTop w:val="0"/>
                  <w:marBottom w:val="0"/>
                  <w:divBdr>
                    <w:top w:val="none" w:sz="0" w:space="0" w:color="auto"/>
                    <w:left w:val="none" w:sz="0" w:space="0" w:color="auto"/>
                    <w:bottom w:val="none" w:sz="0" w:space="0" w:color="auto"/>
                    <w:right w:val="none" w:sz="0" w:space="0" w:color="auto"/>
                  </w:divBdr>
                  <w:divsChild>
                    <w:div w:id="2075228049">
                      <w:marLeft w:val="0"/>
                      <w:marRight w:val="0"/>
                      <w:marTop w:val="0"/>
                      <w:marBottom w:val="0"/>
                      <w:divBdr>
                        <w:top w:val="none" w:sz="0" w:space="0" w:color="auto"/>
                        <w:left w:val="none" w:sz="0" w:space="0" w:color="auto"/>
                        <w:bottom w:val="none" w:sz="0" w:space="0" w:color="auto"/>
                        <w:right w:val="none" w:sz="0" w:space="0" w:color="auto"/>
                      </w:divBdr>
                    </w:div>
                  </w:divsChild>
                </w:div>
                <w:div w:id="2119133561">
                  <w:marLeft w:val="0"/>
                  <w:marRight w:val="0"/>
                  <w:marTop w:val="0"/>
                  <w:marBottom w:val="0"/>
                  <w:divBdr>
                    <w:top w:val="none" w:sz="0" w:space="0" w:color="auto"/>
                    <w:left w:val="none" w:sz="0" w:space="0" w:color="auto"/>
                    <w:bottom w:val="none" w:sz="0" w:space="0" w:color="auto"/>
                    <w:right w:val="none" w:sz="0" w:space="0" w:color="auto"/>
                  </w:divBdr>
                  <w:divsChild>
                    <w:div w:id="1483037719">
                      <w:marLeft w:val="0"/>
                      <w:marRight w:val="0"/>
                      <w:marTop w:val="0"/>
                      <w:marBottom w:val="0"/>
                      <w:divBdr>
                        <w:top w:val="none" w:sz="0" w:space="0" w:color="auto"/>
                        <w:left w:val="none" w:sz="0" w:space="0" w:color="auto"/>
                        <w:bottom w:val="none" w:sz="0" w:space="0" w:color="auto"/>
                        <w:right w:val="none" w:sz="0" w:space="0" w:color="auto"/>
                      </w:divBdr>
                    </w:div>
                  </w:divsChild>
                </w:div>
                <w:div w:id="377317476">
                  <w:marLeft w:val="0"/>
                  <w:marRight w:val="0"/>
                  <w:marTop w:val="0"/>
                  <w:marBottom w:val="0"/>
                  <w:divBdr>
                    <w:top w:val="none" w:sz="0" w:space="0" w:color="auto"/>
                    <w:left w:val="none" w:sz="0" w:space="0" w:color="auto"/>
                    <w:bottom w:val="none" w:sz="0" w:space="0" w:color="auto"/>
                    <w:right w:val="none" w:sz="0" w:space="0" w:color="auto"/>
                  </w:divBdr>
                  <w:divsChild>
                    <w:div w:id="1564874364">
                      <w:marLeft w:val="0"/>
                      <w:marRight w:val="0"/>
                      <w:marTop w:val="0"/>
                      <w:marBottom w:val="0"/>
                      <w:divBdr>
                        <w:top w:val="none" w:sz="0" w:space="0" w:color="auto"/>
                        <w:left w:val="none" w:sz="0" w:space="0" w:color="auto"/>
                        <w:bottom w:val="none" w:sz="0" w:space="0" w:color="auto"/>
                        <w:right w:val="none" w:sz="0" w:space="0" w:color="auto"/>
                      </w:divBdr>
                    </w:div>
                  </w:divsChild>
                </w:div>
                <w:div w:id="1994599631">
                  <w:marLeft w:val="0"/>
                  <w:marRight w:val="0"/>
                  <w:marTop w:val="0"/>
                  <w:marBottom w:val="0"/>
                  <w:divBdr>
                    <w:top w:val="none" w:sz="0" w:space="0" w:color="auto"/>
                    <w:left w:val="none" w:sz="0" w:space="0" w:color="auto"/>
                    <w:bottom w:val="none" w:sz="0" w:space="0" w:color="auto"/>
                    <w:right w:val="none" w:sz="0" w:space="0" w:color="auto"/>
                  </w:divBdr>
                  <w:divsChild>
                    <w:div w:id="2006779911">
                      <w:marLeft w:val="0"/>
                      <w:marRight w:val="0"/>
                      <w:marTop w:val="0"/>
                      <w:marBottom w:val="0"/>
                      <w:divBdr>
                        <w:top w:val="none" w:sz="0" w:space="0" w:color="auto"/>
                        <w:left w:val="none" w:sz="0" w:space="0" w:color="auto"/>
                        <w:bottom w:val="none" w:sz="0" w:space="0" w:color="auto"/>
                        <w:right w:val="none" w:sz="0" w:space="0" w:color="auto"/>
                      </w:divBdr>
                    </w:div>
                  </w:divsChild>
                </w:div>
                <w:div w:id="1553536364">
                  <w:marLeft w:val="0"/>
                  <w:marRight w:val="0"/>
                  <w:marTop w:val="0"/>
                  <w:marBottom w:val="0"/>
                  <w:divBdr>
                    <w:top w:val="none" w:sz="0" w:space="0" w:color="auto"/>
                    <w:left w:val="none" w:sz="0" w:space="0" w:color="auto"/>
                    <w:bottom w:val="none" w:sz="0" w:space="0" w:color="auto"/>
                    <w:right w:val="none" w:sz="0" w:space="0" w:color="auto"/>
                  </w:divBdr>
                  <w:divsChild>
                    <w:div w:id="413161414">
                      <w:marLeft w:val="0"/>
                      <w:marRight w:val="0"/>
                      <w:marTop w:val="0"/>
                      <w:marBottom w:val="0"/>
                      <w:divBdr>
                        <w:top w:val="none" w:sz="0" w:space="0" w:color="auto"/>
                        <w:left w:val="none" w:sz="0" w:space="0" w:color="auto"/>
                        <w:bottom w:val="none" w:sz="0" w:space="0" w:color="auto"/>
                        <w:right w:val="none" w:sz="0" w:space="0" w:color="auto"/>
                      </w:divBdr>
                    </w:div>
                  </w:divsChild>
                </w:div>
                <w:div w:id="1571304265">
                  <w:marLeft w:val="0"/>
                  <w:marRight w:val="0"/>
                  <w:marTop w:val="0"/>
                  <w:marBottom w:val="0"/>
                  <w:divBdr>
                    <w:top w:val="none" w:sz="0" w:space="0" w:color="auto"/>
                    <w:left w:val="none" w:sz="0" w:space="0" w:color="auto"/>
                    <w:bottom w:val="none" w:sz="0" w:space="0" w:color="auto"/>
                    <w:right w:val="none" w:sz="0" w:space="0" w:color="auto"/>
                  </w:divBdr>
                  <w:divsChild>
                    <w:div w:id="1355380520">
                      <w:marLeft w:val="0"/>
                      <w:marRight w:val="0"/>
                      <w:marTop w:val="0"/>
                      <w:marBottom w:val="0"/>
                      <w:divBdr>
                        <w:top w:val="none" w:sz="0" w:space="0" w:color="auto"/>
                        <w:left w:val="none" w:sz="0" w:space="0" w:color="auto"/>
                        <w:bottom w:val="none" w:sz="0" w:space="0" w:color="auto"/>
                        <w:right w:val="none" w:sz="0" w:space="0" w:color="auto"/>
                      </w:divBdr>
                    </w:div>
                  </w:divsChild>
                </w:div>
                <w:div w:id="267586487">
                  <w:marLeft w:val="0"/>
                  <w:marRight w:val="0"/>
                  <w:marTop w:val="0"/>
                  <w:marBottom w:val="0"/>
                  <w:divBdr>
                    <w:top w:val="none" w:sz="0" w:space="0" w:color="auto"/>
                    <w:left w:val="none" w:sz="0" w:space="0" w:color="auto"/>
                    <w:bottom w:val="none" w:sz="0" w:space="0" w:color="auto"/>
                    <w:right w:val="none" w:sz="0" w:space="0" w:color="auto"/>
                  </w:divBdr>
                  <w:divsChild>
                    <w:div w:id="206767872">
                      <w:marLeft w:val="0"/>
                      <w:marRight w:val="0"/>
                      <w:marTop w:val="0"/>
                      <w:marBottom w:val="0"/>
                      <w:divBdr>
                        <w:top w:val="none" w:sz="0" w:space="0" w:color="auto"/>
                        <w:left w:val="none" w:sz="0" w:space="0" w:color="auto"/>
                        <w:bottom w:val="none" w:sz="0" w:space="0" w:color="auto"/>
                        <w:right w:val="none" w:sz="0" w:space="0" w:color="auto"/>
                      </w:divBdr>
                    </w:div>
                  </w:divsChild>
                </w:div>
                <w:div w:id="155461398">
                  <w:marLeft w:val="0"/>
                  <w:marRight w:val="0"/>
                  <w:marTop w:val="0"/>
                  <w:marBottom w:val="0"/>
                  <w:divBdr>
                    <w:top w:val="none" w:sz="0" w:space="0" w:color="auto"/>
                    <w:left w:val="none" w:sz="0" w:space="0" w:color="auto"/>
                    <w:bottom w:val="none" w:sz="0" w:space="0" w:color="auto"/>
                    <w:right w:val="none" w:sz="0" w:space="0" w:color="auto"/>
                  </w:divBdr>
                  <w:divsChild>
                    <w:div w:id="1965577539">
                      <w:marLeft w:val="0"/>
                      <w:marRight w:val="0"/>
                      <w:marTop w:val="0"/>
                      <w:marBottom w:val="0"/>
                      <w:divBdr>
                        <w:top w:val="none" w:sz="0" w:space="0" w:color="auto"/>
                        <w:left w:val="none" w:sz="0" w:space="0" w:color="auto"/>
                        <w:bottom w:val="none" w:sz="0" w:space="0" w:color="auto"/>
                        <w:right w:val="none" w:sz="0" w:space="0" w:color="auto"/>
                      </w:divBdr>
                    </w:div>
                  </w:divsChild>
                </w:div>
                <w:div w:id="1481264657">
                  <w:marLeft w:val="0"/>
                  <w:marRight w:val="0"/>
                  <w:marTop w:val="0"/>
                  <w:marBottom w:val="0"/>
                  <w:divBdr>
                    <w:top w:val="none" w:sz="0" w:space="0" w:color="auto"/>
                    <w:left w:val="none" w:sz="0" w:space="0" w:color="auto"/>
                    <w:bottom w:val="none" w:sz="0" w:space="0" w:color="auto"/>
                    <w:right w:val="none" w:sz="0" w:space="0" w:color="auto"/>
                  </w:divBdr>
                  <w:divsChild>
                    <w:div w:id="158276038">
                      <w:marLeft w:val="0"/>
                      <w:marRight w:val="0"/>
                      <w:marTop w:val="0"/>
                      <w:marBottom w:val="0"/>
                      <w:divBdr>
                        <w:top w:val="none" w:sz="0" w:space="0" w:color="auto"/>
                        <w:left w:val="none" w:sz="0" w:space="0" w:color="auto"/>
                        <w:bottom w:val="none" w:sz="0" w:space="0" w:color="auto"/>
                        <w:right w:val="none" w:sz="0" w:space="0" w:color="auto"/>
                      </w:divBdr>
                    </w:div>
                  </w:divsChild>
                </w:div>
                <w:div w:id="504247886">
                  <w:marLeft w:val="0"/>
                  <w:marRight w:val="0"/>
                  <w:marTop w:val="0"/>
                  <w:marBottom w:val="0"/>
                  <w:divBdr>
                    <w:top w:val="none" w:sz="0" w:space="0" w:color="auto"/>
                    <w:left w:val="none" w:sz="0" w:space="0" w:color="auto"/>
                    <w:bottom w:val="none" w:sz="0" w:space="0" w:color="auto"/>
                    <w:right w:val="none" w:sz="0" w:space="0" w:color="auto"/>
                  </w:divBdr>
                  <w:divsChild>
                    <w:div w:id="2134863814">
                      <w:marLeft w:val="0"/>
                      <w:marRight w:val="0"/>
                      <w:marTop w:val="0"/>
                      <w:marBottom w:val="0"/>
                      <w:divBdr>
                        <w:top w:val="none" w:sz="0" w:space="0" w:color="auto"/>
                        <w:left w:val="none" w:sz="0" w:space="0" w:color="auto"/>
                        <w:bottom w:val="none" w:sz="0" w:space="0" w:color="auto"/>
                        <w:right w:val="none" w:sz="0" w:space="0" w:color="auto"/>
                      </w:divBdr>
                    </w:div>
                  </w:divsChild>
                </w:div>
                <w:div w:id="1351031178">
                  <w:marLeft w:val="0"/>
                  <w:marRight w:val="0"/>
                  <w:marTop w:val="0"/>
                  <w:marBottom w:val="0"/>
                  <w:divBdr>
                    <w:top w:val="none" w:sz="0" w:space="0" w:color="auto"/>
                    <w:left w:val="none" w:sz="0" w:space="0" w:color="auto"/>
                    <w:bottom w:val="none" w:sz="0" w:space="0" w:color="auto"/>
                    <w:right w:val="none" w:sz="0" w:space="0" w:color="auto"/>
                  </w:divBdr>
                  <w:divsChild>
                    <w:div w:id="153172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577376">
          <w:marLeft w:val="0"/>
          <w:marRight w:val="0"/>
          <w:marTop w:val="0"/>
          <w:marBottom w:val="0"/>
          <w:divBdr>
            <w:top w:val="none" w:sz="0" w:space="0" w:color="auto"/>
            <w:left w:val="none" w:sz="0" w:space="0" w:color="auto"/>
            <w:bottom w:val="none" w:sz="0" w:space="0" w:color="auto"/>
            <w:right w:val="none" w:sz="0" w:space="0" w:color="auto"/>
          </w:divBdr>
        </w:div>
        <w:div w:id="630787821">
          <w:marLeft w:val="0"/>
          <w:marRight w:val="0"/>
          <w:marTop w:val="0"/>
          <w:marBottom w:val="0"/>
          <w:divBdr>
            <w:top w:val="none" w:sz="0" w:space="0" w:color="auto"/>
            <w:left w:val="none" w:sz="0" w:space="0" w:color="auto"/>
            <w:bottom w:val="none" w:sz="0" w:space="0" w:color="auto"/>
            <w:right w:val="none" w:sz="0" w:space="0" w:color="auto"/>
          </w:divBdr>
          <w:divsChild>
            <w:div w:id="700058552">
              <w:marLeft w:val="-75"/>
              <w:marRight w:val="0"/>
              <w:marTop w:val="30"/>
              <w:marBottom w:val="30"/>
              <w:divBdr>
                <w:top w:val="none" w:sz="0" w:space="0" w:color="auto"/>
                <w:left w:val="none" w:sz="0" w:space="0" w:color="auto"/>
                <w:bottom w:val="none" w:sz="0" w:space="0" w:color="auto"/>
                <w:right w:val="none" w:sz="0" w:space="0" w:color="auto"/>
              </w:divBdr>
              <w:divsChild>
                <w:div w:id="1563826467">
                  <w:marLeft w:val="0"/>
                  <w:marRight w:val="0"/>
                  <w:marTop w:val="0"/>
                  <w:marBottom w:val="0"/>
                  <w:divBdr>
                    <w:top w:val="none" w:sz="0" w:space="0" w:color="auto"/>
                    <w:left w:val="none" w:sz="0" w:space="0" w:color="auto"/>
                    <w:bottom w:val="none" w:sz="0" w:space="0" w:color="auto"/>
                    <w:right w:val="none" w:sz="0" w:space="0" w:color="auto"/>
                  </w:divBdr>
                  <w:divsChild>
                    <w:div w:id="522936802">
                      <w:marLeft w:val="0"/>
                      <w:marRight w:val="0"/>
                      <w:marTop w:val="0"/>
                      <w:marBottom w:val="0"/>
                      <w:divBdr>
                        <w:top w:val="none" w:sz="0" w:space="0" w:color="auto"/>
                        <w:left w:val="none" w:sz="0" w:space="0" w:color="auto"/>
                        <w:bottom w:val="none" w:sz="0" w:space="0" w:color="auto"/>
                        <w:right w:val="none" w:sz="0" w:space="0" w:color="auto"/>
                      </w:divBdr>
                    </w:div>
                    <w:div w:id="1207986239">
                      <w:marLeft w:val="0"/>
                      <w:marRight w:val="0"/>
                      <w:marTop w:val="0"/>
                      <w:marBottom w:val="0"/>
                      <w:divBdr>
                        <w:top w:val="none" w:sz="0" w:space="0" w:color="auto"/>
                        <w:left w:val="none" w:sz="0" w:space="0" w:color="auto"/>
                        <w:bottom w:val="none" w:sz="0" w:space="0" w:color="auto"/>
                        <w:right w:val="none" w:sz="0" w:space="0" w:color="auto"/>
                      </w:divBdr>
                    </w:div>
                  </w:divsChild>
                </w:div>
                <w:div w:id="586034622">
                  <w:marLeft w:val="0"/>
                  <w:marRight w:val="0"/>
                  <w:marTop w:val="0"/>
                  <w:marBottom w:val="0"/>
                  <w:divBdr>
                    <w:top w:val="none" w:sz="0" w:space="0" w:color="auto"/>
                    <w:left w:val="none" w:sz="0" w:space="0" w:color="auto"/>
                    <w:bottom w:val="none" w:sz="0" w:space="0" w:color="auto"/>
                    <w:right w:val="none" w:sz="0" w:space="0" w:color="auto"/>
                  </w:divBdr>
                  <w:divsChild>
                    <w:div w:id="2141799336">
                      <w:marLeft w:val="0"/>
                      <w:marRight w:val="0"/>
                      <w:marTop w:val="0"/>
                      <w:marBottom w:val="0"/>
                      <w:divBdr>
                        <w:top w:val="none" w:sz="0" w:space="0" w:color="auto"/>
                        <w:left w:val="none" w:sz="0" w:space="0" w:color="auto"/>
                        <w:bottom w:val="none" w:sz="0" w:space="0" w:color="auto"/>
                        <w:right w:val="none" w:sz="0" w:space="0" w:color="auto"/>
                      </w:divBdr>
                    </w:div>
                  </w:divsChild>
                </w:div>
                <w:div w:id="44719711">
                  <w:marLeft w:val="0"/>
                  <w:marRight w:val="0"/>
                  <w:marTop w:val="0"/>
                  <w:marBottom w:val="0"/>
                  <w:divBdr>
                    <w:top w:val="none" w:sz="0" w:space="0" w:color="auto"/>
                    <w:left w:val="none" w:sz="0" w:space="0" w:color="auto"/>
                    <w:bottom w:val="none" w:sz="0" w:space="0" w:color="auto"/>
                    <w:right w:val="none" w:sz="0" w:space="0" w:color="auto"/>
                  </w:divBdr>
                  <w:divsChild>
                    <w:div w:id="1744452809">
                      <w:marLeft w:val="0"/>
                      <w:marRight w:val="0"/>
                      <w:marTop w:val="0"/>
                      <w:marBottom w:val="0"/>
                      <w:divBdr>
                        <w:top w:val="none" w:sz="0" w:space="0" w:color="auto"/>
                        <w:left w:val="none" w:sz="0" w:space="0" w:color="auto"/>
                        <w:bottom w:val="none" w:sz="0" w:space="0" w:color="auto"/>
                        <w:right w:val="none" w:sz="0" w:space="0" w:color="auto"/>
                      </w:divBdr>
                    </w:div>
                  </w:divsChild>
                </w:div>
                <w:div w:id="310645475">
                  <w:marLeft w:val="0"/>
                  <w:marRight w:val="0"/>
                  <w:marTop w:val="0"/>
                  <w:marBottom w:val="0"/>
                  <w:divBdr>
                    <w:top w:val="none" w:sz="0" w:space="0" w:color="auto"/>
                    <w:left w:val="none" w:sz="0" w:space="0" w:color="auto"/>
                    <w:bottom w:val="none" w:sz="0" w:space="0" w:color="auto"/>
                    <w:right w:val="none" w:sz="0" w:space="0" w:color="auto"/>
                  </w:divBdr>
                  <w:divsChild>
                    <w:div w:id="1948661004">
                      <w:marLeft w:val="0"/>
                      <w:marRight w:val="0"/>
                      <w:marTop w:val="0"/>
                      <w:marBottom w:val="0"/>
                      <w:divBdr>
                        <w:top w:val="none" w:sz="0" w:space="0" w:color="auto"/>
                        <w:left w:val="none" w:sz="0" w:space="0" w:color="auto"/>
                        <w:bottom w:val="none" w:sz="0" w:space="0" w:color="auto"/>
                        <w:right w:val="none" w:sz="0" w:space="0" w:color="auto"/>
                      </w:divBdr>
                    </w:div>
                  </w:divsChild>
                </w:div>
                <w:div w:id="423460373">
                  <w:marLeft w:val="0"/>
                  <w:marRight w:val="0"/>
                  <w:marTop w:val="0"/>
                  <w:marBottom w:val="0"/>
                  <w:divBdr>
                    <w:top w:val="none" w:sz="0" w:space="0" w:color="auto"/>
                    <w:left w:val="none" w:sz="0" w:space="0" w:color="auto"/>
                    <w:bottom w:val="none" w:sz="0" w:space="0" w:color="auto"/>
                    <w:right w:val="none" w:sz="0" w:space="0" w:color="auto"/>
                  </w:divBdr>
                  <w:divsChild>
                    <w:div w:id="286088386">
                      <w:marLeft w:val="0"/>
                      <w:marRight w:val="0"/>
                      <w:marTop w:val="0"/>
                      <w:marBottom w:val="0"/>
                      <w:divBdr>
                        <w:top w:val="none" w:sz="0" w:space="0" w:color="auto"/>
                        <w:left w:val="none" w:sz="0" w:space="0" w:color="auto"/>
                        <w:bottom w:val="none" w:sz="0" w:space="0" w:color="auto"/>
                        <w:right w:val="none" w:sz="0" w:space="0" w:color="auto"/>
                      </w:divBdr>
                    </w:div>
                  </w:divsChild>
                </w:div>
                <w:div w:id="538519369">
                  <w:marLeft w:val="0"/>
                  <w:marRight w:val="0"/>
                  <w:marTop w:val="0"/>
                  <w:marBottom w:val="0"/>
                  <w:divBdr>
                    <w:top w:val="none" w:sz="0" w:space="0" w:color="auto"/>
                    <w:left w:val="none" w:sz="0" w:space="0" w:color="auto"/>
                    <w:bottom w:val="none" w:sz="0" w:space="0" w:color="auto"/>
                    <w:right w:val="none" w:sz="0" w:space="0" w:color="auto"/>
                  </w:divBdr>
                  <w:divsChild>
                    <w:div w:id="1325621402">
                      <w:marLeft w:val="0"/>
                      <w:marRight w:val="0"/>
                      <w:marTop w:val="0"/>
                      <w:marBottom w:val="0"/>
                      <w:divBdr>
                        <w:top w:val="none" w:sz="0" w:space="0" w:color="auto"/>
                        <w:left w:val="none" w:sz="0" w:space="0" w:color="auto"/>
                        <w:bottom w:val="none" w:sz="0" w:space="0" w:color="auto"/>
                        <w:right w:val="none" w:sz="0" w:space="0" w:color="auto"/>
                      </w:divBdr>
                    </w:div>
                  </w:divsChild>
                </w:div>
                <w:div w:id="1844930444">
                  <w:marLeft w:val="0"/>
                  <w:marRight w:val="0"/>
                  <w:marTop w:val="0"/>
                  <w:marBottom w:val="0"/>
                  <w:divBdr>
                    <w:top w:val="none" w:sz="0" w:space="0" w:color="auto"/>
                    <w:left w:val="none" w:sz="0" w:space="0" w:color="auto"/>
                    <w:bottom w:val="none" w:sz="0" w:space="0" w:color="auto"/>
                    <w:right w:val="none" w:sz="0" w:space="0" w:color="auto"/>
                  </w:divBdr>
                  <w:divsChild>
                    <w:div w:id="1107887124">
                      <w:marLeft w:val="0"/>
                      <w:marRight w:val="0"/>
                      <w:marTop w:val="0"/>
                      <w:marBottom w:val="0"/>
                      <w:divBdr>
                        <w:top w:val="none" w:sz="0" w:space="0" w:color="auto"/>
                        <w:left w:val="none" w:sz="0" w:space="0" w:color="auto"/>
                        <w:bottom w:val="none" w:sz="0" w:space="0" w:color="auto"/>
                        <w:right w:val="none" w:sz="0" w:space="0" w:color="auto"/>
                      </w:divBdr>
                    </w:div>
                    <w:div w:id="537861340">
                      <w:marLeft w:val="0"/>
                      <w:marRight w:val="0"/>
                      <w:marTop w:val="0"/>
                      <w:marBottom w:val="0"/>
                      <w:divBdr>
                        <w:top w:val="none" w:sz="0" w:space="0" w:color="auto"/>
                        <w:left w:val="none" w:sz="0" w:space="0" w:color="auto"/>
                        <w:bottom w:val="none" w:sz="0" w:space="0" w:color="auto"/>
                        <w:right w:val="none" w:sz="0" w:space="0" w:color="auto"/>
                      </w:divBdr>
                    </w:div>
                    <w:div w:id="199518204">
                      <w:marLeft w:val="0"/>
                      <w:marRight w:val="0"/>
                      <w:marTop w:val="0"/>
                      <w:marBottom w:val="0"/>
                      <w:divBdr>
                        <w:top w:val="none" w:sz="0" w:space="0" w:color="auto"/>
                        <w:left w:val="none" w:sz="0" w:space="0" w:color="auto"/>
                        <w:bottom w:val="none" w:sz="0" w:space="0" w:color="auto"/>
                        <w:right w:val="none" w:sz="0" w:space="0" w:color="auto"/>
                      </w:divBdr>
                    </w:div>
                    <w:div w:id="749742199">
                      <w:marLeft w:val="0"/>
                      <w:marRight w:val="0"/>
                      <w:marTop w:val="0"/>
                      <w:marBottom w:val="0"/>
                      <w:divBdr>
                        <w:top w:val="none" w:sz="0" w:space="0" w:color="auto"/>
                        <w:left w:val="none" w:sz="0" w:space="0" w:color="auto"/>
                        <w:bottom w:val="none" w:sz="0" w:space="0" w:color="auto"/>
                        <w:right w:val="none" w:sz="0" w:space="0" w:color="auto"/>
                      </w:divBdr>
                    </w:div>
                  </w:divsChild>
                </w:div>
                <w:div w:id="1770350816">
                  <w:marLeft w:val="0"/>
                  <w:marRight w:val="0"/>
                  <w:marTop w:val="0"/>
                  <w:marBottom w:val="0"/>
                  <w:divBdr>
                    <w:top w:val="none" w:sz="0" w:space="0" w:color="auto"/>
                    <w:left w:val="none" w:sz="0" w:space="0" w:color="auto"/>
                    <w:bottom w:val="none" w:sz="0" w:space="0" w:color="auto"/>
                    <w:right w:val="none" w:sz="0" w:space="0" w:color="auto"/>
                  </w:divBdr>
                  <w:divsChild>
                    <w:div w:id="1868326395">
                      <w:marLeft w:val="0"/>
                      <w:marRight w:val="0"/>
                      <w:marTop w:val="0"/>
                      <w:marBottom w:val="0"/>
                      <w:divBdr>
                        <w:top w:val="none" w:sz="0" w:space="0" w:color="auto"/>
                        <w:left w:val="none" w:sz="0" w:space="0" w:color="auto"/>
                        <w:bottom w:val="none" w:sz="0" w:space="0" w:color="auto"/>
                        <w:right w:val="none" w:sz="0" w:space="0" w:color="auto"/>
                      </w:divBdr>
                    </w:div>
                  </w:divsChild>
                </w:div>
                <w:div w:id="218518790">
                  <w:marLeft w:val="0"/>
                  <w:marRight w:val="0"/>
                  <w:marTop w:val="0"/>
                  <w:marBottom w:val="0"/>
                  <w:divBdr>
                    <w:top w:val="none" w:sz="0" w:space="0" w:color="auto"/>
                    <w:left w:val="none" w:sz="0" w:space="0" w:color="auto"/>
                    <w:bottom w:val="none" w:sz="0" w:space="0" w:color="auto"/>
                    <w:right w:val="none" w:sz="0" w:space="0" w:color="auto"/>
                  </w:divBdr>
                  <w:divsChild>
                    <w:div w:id="116535624">
                      <w:marLeft w:val="0"/>
                      <w:marRight w:val="0"/>
                      <w:marTop w:val="0"/>
                      <w:marBottom w:val="0"/>
                      <w:divBdr>
                        <w:top w:val="none" w:sz="0" w:space="0" w:color="auto"/>
                        <w:left w:val="none" w:sz="0" w:space="0" w:color="auto"/>
                        <w:bottom w:val="none" w:sz="0" w:space="0" w:color="auto"/>
                        <w:right w:val="none" w:sz="0" w:space="0" w:color="auto"/>
                      </w:divBdr>
                    </w:div>
                    <w:div w:id="1025793920">
                      <w:marLeft w:val="0"/>
                      <w:marRight w:val="0"/>
                      <w:marTop w:val="0"/>
                      <w:marBottom w:val="0"/>
                      <w:divBdr>
                        <w:top w:val="none" w:sz="0" w:space="0" w:color="auto"/>
                        <w:left w:val="none" w:sz="0" w:space="0" w:color="auto"/>
                        <w:bottom w:val="none" w:sz="0" w:space="0" w:color="auto"/>
                        <w:right w:val="none" w:sz="0" w:space="0" w:color="auto"/>
                      </w:divBdr>
                    </w:div>
                    <w:div w:id="137570962">
                      <w:marLeft w:val="0"/>
                      <w:marRight w:val="0"/>
                      <w:marTop w:val="0"/>
                      <w:marBottom w:val="0"/>
                      <w:divBdr>
                        <w:top w:val="none" w:sz="0" w:space="0" w:color="auto"/>
                        <w:left w:val="none" w:sz="0" w:space="0" w:color="auto"/>
                        <w:bottom w:val="none" w:sz="0" w:space="0" w:color="auto"/>
                        <w:right w:val="none" w:sz="0" w:space="0" w:color="auto"/>
                      </w:divBdr>
                    </w:div>
                    <w:div w:id="2030179254">
                      <w:marLeft w:val="0"/>
                      <w:marRight w:val="0"/>
                      <w:marTop w:val="0"/>
                      <w:marBottom w:val="0"/>
                      <w:divBdr>
                        <w:top w:val="none" w:sz="0" w:space="0" w:color="auto"/>
                        <w:left w:val="none" w:sz="0" w:space="0" w:color="auto"/>
                        <w:bottom w:val="none" w:sz="0" w:space="0" w:color="auto"/>
                        <w:right w:val="none" w:sz="0" w:space="0" w:color="auto"/>
                      </w:divBdr>
                    </w:div>
                    <w:div w:id="181207552">
                      <w:marLeft w:val="0"/>
                      <w:marRight w:val="0"/>
                      <w:marTop w:val="0"/>
                      <w:marBottom w:val="0"/>
                      <w:divBdr>
                        <w:top w:val="none" w:sz="0" w:space="0" w:color="auto"/>
                        <w:left w:val="none" w:sz="0" w:space="0" w:color="auto"/>
                        <w:bottom w:val="none" w:sz="0" w:space="0" w:color="auto"/>
                        <w:right w:val="none" w:sz="0" w:space="0" w:color="auto"/>
                      </w:divBdr>
                    </w:div>
                    <w:div w:id="1182743037">
                      <w:marLeft w:val="0"/>
                      <w:marRight w:val="0"/>
                      <w:marTop w:val="0"/>
                      <w:marBottom w:val="0"/>
                      <w:divBdr>
                        <w:top w:val="none" w:sz="0" w:space="0" w:color="auto"/>
                        <w:left w:val="none" w:sz="0" w:space="0" w:color="auto"/>
                        <w:bottom w:val="none" w:sz="0" w:space="0" w:color="auto"/>
                        <w:right w:val="none" w:sz="0" w:space="0" w:color="auto"/>
                      </w:divBdr>
                    </w:div>
                    <w:div w:id="1070234819">
                      <w:marLeft w:val="0"/>
                      <w:marRight w:val="0"/>
                      <w:marTop w:val="0"/>
                      <w:marBottom w:val="0"/>
                      <w:divBdr>
                        <w:top w:val="none" w:sz="0" w:space="0" w:color="auto"/>
                        <w:left w:val="none" w:sz="0" w:space="0" w:color="auto"/>
                        <w:bottom w:val="none" w:sz="0" w:space="0" w:color="auto"/>
                        <w:right w:val="none" w:sz="0" w:space="0" w:color="auto"/>
                      </w:divBdr>
                    </w:div>
                    <w:div w:id="858392336">
                      <w:marLeft w:val="0"/>
                      <w:marRight w:val="0"/>
                      <w:marTop w:val="0"/>
                      <w:marBottom w:val="0"/>
                      <w:divBdr>
                        <w:top w:val="none" w:sz="0" w:space="0" w:color="auto"/>
                        <w:left w:val="none" w:sz="0" w:space="0" w:color="auto"/>
                        <w:bottom w:val="none" w:sz="0" w:space="0" w:color="auto"/>
                        <w:right w:val="none" w:sz="0" w:space="0" w:color="auto"/>
                      </w:divBdr>
                    </w:div>
                  </w:divsChild>
                </w:div>
                <w:div w:id="969163875">
                  <w:marLeft w:val="0"/>
                  <w:marRight w:val="0"/>
                  <w:marTop w:val="0"/>
                  <w:marBottom w:val="0"/>
                  <w:divBdr>
                    <w:top w:val="none" w:sz="0" w:space="0" w:color="auto"/>
                    <w:left w:val="none" w:sz="0" w:space="0" w:color="auto"/>
                    <w:bottom w:val="none" w:sz="0" w:space="0" w:color="auto"/>
                    <w:right w:val="none" w:sz="0" w:space="0" w:color="auto"/>
                  </w:divBdr>
                  <w:divsChild>
                    <w:div w:id="1449354355">
                      <w:marLeft w:val="0"/>
                      <w:marRight w:val="0"/>
                      <w:marTop w:val="0"/>
                      <w:marBottom w:val="0"/>
                      <w:divBdr>
                        <w:top w:val="none" w:sz="0" w:space="0" w:color="auto"/>
                        <w:left w:val="none" w:sz="0" w:space="0" w:color="auto"/>
                        <w:bottom w:val="none" w:sz="0" w:space="0" w:color="auto"/>
                        <w:right w:val="none" w:sz="0" w:space="0" w:color="auto"/>
                      </w:divBdr>
                    </w:div>
                  </w:divsChild>
                </w:div>
                <w:div w:id="1484541605">
                  <w:marLeft w:val="0"/>
                  <w:marRight w:val="0"/>
                  <w:marTop w:val="0"/>
                  <w:marBottom w:val="0"/>
                  <w:divBdr>
                    <w:top w:val="none" w:sz="0" w:space="0" w:color="auto"/>
                    <w:left w:val="none" w:sz="0" w:space="0" w:color="auto"/>
                    <w:bottom w:val="none" w:sz="0" w:space="0" w:color="auto"/>
                    <w:right w:val="none" w:sz="0" w:space="0" w:color="auto"/>
                  </w:divBdr>
                  <w:divsChild>
                    <w:div w:id="351346969">
                      <w:marLeft w:val="0"/>
                      <w:marRight w:val="0"/>
                      <w:marTop w:val="0"/>
                      <w:marBottom w:val="0"/>
                      <w:divBdr>
                        <w:top w:val="none" w:sz="0" w:space="0" w:color="auto"/>
                        <w:left w:val="none" w:sz="0" w:space="0" w:color="auto"/>
                        <w:bottom w:val="none" w:sz="0" w:space="0" w:color="auto"/>
                        <w:right w:val="none" w:sz="0" w:space="0" w:color="auto"/>
                      </w:divBdr>
                    </w:div>
                    <w:div w:id="1022049741">
                      <w:marLeft w:val="0"/>
                      <w:marRight w:val="0"/>
                      <w:marTop w:val="0"/>
                      <w:marBottom w:val="0"/>
                      <w:divBdr>
                        <w:top w:val="none" w:sz="0" w:space="0" w:color="auto"/>
                        <w:left w:val="none" w:sz="0" w:space="0" w:color="auto"/>
                        <w:bottom w:val="none" w:sz="0" w:space="0" w:color="auto"/>
                        <w:right w:val="none" w:sz="0" w:space="0" w:color="auto"/>
                      </w:divBdr>
                    </w:div>
                    <w:div w:id="2076660982">
                      <w:marLeft w:val="0"/>
                      <w:marRight w:val="0"/>
                      <w:marTop w:val="0"/>
                      <w:marBottom w:val="0"/>
                      <w:divBdr>
                        <w:top w:val="none" w:sz="0" w:space="0" w:color="auto"/>
                        <w:left w:val="none" w:sz="0" w:space="0" w:color="auto"/>
                        <w:bottom w:val="none" w:sz="0" w:space="0" w:color="auto"/>
                        <w:right w:val="none" w:sz="0" w:space="0" w:color="auto"/>
                      </w:divBdr>
                    </w:div>
                    <w:div w:id="7948956">
                      <w:marLeft w:val="0"/>
                      <w:marRight w:val="0"/>
                      <w:marTop w:val="0"/>
                      <w:marBottom w:val="0"/>
                      <w:divBdr>
                        <w:top w:val="none" w:sz="0" w:space="0" w:color="auto"/>
                        <w:left w:val="none" w:sz="0" w:space="0" w:color="auto"/>
                        <w:bottom w:val="none" w:sz="0" w:space="0" w:color="auto"/>
                        <w:right w:val="none" w:sz="0" w:space="0" w:color="auto"/>
                      </w:divBdr>
                    </w:div>
                    <w:div w:id="1841195648">
                      <w:marLeft w:val="0"/>
                      <w:marRight w:val="0"/>
                      <w:marTop w:val="0"/>
                      <w:marBottom w:val="0"/>
                      <w:divBdr>
                        <w:top w:val="none" w:sz="0" w:space="0" w:color="auto"/>
                        <w:left w:val="none" w:sz="0" w:space="0" w:color="auto"/>
                        <w:bottom w:val="none" w:sz="0" w:space="0" w:color="auto"/>
                        <w:right w:val="none" w:sz="0" w:space="0" w:color="auto"/>
                      </w:divBdr>
                    </w:div>
                  </w:divsChild>
                </w:div>
                <w:div w:id="1312251454">
                  <w:marLeft w:val="0"/>
                  <w:marRight w:val="0"/>
                  <w:marTop w:val="0"/>
                  <w:marBottom w:val="0"/>
                  <w:divBdr>
                    <w:top w:val="none" w:sz="0" w:space="0" w:color="auto"/>
                    <w:left w:val="none" w:sz="0" w:space="0" w:color="auto"/>
                    <w:bottom w:val="none" w:sz="0" w:space="0" w:color="auto"/>
                    <w:right w:val="none" w:sz="0" w:space="0" w:color="auto"/>
                  </w:divBdr>
                  <w:divsChild>
                    <w:div w:id="629944711">
                      <w:marLeft w:val="0"/>
                      <w:marRight w:val="0"/>
                      <w:marTop w:val="0"/>
                      <w:marBottom w:val="0"/>
                      <w:divBdr>
                        <w:top w:val="none" w:sz="0" w:space="0" w:color="auto"/>
                        <w:left w:val="none" w:sz="0" w:space="0" w:color="auto"/>
                        <w:bottom w:val="none" w:sz="0" w:space="0" w:color="auto"/>
                        <w:right w:val="none" w:sz="0" w:space="0" w:color="auto"/>
                      </w:divBdr>
                    </w:div>
                    <w:div w:id="738672507">
                      <w:marLeft w:val="0"/>
                      <w:marRight w:val="0"/>
                      <w:marTop w:val="0"/>
                      <w:marBottom w:val="0"/>
                      <w:divBdr>
                        <w:top w:val="none" w:sz="0" w:space="0" w:color="auto"/>
                        <w:left w:val="none" w:sz="0" w:space="0" w:color="auto"/>
                        <w:bottom w:val="none" w:sz="0" w:space="0" w:color="auto"/>
                        <w:right w:val="none" w:sz="0" w:space="0" w:color="auto"/>
                      </w:divBdr>
                    </w:div>
                    <w:div w:id="1989550130">
                      <w:marLeft w:val="0"/>
                      <w:marRight w:val="0"/>
                      <w:marTop w:val="0"/>
                      <w:marBottom w:val="0"/>
                      <w:divBdr>
                        <w:top w:val="none" w:sz="0" w:space="0" w:color="auto"/>
                        <w:left w:val="none" w:sz="0" w:space="0" w:color="auto"/>
                        <w:bottom w:val="none" w:sz="0" w:space="0" w:color="auto"/>
                        <w:right w:val="none" w:sz="0" w:space="0" w:color="auto"/>
                      </w:divBdr>
                    </w:div>
                    <w:div w:id="730618701">
                      <w:marLeft w:val="0"/>
                      <w:marRight w:val="0"/>
                      <w:marTop w:val="0"/>
                      <w:marBottom w:val="0"/>
                      <w:divBdr>
                        <w:top w:val="none" w:sz="0" w:space="0" w:color="auto"/>
                        <w:left w:val="none" w:sz="0" w:space="0" w:color="auto"/>
                        <w:bottom w:val="none" w:sz="0" w:space="0" w:color="auto"/>
                        <w:right w:val="none" w:sz="0" w:space="0" w:color="auto"/>
                      </w:divBdr>
                    </w:div>
                    <w:div w:id="1286699175">
                      <w:marLeft w:val="0"/>
                      <w:marRight w:val="0"/>
                      <w:marTop w:val="0"/>
                      <w:marBottom w:val="0"/>
                      <w:divBdr>
                        <w:top w:val="none" w:sz="0" w:space="0" w:color="auto"/>
                        <w:left w:val="none" w:sz="0" w:space="0" w:color="auto"/>
                        <w:bottom w:val="none" w:sz="0" w:space="0" w:color="auto"/>
                        <w:right w:val="none" w:sz="0" w:space="0" w:color="auto"/>
                      </w:divBdr>
                    </w:div>
                  </w:divsChild>
                </w:div>
                <w:div w:id="349767602">
                  <w:marLeft w:val="0"/>
                  <w:marRight w:val="0"/>
                  <w:marTop w:val="0"/>
                  <w:marBottom w:val="0"/>
                  <w:divBdr>
                    <w:top w:val="none" w:sz="0" w:space="0" w:color="auto"/>
                    <w:left w:val="none" w:sz="0" w:space="0" w:color="auto"/>
                    <w:bottom w:val="none" w:sz="0" w:space="0" w:color="auto"/>
                    <w:right w:val="none" w:sz="0" w:space="0" w:color="auto"/>
                  </w:divBdr>
                  <w:divsChild>
                    <w:div w:id="1151947459">
                      <w:marLeft w:val="0"/>
                      <w:marRight w:val="0"/>
                      <w:marTop w:val="0"/>
                      <w:marBottom w:val="0"/>
                      <w:divBdr>
                        <w:top w:val="none" w:sz="0" w:space="0" w:color="auto"/>
                        <w:left w:val="none" w:sz="0" w:space="0" w:color="auto"/>
                        <w:bottom w:val="none" w:sz="0" w:space="0" w:color="auto"/>
                        <w:right w:val="none" w:sz="0" w:space="0" w:color="auto"/>
                      </w:divBdr>
                    </w:div>
                  </w:divsChild>
                </w:div>
                <w:div w:id="1511993770">
                  <w:marLeft w:val="0"/>
                  <w:marRight w:val="0"/>
                  <w:marTop w:val="0"/>
                  <w:marBottom w:val="0"/>
                  <w:divBdr>
                    <w:top w:val="none" w:sz="0" w:space="0" w:color="auto"/>
                    <w:left w:val="none" w:sz="0" w:space="0" w:color="auto"/>
                    <w:bottom w:val="none" w:sz="0" w:space="0" w:color="auto"/>
                    <w:right w:val="none" w:sz="0" w:space="0" w:color="auto"/>
                  </w:divBdr>
                  <w:divsChild>
                    <w:div w:id="1423602718">
                      <w:marLeft w:val="0"/>
                      <w:marRight w:val="0"/>
                      <w:marTop w:val="0"/>
                      <w:marBottom w:val="0"/>
                      <w:divBdr>
                        <w:top w:val="none" w:sz="0" w:space="0" w:color="auto"/>
                        <w:left w:val="none" w:sz="0" w:space="0" w:color="auto"/>
                        <w:bottom w:val="none" w:sz="0" w:space="0" w:color="auto"/>
                        <w:right w:val="none" w:sz="0" w:space="0" w:color="auto"/>
                      </w:divBdr>
                    </w:div>
                  </w:divsChild>
                </w:div>
                <w:div w:id="1953242075">
                  <w:marLeft w:val="0"/>
                  <w:marRight w:val="0"/>
                  <w:marTop w:val="0"/>
                  <w:marBottom w:val="0"/>
                  <w:divBdr>
                    <w:top w:val="none" w:sz="0" w:space="0" w:color="auto"/>
                    <w:left w:val="none" w:sz="0" w:space="0" w:color="auto"/>
                    <w:bottom w:val="none" w:sz="0" w:space="0" w:color="auto"/>
                    <w:right w:val="none" w:sz="0" w:space="0" w:color="auto"/>
                  </w:divBdr>
                  <w:divsChild>
                    <w:div w:id="263416632">
                      <w:marLeft w:val="0"/>
                      <w:marRight w:val="0"/>
                      <w:marTop w:val="0"/>
                      <w:marBottom w:val="0"/>
                      <w:divBdr>
                        <w:top w:val="none" w:sz="0" w:space="0" w:color="auto"/>
                        <w:left w:val="none" w:sz="0" w:space="0" w:color="auto"/>
                        <w:bottom w:val="none" w:sz="0" w:space="0" w:color="auto"/>
                        <w:right w:val="none" w:sz="0" w:space="0" w:color="auto"/>
                      </w:divBdr>
                    </w:div>
                  </w:divsChild>
                </w:div>
                <w:div w:id="540287559">
                  <w:marLeft w:val="0"/>
                  <w:marRight w:val="0"/>
                  <w:marTop w:val="0"/>
                  <w:marBottom w:val="0"/>
                  <w:divBdr>
                    <w:top w:val="none" w:sz="0" w:space="0" w:color="auto"/>
                    <w:left w:val="none" w:sz="0" w:space="0" w:color="auto"/>
                    <w:bottom w:val="none" w:sz="0" w:space="0" w:color="auto"/>
                    <w:right w:val="none" w:sz="0" w:space="0" w:color="auto"/>
                  </w:divBdr>
                  <w:divsChild>
                    <w:div w:id="792209470">
                      <w:marLeft w:val="0"/>
                      <w:marRight w:val="0"/>
                      <w:marTop w:val="0"/>
                      <w:marBottom w:val="0"/>
                      <w:divBdr>
                        <w:top w:val="none" w:sz="0" w:space="0" w:color="auto"/>
                        <w:left w:val="none" w:sz="0" w:space="0" w:color="auto"/>
                        <w:bottom w:val="none" w:sz="0" w:space="0" w:color="auto"/>
                        <w:right w:val="none" w:sz="0" w:space="0" w:color="auto"/>
                      </w:divBdr>
                    </w:div>
                    <w:div w:id="1094981394">
                      <w:marLeft w:val="0"/>
                      <w:marRight w:val="0"/>
                      <w:marTop w:val="0"/>
                      <w:marBottom w:val="0"/>
                      <w:divBdr>
                        <w:top w:val="none" w:sz="0" w:space="0" w:color="auto"/>
                        <w:left w:val="none" w:sz="0" w:space="0" w:color="auto"/>
                        <w:bottom w:val="none" w:sz="0" w:space="0" w:color="auto"/>
                        <w:right w:val="none" w:sz="0" w:space="0" w:color="auto"/>
                      </w:divBdr>
                    </w:div>
                  </w:divsChild>
                </w:div>
                <w:div w:id="1665280215">
                  <w:marLeft w:val="0"/>
                  <w:marRight w:val="0"/>
                  <w:marTop w:val="0"/>
                  <w:marBottom w:val="0"/>
                  <w:divBdr>
                    <w:top w:val="none" w:sz="0" w:space="0" w:color="auto"/>
                    <w:left w:val="none" w:sz="0" w:space="0" w:color="auto"/>
                    <w:bottom w:val="none" w:sz="0" w:space="0" w:color="auto"/>
                    <w:right w:val="none" w:sz="0" w:space="0" w:color="auto"/>
                  </w:divBdr>
                  <w:divsChild>
                    <w:div w:id="619534722">
                      <w:marLeft w:val="0"/>
                      <w:marRight w:val="0"/>
                      <w:marTop w:val="0"/>
                      <w:marBottom w:val="0"/>
                      <w:divBdr>
                        <w:top w:val="none" w:sz="0" w:space="0" w:color="auto"/>
                        <w:left w:val="none" w:sz="0" w:space="0" w:color="auto"/>
                        <w:bottom w:val="none" w:sz="0" w:space="0" w:color="auto"/>
                        <w:right w:val="none" w:sz="0" w:space="0" w:color="auto"/>
                      </w:divBdr>
                    </w:div>
                  </w:divsChild>
                </w:div>
                <w:div w:id="1814712010">
                  <w:marLeft w:val="0"/>
                  <w:marRight w:val="0"/>
                  <w:marTop w:val="0"/>
                  <w:marBottom w:val="0"/>
                  <w:divBdr>
                    <w:top w:val="none" w:sz="0" w:space="0" w:color="auto"/>
                    <w:left w:val="none" w:sz="0" w:space="0" w:color="auto"/>
                    <w:bottom w:val="none" w:sz="0" w:space="0" w:color="auto"/>
                    <w:right w:val="none" w:sz="0" w:space="0" w:color="auto"/>
                  </w:divBdr>
                  <w:divsChild>
                    <w:div w:id="1236625191">
                      <w:marLeft w:val="0"/>
                      <w:marRight w:val="0"/>
                      <w:marTop w:val="0"/>
                      <w:marBottom w:val="0"/>
                      <w:divBdr>
                        <w:top w:val="none" w:sz="0" w:space="0" w:color="auto"/>
                        <w:left w:val="none" w:sz="0" w:space="0" w:color="auto"/>
                        <w:bottom w:val="none" w:sz="0" w:space="0" w:color="auto"/>
                        <w:right w:val="none" w:sz="0" w:space="0" w:color="auto"/>
                      </w:divBdr>
                    </w:div>
                  </w:divsChild>
                </w:div>
                <w:div w:id="2095273844">
                  <w:marLeft w:val="0"/>
                  <w:marRight w:val="0"/>
                  <w:marTop w:val="0"/>
                  <w:marBottom w:val="0"/>
                  <w:divBdr>
                    <w:top w:val="none" w:sz="0" w:space="0" w:color="auto"/>
                    <w:left w:val="none" w:sz="0" w:space="0" w:color="auto"/>
                    <w:bottom w:val="none" w:sz="0" w:space="0" w:color="auto"/>
                    <w:right w:val="none" w:sz="0" w:space="0" w:color="auto"/>
                  </w:divBdr>
                  <w:divsChild>
                    <w:div w:id="950815716">
                      <w:marLeft w:val="0"/>
                      <w:marRight w:val="0"/>
                      <w:marTop w:val="0"/>
                      <w:marBottom w:val="0"/>
                      <w:divBdr>
                        <w:top w:val="none" w:sz="0" w:space="0" w:color="auto"/>
                        <w:left w:val="none" w:sz="0" w:space="0" w:color="auto"/>
                        <w:bottom w:val="none" w:sz="0" w:space="0" w:color="auto"/>
                        <w:right w:val="none" w:sz="0" w:space="0" w:color="auto"/>
                      </w:divBdr>
                    </w:div>
                  </w:divsChild>
                </w:div>
                <w:div w:id="712652631">
                  <w:marLeft w:val="0"/>
                  <w:marRight w:val="0"/>
                  <w:marTop w:val="0"/>
                  <w:marBottom w:val="0"/>
                  <w:divBdr>
                    <w:top w:val="none" w:sz="0" w:space="0" w:color="auto"/>
                    <w:left w:val="none" w:sz="0" w:space="0" w:color="auto"/>
                    <w:bottom w:val="none" w:sz="0" w:space="0" w:color="auto"/>
                    <w:right w:val="none" w:sz="0" w:space="0" w:color="auto"/>
                  </w:divBdr>
                  <w:divsChild>
                    <w:div w:id="259486222">
                      <w:marLeft w:val="0"/>
                      <w:marRight w:val="0"/>
                      <w:marTop w:val="0"/>
                      <w:marBottom w:val="0"/>
                      <w:divBdr>
                        <w:top w:val="none" w:sz="0" w:space="0" w:color="auto"/>
                        <w:left w:val="none" w:sz="0" w:space="0" w:color="auto"/>
                        <w:bottom w:val="none" w:sz="0" w:space="0" w:color="auto"/>
                        <w:right w:val="none" w:sz="0" w:space="0" w:color="auto"/>
                      </w:divBdr>
                    </w:div>
                  </w:divsChild>
                </w:div>
                <w:div w:id="1386221269">
                  <w:marLeft w:val="0"/>
                  <w:marRight w:val="0"/>
                  <w:marTop w:val="0"/>
                  <w:marBottom w:val="0"/>
                  <w:divBdr>
                    <w:top w:val="none" w:sz="0" w:space="0" w:color="auto"/>
                    <w:left w:val="none" w:sz="0" w:space="0" w:color="auto"/>
                    <w:bottom w:val="none" w:sz="0" w:space="0" w:color="auto"/>
                    <w:right w:val="none" w:sz="0" w:space="0" w:color="auto"/>
                  </w:divBdr>
                  <w:divsChild>
                    <w:div w:id="296568002">
                      <w:marLeft w:val="0"/>
                      <w:marRight w:val="0"/>
                      <w:marTop w:val="0"/>
                      <w:marBottom w:val="0"/>
                      <w:divBdr>
                        <w:top w:val="none" w:sz="0" w:space="0" w:color="auto"/>
                        <w:left w:val="none" w:sz="0" w:space="0" w:color="auto"/>
                        <w:bottom w:val="none" w:sz="0" w:space="0" w:color="auto"/>
                        <w:right w:val="none" w:sz="0" w:space="0" w:color="auto"/>
                      </w:divBdr>
                    </w:div>
                  </w:divsChild>
                </w:div>
                <w:div w:id="1494951983">
                  <w:marLeft w:val="0"/>
                  <w:marRight w:val="0"/>
                  <w:marTop w:val="0"/>
                  <w:marBottom w:val="0"/>
                  <w:divBdr>
                    <w:top w:val="none" w:sz="0" w:space="0" w:color="auto"/>
                    <w:left w:val="none" w:sz="0" w:space="0" w:color="auto"/>
                    <w:bottom w:val="none" w:sz="0" w:space="0" w:color="auto"/>
                    <w:right w:val="none" w:sz="0" w:space="0" w:color="auto"/>
                  </w:divBdr>
                  <w:divsChild>
                    <w:div w:id="4528122">
                      <w:marLeft w:val="0"/>
                      <w:marRight w:val="0"/>
                      <w:marTop w:val="0"/>
                      <w:marBottom w:val="0"/>
                      <w:divBdr>
                        <w:top w:val="none" w:sz="0" w:space="0" w:color="auto"/>
                        <w:left w:val="none" w:sz="0" w:space="0" w:color="auto"/>
                        <w:bottom w:val="none" w:sz="0" w:space="0" w:color="auto"/>
                        <w:right w:val="none" w:sz="0" w:space="0" w:color="auto"/>
                      </w:divBdr>
                    </w:div>
                  </w:divsChild>
                </w:div>
                <w:div w:id="1824616127">
                  <w:marLeft w:val="0"/>
                  <w:marRight w:val="0"/>
                  <w:marTop w:val="0"/>
                  <w:marBottom w:val="0"/>
                  <w:divBdr>
                    <w:top w:val="none" w:sz="0" w:space="0" w:color="auto"/>
                    <w:left w:val="none" w:sz="0" w:space="0" w:color="auto"/>
                    <w:bottom w:val="none" w:sz="0" w:space="0" w:color="auto"/>
                    <w:right w:val="none" w:sz="0" w:space="0" w:color="auto"/>
                  </w:divBdr>
                  <w:divsChild>
                    <w:div w:id="668336227">
                      <w:marLeft w:val="0"/>
                      <w:marRight w:val="0"/>
                      <w:marTop w:val="0"/>
                      <w:marBottom w:val="0"/>
                      <w:divBdr>
                        <w:top w:val="none" w:sz="0" w:space="0" w:color="auto"/>
                        <w:left w:val="none" w:sz="0" w:space="0" w:color="auto"/>
                        <w:bottom w:val="none" w:sz="0" w:space="0" w:color="auto"/>
                        <w:right w:val="none" w:sz="0" w:space="0" w:color="auto"/>
                      </w:divBdr>
                    </w:div>
                  </w:divsChild>
                </w:div>
                <w:div w:id="1663197425">
                  <w:marLeft w:val="0"/>
                  <w:marRight w:val="0"/>
                  <w:marTop w:val="0"/>
                  <w:marBottom w:val="0"/>
                  <w:divBdr>
                    <w:top w:val="none" w:sz="0" w:space="0" w:color="auto"/>
                    <w:left w:val="none" w:sz="0" w:space="0" w:color="auto"/>
                    <w:bottom w:val="none" w:sz="0" w:space="0" w:color="auto"/>
                    <w:right w:val="none" w:sz="0" w:space="0" w:color="auto"/>
                  </w:divBdr>
                  <w:divsChild>
                    <w:div w:id="1271430709">
                      <w:marLeft w:val="0"/>
                      <w:marRight w:val="0"/>
                      <w:marTop w:val="0"/>
                      <w:marBottom w:val="0"/>
                      <w:divBdr>
                        <w:top w:val="none" w:sz="0" w:space="0" w:color="auto"/>
                        <w:left w:val="none" w:sz="0" w:space="0" w:color="auto"/>
                        <w:bottom w:val="none" w:sz="0" w:space="0" w:color="auto"/>
                        <w:right w:val="none" w:sz="0" w:space="0" w:color="auto"/>
                      </w:divBdr>
                    </w:div>
                  </w:divsChild>
                </w:div>
                <w:div w:id="316105867">
                  <w:marLeft w:val="0"/>
                  <w:marRight w:val="0"/>
                  <w:marTop w:val="0"/>
                  <w:marBottom w:val="0"/>
                  <w:divBdr>
                    <w:top w:val="none" w:sz="0" w:space="0" w:color="auto"/>
                    <w:left w:val="none" w:sz="0" w:space="0" w:color="auto"/>
                    <w:bottom w:val="none" w:sz="0" w:space="0" w:color="auto"/>
                    <w:right w:val="none" w:sz="0" w:space="0" w:color="auto"/>
                  </w:divBdr>
                  <w:divsChild>
                    <w:div w:id="699934189">
                      <w:marLeft w:val="0"/>
                      <w:marRight w:val="0"/>
                      <w:marTop w:val="0"/>
                      <w:marBottom w:val="0"/>
                      <w:divBdr>
                        <w:top w:val="none" w:sz="0" w:space="0" w:color="auto"/>
                        <w:left w:val="none" w:sz="0" w:space="0" w:color="auto"/>
                        <w:bottom w:val="none" w:sz="0" w:space="0" w:color="auto"/>
                        <w:right w:val="none" w:sz="0" w:space="0" w:color="auto"/>
                      </w:divBdr>
                    </w:div>
                  </w:divsChild>
                </w:div>
                <w:div w:id="892809717">
                  <w:marLeft w:val="0"/>
                  <w:marRight w:val="0"/>
                  <w:marTop w:val="0"/>
                  <w:marBottom w:val="0"/>
                  <w:divBdr>
                    <w:top w:val="none" w:sz="0" w:space="0" w:color="auto"/>
                    <w:left w:val="none" w:sz="0" w:space="0" w:color="auto"/>
                    <w:bottom w:val="none" w:sz="0" w:space="0" w:color="auto"/>
                    <w:right w:val="none" w:sz="0" w:space="0" w:color="auto"/>
                  </w:divBdr>
                  <w:divsChild>
                    <w:div w:id="1419406358">
                      <w:marLeft w:val="0"/>
                      <w:marRight w:val="0"/>
                      <w:marTop w:val="0"/>
                      <w:marBottom w:val="0"/>
                      <w:divBdr>
                        <w:top w:val="none" w:sz="0" w:space="0" w:color="auto"/>
                        <w:left w:val="none" w:sz="0" w:space="0" w:color="auto"/>
                        <w:bottom w:val="none" w:sz="0" w:space="0" w:color="auto"/>
                        <w:right w:val="none" w:sz="0" w:space="0" w:color="auto"/>
                      </w:divBdr>
                    </w:div>
                  </w:divsChild>
                </w:div>
                <w:div w:id="1183931919">
                  <w:marLeft w:val="0"/>
                  <w:marRight w:val="0"/>
                  <w:marTop w:val="0"/>
                  <w:marBottom w:val="0"/>
                  <w:divBdr>
                    <w:top w:val="none" w:sz="0" w:space="0" w:color="auto"/>
                    <w:left w:val="none" w:sz="0" w:space="0" w:color="auto"/>
                    <w:bottom w:val="none" w:sz="0" w:space="0" w:color="auto"/>
                    <w:right w:val="none" w:sz="0" w:space="0" w:color="auto"/>
                  </w:divBdr>
                  <w:divsChild>
                    <w:div w:id="573244288">
                      <w:marLeft w:val="0"/>
                      <w:marRight w:val="0"/>
                      <w:marTop w:val="0"/>
                      <w:marBottom w:val="0"/>
                      <w:divBdr>
                        <w:top w:val="none" w:sz="0" w:space="0" w:color="auto"/>
                        <w:left w:val="none" w:sz="0" w:space="0" w:color="auto"/>
                        <w:bottom w:val="none" w:sz="0" w:space="0" w:color="auto"/>
                        <w:right w:val="none" w:sz="0" w:space="0" w:color="auto"/>
                      </w:divBdr>
                    </w:div>
                  </w:divsChild>
                </w:div>
                <w:div w:id="1493908923">
                  <w:marLeft w:val="0"/>
                  <w:marRight w:val="0"/>
                  <w:marTop w:val="0"/>
                  <w:marBottom w:val="0"/>
                  <w:divBdr>
                    <w:top w:val="none" w:sz="0" w:space="0" w:color="auto"/>
                    <w:left w:val="none" w:sz="0" w:space="0" w:color="auto"/>
                    <w:bottom w:val="none" w:sz="0" w:space="0" w:color="auto"/>
                    <w:right w:val="none" w:sz="0" w:space="0" w:color="auto"/>
                  </w:divBdr>
                  <w:divsChild>
                    <w:div w:id="88166057">
                      <w:marLeft w:val="0"/>
                      <w:marRight w:val="0"/>
                      <w:marTop w:val="0"/>
                      <w:marBottom w:val="0"/>
                      <w:divBdr>
                        <w:top w:val="none" w:sz="0" w:space="0" w:color="auto"/>
                        <w:left w:val="none" w:sz="0" w:space="0" w:color="auto"/>
                        <w:bottom w:val="none" w:sz="0" w:space="0" w:color="auto"/>
                        <w:right w:val="none" w:sz="0" w:space="0" w:color="auto"/>
                      </w:divBdr>
                    </w:div>
                  </w:divsChild>
                </w:div>
                <w:div w:id="247926109">
                  <w:marLeft w:val="0"/>
                  <w:marRight w:val="0"/>
                  <w:marTop w:val="0"/>
                  <w:marBottom w:val="0"/>
                  <w:divBdr>
                    <w:top w:val="none" w:sz="0" w:space="0" w:color="auto"/>
                    <w:left w:val="none" w:sz="0" w:space="0" w:color="auto"/>
                    <w:bottom w:val="none" w:sz="0" w:space="0" w:color="auto"/>
                    <w:right w:val="none" w:sz="0" w:space="0" w:color="auto"/>
                  </w:divBdr>
                  <w:divsChild>
                    <w:div w:id="938220453">
                      <w:marLeft w:val="0"/>
                      <w:marRight w:val="0"/>
                      <w:marTop w:val="0"/>
                      <w:marBottom w:val="0"/>
                      <w:divBdr>
                        <w:top w:val="none" w:sz="0" w:space="0" w:color="auto"/>
                        <w:left w:val="none" w:sz="0" w:space="0" w:color="auto"/>
                        <w:bottom w:val="none" w:sz="0" w:space="0" w:color="auto"/>
                        <w:right w:val="none" w:sz="0" w:space="0" w:color="auto"/>
                      </w:divBdr>
                    </w:div>
                  </w:divsChild>
                </w:div>
                <w:div w:id="146869556">
                  <w:marLeft w:val="0"/>
                  <w:marRight w:val="0"/>
                  <w:marTop w:val="0"/>
                  <w:marBottom w:val="0"/>
                  <w:divBdr>
                    <w:top w:val="none" w:sz="0" w:space="0" w:color="auto"/>
                    <w:left w:val="none" w:sz="0" w:space="0" w:color="auto"/>
                    <w:bottom w:val="none" w:sz="0" w:space="0" w:color="auto"/>
                    <w:right w:val="none" w:sz="0" w:space="0" w:color="auto"/>
                  </w:divBdr>
                  <w:divsChild>
                    <w:div w:id="763306046">
                      <w:marLeft w:val="0"/>
                      <w:marRight w:val="0"/>
                      <w:marTop w:val="0"/>
                      <w:marBottom w:val="0"/>
                      <w:divBdr>
                        <w:top w:val="none" w:sz="0" w:space="0" w:color="auto"/>
                        <w:left w:val="none" w:sz="0" w:space="0" w:color="auto"/>
                        <w:bottom w:val="none" w:sz="0" w:space="0" w:color="auto"/>
                        <w:right w:val="none" w:sz="0" w:space="0" w:color="auto"/>
                      </w:divBdr>
                    </w:div>
                  </w:divsChild>
                </w:div>
                <w:div w:id="1590698058">
                  <w:marLeft w:val="0"/>
                  <w:marRight w:val="0"/>
                  <w:marTop w:val="0"/>
                  <w:marBottom w:val="0"/>
                  <w:divBdr>
                    <w:top w:val="none" w:sz="0" w:space="0" w:color="auto"/>
                    <w:left w:val="none" w:sz="0" w:space="0" w:color="auto"/>
                    <w:bottom w:val="none" w:sz="0" w:space="0" w:color="auto"/>
                    <w:right w:val="none" w:sz="0" w:space="0" w:color="auto"/>
                  </w:divBdr>
                  <w:divsChild>
                    <w:div w:id="2136437510">
                      <w:marLeft w:val="0"/>
                      <w:marRight w:val="0"/>
                      <w:marTop w:val="0"/>
                      <w:marBottom w:val="0"/>
                      <w:divBdr>
                        <w:top w:val="none" w:sz="0" w:space="0" w:color="auto"/>
                        <w:left w:val="none" w:sz="0" w:space="0" w:color="auto"/>
                        <w:bottom w:val="none" w:sz="0" w:space="0" w:color="auto"/>
                        <w:right w:val="none" w:sz="0" w:space="0" w:color="auto"/>
                      </w:divBdr>
                    </w:div>
                  </w:divsChild>
                </w:div>
                <w:div w:id="1066419429">
                  <w:marLeft w:val="0"/>
                  <w:marRight w:val="0"/>
                  <w:marTop w:val="0"/>
                  <w:marBottom w:val="0"/>
                  <w:divBdr>
                    <w:top w:val="none" w:sz="0" w:space="0" w:color="auto"/>
                    <w:left w:val="none" w:sz="0" w:space="0" w:color="auto"/>
                    <w:bottom w:val="none" w:sz="0" w:space="0" w:color="auto"/>
                    <w:right w:val="none" w:sz="0" w:space="0" w:color="auto"/>
                  </w:divBdr>
                  <w:divsChild>
                    <w:div w:id="1091004498">
                      <w:marLeft w:val="0"/>
                      <w:marRight w:val="0"/>
                      <w:marTop w:val="0"/>
                      <w:marBottom w:val="0"/>
                      <w:divBdr>
                        <w:top w:val="none" w:sz="0" w:space="0" w:color="auto"/>
                        <w:left w:val="none" w:sz="0" w:space="0" w:color="auto"/>
                        <w:bottom w:val="none" w:sz="0" w:space="0" w:color="auto"/>
                        <w:right w:val="none" w:sz="0" w:space="0" w:color="auto"/>
                      </w:divBdr>
                    </w:div>
                  </w:divsChild>
                </w:div>
                <w:div w:id="1304892859">
                  <w:marLeft w:val="0"/>
                  <w:marRight w:val="0"/>
                  <w:marTop w:val="0"/>
                  <w:marBottom w:val="0"/>
                  <w:divBdr>
                    <w:top w:val="none" w:sz="0" w:space="0" w:color="auto"/>
                    <w:left w:val="none" w:sz="0" w:space="0" w:color="auto"/>
                    <w:bottom w:val="none" w:sz="0" w:space="0" w:color="auto"/>
                    <w:right w:val="none" w:sz="0" w:space="0" w:color="auto"/>
                  </w:divBdr>
                  <w:divsChild>
                    <w:div w:id="392197911">
                      <w:marLeft w:val="0"/>
                      <w:marRight w:val="0"/>
                      <w:marTop w:val="0"/>
                      <w:marBottom w:val="0"/>
                      <w:divBdr>
                        <w:top w:val="none" w:sz="0" w:space="0" w:color="auto"/>
                        <w:left w:val="none" w:sz="0" w:space="0" w:color="auto"/>
                        <w:bottom w:val="none" w:sz="0" w:space="0" w:color="auto"/>
                        <w:right w:val="none" w:sz="0" w:space="0" w:color="auto"/>
                      </w:divBdr>
                    </w:div>
                  </w:divsChild>
                </w:div>
                <w:div w:id="863518980">
                  <w:marLeft w:val="0"/>
                  <w:marRight w:val="0"/>
                  <w:marTop w:val="0"/>
                  <w:marBottom w:val="0"/>
                  <w:divBdr>
                    <w:top w:val="none" w:sz="0" w:space="0" w:color="auto"/>
                    <w:left w:val="none" w:sz="0" w:space="0" w:color="auto"/>
                    <w:bottom w:val="none" w:sz="0" w:space="0" w:color="auto"/>
                    <w:right w:val="none" w:sz="0" w:space="0" w:color="auto"/>
                  </w:divBdr>
                  <w:divsChild>
                    <w:div w:id="1018778147">
                      <w:marLeft w:val="0"/>
                      <w:marRight w:val="0"/>
                      <w:marTop w:val="0"/>
                      <w:marBottom w:val="0"/>
                      <w:divBdr>
                        <w:top w:val="none" w:sz="0" w:space="0" w:color="auto"/>
                        <w:left w:val="none" w:sz="0" w:space="0" w:color="auto"/>
                        <w:bottom w:val="none" w:sz="0" w:space="0" w:color="auto"/>
                        <w:right w:val="none" w:sz="0" w:space="0" w:color="auto"/>
                      </w:divBdr>
                    </w:div>
                  </w:divsChild>
                </w:div>
                <w:div w:id="1609509229">
                  <w:marLeft w:val="0"/>
                  <w:marRight w:val="0"/>
                  <w:marTop w:val="0"/>
                  <w:marBottom w:val="0"/>
                  <w:divBdr>
                    <w:top w:val="none" w:sz="0" w:space="0" w:color="auto"/>
                    <w:left w:val="none" w:sz="0" w:space="0" w:color="auto"/>
                    <w:bottom w:val="none" w:sz="0" w:space="0" w:color="auto"/>
                    <w:right w:val="none" w:sz="0" w:space="0" w:color="auto"/>
                  </w:divBdr>
                  <w:divsChild>
                    <w:div w:id="1621761235">
                      <w:marLeft w:val="0"/>
                      <w:marRight w:val="0"/>
                      <w:marTop w:val="0"/>
                      <w:marBottom w:val="0"/>
                      <w:divBdr>
                        <w:top w:val="none" w:sz="0" w:space="0" w:color="auto"/>
                        <w:left w:val="none" w:sz="0" w:space="0" w:color="auto"/>
                        <w:bottom w:val="none" w:sz="0" w:space="0" w:color="auto"/>
                        <w:right w:val="none" w:sz="0" w:space="0" w:color="auto"/>
                      </w:divBdr>
                    </w:div>
                  </w:divsChild>
                </w:div>
                <w:div w:id="143401959">
                  <w:marLeft w:val="0"/>
                  <w:marRight w:val="0"/>
                  <w:marTop w:val="0"/>
                  <w:marBottom w:val="0"/>
                  <w:divBdr>
                    <w:top w:val="none" w:sz="0" w:space="0" w:color="auto"/>
                    <w:left w:val="none" w:sz="0" w:space="0" w:color="auto"/>
                    <w:bottom w:val="none" w:sz="0" w:space="0" w:color="auto"/>
                    <w:right w:val="none" w:sz="0" w:space="0" w:color="auto"/>
                  </w:divBdr>
                  <w:divsChild>
                    <w:div w:id="1210874055">
                      <w:marLeft w:val="0"/>
                      <w:marRight w:val="0"/>
                      <w:marTop w:val="0"/>
                      <w:marBottom w:val="0"/>
                      <w:divBdr>
                        <w:top w:val="none" w:sz="0" w:space="0" w:color="auto"/>
                        <w:left w:val="none" w:sz="0" w:space="0" w:color="auto"/>
                        <w:bottom w:val="none" w:sz="0" w:space="0" w:color="auto"/>
                        <w:right w:val="none" w:sz="0" w:space="0" w:color="auto"/>
                      </w:divBdr>
                    </w:div>
                  </w:divsChild>
                </w:div>
                <w:div w:id="240676190">
                  <w:marLeft w:val="0"/>
                  <w:marRight w:val="0"/>
                  <w:marTop w:val="0"/>
                  <w:marBottom w:val="0"/>
                  <w:divBdr>
                    <w:top w:val="none" w:sz="0" w:space="0" w:color="auto"/>
                    <w:left w:val="none" w:sz="0" w:space="0" w:color="auto"/>
                    <w:bottom w:val="none" w:sz="0" w:space="0" w:color="auto"/>
                    <w:right w:val="none" w:sz="0" w:space="0" w:color="auto"/>
                  </w:divBdr>
                  <w:divsChild>
                    <w:div w:id="1532498932">
                      <w:marLeft w:val="0"/>
                      <w:marRight w:val="0"/>
                      <w:marTop w:val="0"/>
                      <w:marBottom w:val="0"/>
                      <w:divBdr>
                        <w:top w:val="none" w:sz="0" w:space="0" w:color="auto"/>
                        <w:left w:val="none" w:sz="0" w:space="0" w:color="auto"/>
                        <w:bottom w:val="none" w:sz="0" w:space="0" w:color="auto"/>
                        <w:right w:val="none" w:sz="0" w:space="0" w:color="auto"/>
                      </w:divBdr>
                    </w:div>
                  </w:divsChild>
                </w:div>
                <w:div w:id="411850383">
                  <w:marLeft w:val="0"/>
                  <w:marRight w:val="0"/>
                  <w:marTop w:val="0"/>
                  <w:marBottom w:val="0"/>
                  <w:divBdr>
                    <w:top w:val="none" w:sz="0" w:space="0" w:color="auto"/>
                    <w:left w:val="none" w:sz="0" w:space="0" w:color="auto"/>
                    <w:bottom w:val="none" w:sz="0" w:space="0" w:color="auto"/>
                    <w:right w:val="none" w:sz="0" w:space="0" w:color="auto"/>
                  </w:divBdr>
                  <w:divsChild>
                    <w:div w:id="1544099719">
                      <w:marLeft w:val="0"/>
                      <w:marRight w:val="0"/>
                      <w:marTop w:val="0"/>
                      <w:marBottom w:val="0"/>
                      <w:divBdr>
                        <w:top w:val="none" w:sz="0" w:space="0" w:color="auto"/>
                        <w:left w:val="none" w:sz="0" w:space="0" w:color="auto"/>
                        <w:bottom w:val="none" w:sz="0" w:space="0" w:color="auto"/>
                        <w:right w:val="none" w:sz="0" w:space="0" w:color="auto"/>
                      </w:divBdr>
                    </w:div>
                  </w:divsChild>
                </w:div>
                <w:div w:id="737509355">
                  <w:marLeft w:val="0"/>
                  <w:marRight w:val="0"/>
                  <w:marTop w:val="0"/>
                  <w:marBottom w:val="0"/>
                  <w:divBdr>
                    <w:top w:val="none" w:sz="0" w:space="0" w:color="auto"/>
                    <w:left w:val="none" w:sz="0" w:space="0" w:color="auto"/>
                    <w:bottom w:val="none" w:sz="0" w:space="0" w:color="auto"/>
                    <w:right w:val="none" w:sz="0" w:space="0" w:color="auto"/>
                  </w:divBdr>
                  <w:divsChild>
                    <w:div w:id="1193302060">
                      <w:marLeft w:val="0"/>
                      <w:marRight w:val="0"/>
                      <w:marTop w:val="0"/>
                      <w:marBottom w:val="0"/>
                      <w:divBdr>
                        <w:top w:val="none" w:sz="0" w:space="0" w:color="auto"/>
                        <w:left w:val="none" w:sz="0" w:space="0" w:color="auto"/>
                        <w:bottom w:val="none" w:sz="0" w:space="0" w:color="auto"/>
                        <w:right w:val="none" w:sz="0" w:space="0" w:color="auto"/>
                      </w:divBdr>
                    </w:div>
                  </w:divsChild>
                </w:div>
                <w:div w:id="281041504">
                  <w:marLeft w:val="0"/>
                  <w:marRight w:val="0"/>
                  <w:marTop w:val="0"/>
                  <w:marBottom w:val="0"/>
                  <w:divBdr>
                    <w:top w:val="none" w:sz="0" w:space="0" w:color="auto"/>
                    <w:left w:val="none" w:sz="0" w:space="0" w:color="auto"/>
                    <w:bottom w:val="none" w:sz="0" w:space="0" w:color="auto"/>
                    <w:right w:val="none" w:sz="0" w:space="0" w:color="auto"/>
                  </w:divBdr>
                  <w:divsChild>
                    <w:div w:id="295061910">
                      <w:marLeft w:val="0"/>
                      <w:marRight w:val="0"/>
                      <w:marTop w:val="0"/>
                      <w:marBottom w:val="0"/>
                      <w:divBdr>
                        <w:top w:val="none" w:sz="0" w:space="0" w:color="auto"/>
                        <w:left w:val="none" w:sz="0" w:space="0" w:color="auto"/>
                        <w:bottom w:val="none" w:sz="0" w:space="0" w:color="auto"/>
                        <w:right w:val="none" w:sz="0" w:space="0" w:color="auto"/>
                      </w:divBdr>
                    </w:div>
                  </w:divsChild>
                </w:div>
                <w:div w:id="1915117994">
                  <w:marLeft w:val="0"/>
                  <w:marRight w:val="0"/>
                  <w:marTop w:val="0"/>
                  <w:marBottom w:val="0"/>
                  <w:divBdr>
                    <w:top w:val="none" w:sz="0" w:space="0" w:color="auto"/>
                    <w:left w:val="none" w:sz="0" w:space="0" w:color="auto"/>
                    <w:bottom w:val="none" w:sz="0" w:space="0" w:color="auto"/>
                    <w:right w:val="none" w:sz="0" w:space="0" w:color="auto"/>
                  </w:divBdr>
                  <w:divsChild>
                    <w:div w:id="1085686111">
                      <w:marLeft w:val="0"/>
                      <w:marRight w:val="0"/>
                      <w:marTop w:val="0"/>
                      <w:marBottom w:val="0"/>
                      <w:divBdr>
                        <w:top w:val="none" w:sz="0" w:space="0" w:color="auto"/>
                        <w:left w:val="none" w:sz="0" w:space="0" w:color="auto"/>
                        <w:bottom w:val="none" w:sz="0" w:space="0" w:color="auto"/>
                        <w:right w:val="none" w:sz="0" w:space="0" w:color="auto"/>
                      </w:divBdr>
                    </w:div>
                  </w:divsChild>
                </w:div>
                <w:div w:id="1943100247">
                  <w:marLeft w:val="0"/>
                  <w:marRight w:val="0"/>
                  <w:marTop w:val="0"/>
                  <w:marBottom w:val="0"/>
                  <w:divBdr>
                    <w:top w:val="none" w:sz="0" w:space="0" w:color="auto"/>
                    <w:left w:val="none" w:sz="0" w:space="0" w:color="auto"/>
                    <w:bottom w:val="none" w:sz="0" w:space="0" w:color="auto"/>
                    <w:right w:val="none" w:sz="0" w:space="0" w:color="auto"/>
                  </w:divBdr>
                  <w:divsChild>
                    <w:div w:id="1679455587">
                      <w:marLeft w:val="0"/>
                      <w:marRight w:val="0"/>
                      <w:marTop w:val="0"/>
                      <w:marBottom w:val="0"/>
                      <w:divBdr>
                        <w:top w:val="none" w:sz="0" w:space="0" w:color="auto"/>
                        <w:left w:val="none" w:sz="0" w:space="0" w:color="auto"/>
                        <w:bottom w:val="none" w:sz="0" w:space="0" w:color="auto"/>
                        <w:right w:val="none" w:sz="0" w:space="0" w:color="auto"/>
                      </w:divBdr>
                    </w:div>
                  </w:divsChild>
                </w:div>
                <w:div w:id="1422869492">
                  <w:marLeft w:val="0"/>
                  <w:marRight w:val="0"/>
                  <w:marTop w:val="0"/>
                  <w:marBottom w:val="0"/>
                  <w:divBdr>
                    <w:top w:val="none" w:sz="0" w:space="0" w:color="auto"/>
                    <w:left w:val="none" w:sz="0" w:space="0" w:color="auto"/>
                    <w:bottom w:val="none" w:sz="0" w:space="0" w:color="auto"/>
                    <w:right w:val="none" w:sz="0" w:space="0" w:color="auto"/>
                  </w:divBdr>
                  <w:divsChild>
                    <w:div w:id="1290277685">
                      <w:marLeft w:val="0"/>
                      <w:marRight w:val="0"/>
                      <w:marTop w:val="0"/>
                      <w:marBottom w:val="0"/>
                      <w:divBdr>
                        <w:top w:val="none" w:sz="0" w:space="0" w:color="auto"/>
                        <w:left w:val="none" w:sz="0" w:space="0" w:color="auto"/>
                        <w:bottom w:val="none" w:sz="0" w:space="0" w:color="auto"/>
                        <w:right w:val="none" w:sz="0" w:space="0" w:color="auto"/>
                      </w:divBdr>
                    </w:div>
                  </w:divsChild>
                </w:div>
                <w:div w:id="1671254361">
                  <w:marLeft w:val="0"/>
                  <w:marRight w:val="0"/>
                  <w:marTop w:val="0"/>
                  <w:marBottom w:val="0"/>
                  <w:divBdr>
                    <w:top w:val="none" w:sz="0" w:space="0" w:color="auto"/>
                    <w:left w:val="none" w:sz="0" w:space="0" w:color="auto"/>
                    <w:bottom w:val="none" w:sz="0" w:space="0" w:color="auto"/>
                    <w:right w:val="none" w:sz="0" w:space="0" w:color="auto"/>
                  </w:divBdr>
                  <w:divsChild>
                    <w:div w:id="226576512">
                      <w:marLeft w:val="0"/>
                      <w:marRight w:val="0"/>
                      <w:marTop w:val="0"/>
                      <w:marBottom w:val="0"/>
                      <w:divBdr>
                        <w:top w:val="none" w:sz="0" w:space="0" w:color="auto"/>
                        <w:left w:val="none" w:sz="0" w:space="0" w:color="auto"/>
                        <w:bottom w:val="none" w:sz="0" w:space="0" w:color="auto"/>
                        <w:right w:val="none" w:sz="0" w:space="0" w:color="auto"/>
                      </w:divBdr>
                    </w:div>
                  </w:divsChild>
                </w:div>
                <w:div w:id="1051688723">
                  <w:marLeft w:val="0"/>
                  <w:marRight w:val="0"/>
                  <w:marTop w:val="0"/>
                  <w:marBottom w:val="0"/>
                  <w:divBdr>
                    <w:top w:val="none" w:sz="0" w:space="0" w:color="auto"/>
                    <w:left w:val="none" w:sz="0" w:space="0" w:color="auto"/>
                    <w:bottom w:val="none" w:sz="0" w:space="0" w:color="auto"/>
                    <w:right w:val="none" w:sz="0" w:space="0" w:color="auto"/>
                  </w:divBdr>
                  <w:divsChild>
                    <w:div w:id="1701124943">
                      <w:marLeft w:val="0"/>
                      <w:marRight w:val="0"/>
                      <w:marTop w:val="0"/>
                      <w:marBottom w:val="0"/>
                      <w:divBdr>
                        <w:top w:val="none" w:sz="0" w:space="0" w:color="auto"/>
                        <w:left w:val="none" w:sz="0" w:space="0" w:color="auto"/>
                        <w:bottom w:val="none" w:sz="0" w:space="0" w:color="auto"/>
                        <w:right w:val="none" w:sz="0" w:space="0" w:color="auto"/>
                      </w:divBdr>
                    </w:div>
                  </w:divsChild>
                </w:div>
                <w:div w:id="1988632264">
                  <w:marLeft w:val="0"/>
                  <w:marRight w:val="0"/>
                  <w:marTop w:val="0"/>
                  <w:marBottom w:val="0"/>
                  <w:divBdr>
                    <w:top w:val="none" w:sz="0" w:space="0" w:color="auto"/>
                    <w:left w:val="none" w:sz="0" w:space="0" w:color="auto"/>
                    <w:bottom w:val="none" w:sz="0" w:space="0" w:color="auto"/>
                    <w:right w:val="none" w:sz="0" w:space="0" w:color="auto"/>
                  </w:divBdr>
                  <w:divsChild>
                    <w:div w:id="561718164">
                      <w:marLeft w:val="0"/>
                      <w:marRight w:val="0"/>
                      <w:marTop w:val="0"/>
                      <w:marBottom w:val="0"/>
                      <w:divBdr>
                        <w:top w:val="none" w:sz="0" w:space="0" w:color="auto"/>
                        <w:left w:val="none" w:sz="0" w:space="0" w:color="auto"/>
                        <w:bottom w:val="none" w:sz="0" w:space="0" w:color="auto"/>
                        <w:right w:val="none" w:sz="0" w:space="0" w:color="auto"/>
                      </w:divBdr>
                    </w:div>
                  </w:divsChild>
                </w:div>
                <w:div w:id="1803957486">
                  <w:marLeft w:val="0"/>
                  <w:marRight w:val="0"/>
                  <w:marTop w:val="0"/>
                  <w:marBottom w:val="0"/>
                  <w:divBdr>
                    <w:top w:val="none" w:sz="0" w:space="0" w:color="auto"/>
                    <w:left w:val="none" w:sz="0" w:space="0" w:color="auto"/>
                    <w:bottom w:val="none" w:sz="0" w:space="0" w:color="auto"/>
                    <w:right w:val="none" w:sz="0" w:space="0" w:color="auto"/>
                  </w:divBdr>
                  <w:divsChild>
                    <w:div w:id="1626622153">
                      <w:marLeft w:val="0"/>
                      <w:marRight w:val="0"/>
                      <w:marTop w:val="0"/>
                      <w:marBottom w:val="0"/>
                      <w:divBdr>
                        <w:top w:val="none" w:sz="0" w:space="0" w:color="auto"/>
                        <w:left w:val="none" w:sz="0" w:space="0" w:color="auto"/>
                        <w:bottom w:val="none" w:sz="0" w:space="0" w:color="auto"/>
                        <w:right w:val="none" w:sz="0" w:space="0" w:color="auto"/>
                      </w:divBdr>
                    </w:div>
                  </w:divsChild>
                </w:div>
                <w:div w:id="927347488">
                  <w:marLeft w:val="0"/>
                  <w:marRight w:val="0"/>
                  <w:marTop w:val="0"/>
                  <w:marBottom w:val="0"/>
                  <w:divBdr>
                    <w:top w:val="none" w:sz="0" w:space="0" w:color="auto"/>
                    <w:left w:val="none" w:sz="0" w:space="0" w:color="auto"/>
                    <w:bottom w:val="none" w:sz="0" w:space="0" w:color="auto"/>
                    <w:right w:val="none" w:sz="0" w:space="0" w:color="auto"/>
                  </w:divBdr>
                  <w:divsChild>
                    <w:div w:id="365377851">
                      <w:marLeft w:val="0"/>
                      <w:marRight w:val="0"/>
                      <w:marTop w:val="0"/>
                      <w:marBottom w:val="0"/>
                      <w:divBdr>
                        <w:top w:val="none" w:sz="0" w:space="0" w:color="auto"/>
                        <w:left w:val="none" w:sz="0" w:space="0" w:color="auto"/>
                        <w:bottom w:val="none" w:sz="0" w:space="0" w:color="auto"/>
                        <w:right w:val="none" w:sz="0" w:space="0" w:color="auto"/>
                      </w:divBdr>
                    </w:div>
                  </w:divsChild>
                </w:div>
                <w:div w:id="2142455664">
                  <w:marLeft w:val="0"/>
                  <w:marRight w:val="0"/>
                  <w:marTop w:val="0"/>
                  <w:marBottom w:val="0"/>
                  <w:divBdr>
                    <w:top w:val="none" w:sz="0" w:space="0" w:color="auto"/>
                    <w:left w:val="none" w:sz="0" w:space="0" w:color="auto"/>
                    <w:bottom w:val="none" w:sz="0" w:space="0" w:color="auto"/>
                    <w:right w:val="none" w:sz="0" w:space="0" w:color="auto"/>
                  </w:divBdr>
                  <w:divsChild>
                    <w:div w:id="1496385036">
                      <w:marLeft w:val="0"/>
                      <w:marRight w:val="0"/>
                      <w:marTop w:val="0"/>
                      <w:marBottom w:val="0"/>
                      <w:divBdr>
                        <w:top w:val="none" w:sz="0" w:space="0" w:color="auto"/>
                        <w:left w:val="none" w:sz="0" w:space="0" w:color="auto"/>
                        <w:bottom w:val="none" w:sz="0" w:space="0" w:color="auto"/>
                        <w:right w:val="none" w:sz="0" w:space="0" w:color="auto"/>
                      </w:divBdr>
                    </w:div>
                  </w:divsChild>
                </w:div>
                <w:div w:id="1526140555">
                  <w:marLeft w:val="0"/>
                  <w:marRight w:val="0"/>
                  <w:marTop w:val="0"/>
                  <w:marBottom w:val="0"/>
                  <w:divBdr>
                    <w:top w:val="none" w:sz="0" w:space="0" w:color="auto"/>
                    <w:left w:val="none" w:sz="0" w:space="0" w:color="auto"/>
                    <w:bottom w:val="none" w:sz="0" w:space="0" w:color="auto"/>
                    <w:right w:val="none" w:sz="0" w:space="0" w:color="auto"/>
                  </w:divBdr>
                  <w:divsChild>
                    <w:div w:id="43409767">
                      <w:marLeft w:val="0"/>
                      <w:marRight w:val="0"/>
                      <w:marTop w:val="0"/>
                      <w:marBottom w:val="0"/>
                      <w:divBdr>
                        <w:top w:val="none" w:sz="0" w:space="0" w:color="auto"/>
                        <w:left w:val="none" w:sz="0" w:space="0" w:color="auto"/>
                        <w:bottom w:val="none" w:sz="0" w:space="0" w:color="auto"/>
                        <w:right w:val="none" w:sz="0" w:space="0" w:color="auto"/>
                      </w:divBdr>
                    </w:div>
                  </w:divsChild>
                </w:div>
                <w:div w:id="411322254">
                  <w:marLeft w:val="0"/>
                  <w:marRight w:val="0"/>
                  <w:marTop w:val="0"/>
                  <w:marBottom w:val="0"/>
                  <w:divBdr>
                    <w:top w:val="none" w:sz="0" w:space="0" w:color="auto"/>
                    <w:left w:val="none" w:sz="0" w:space="0" w:color="auto"/>
                    <w:bottom w:val="none" w:sz="0" w:space="0" w:color="auto"/>
                    <w:right w:val="none" w:sz="0" w:space="0" w:color="auto"/>
                  </w:divBdr>
                  <w:divsChild>
                    <w:div w:id="2067609021">
                      <w:marLeft w:val="0"/>
                      <w:marRight w:val="0"/>
                      <w:marTop w:val="0"/>
                      <w:marBottom w:val="0"/>
                      <w:divBdr>
                        <w:top w:val="none" w:sz="0" w:space="0" w:color="auto"/>
                        <w:left w:val="none" w:sz="0" w:space="0" w:color="auto"/>
                        <w:bottom w:val="none" w:sz="0" w:space="0" w:color="auto"/>
                        <w:right w:val="none" w:sz="0" w:space="0" w:color="auto"/>
                      </w:divBdr>
                    </w:div>
                  </w:divsChild>
                </w:div>
                <w:div w:id="1410156348">
                  <w:marLeft w:val="0"/>
                  <w:marRight w:val="0"/>
                  <w:marTop w:val="0"/>
                  <w:marBottom w:val="0"/>
                  <w:divBdr>
                    <w:top w:val="none" w:sz="0" w:space="0" w:color="auto"/>
                    <w:left w:val="none" w:sz="0" w:space="0" w:color="auto"/>
                    <w:bottom w:val="none" w:sz="0" w:space="0" w:color="auto"/>
                    <w:right w:val="none" w:sz="0" w:space="0" w:color="auto"/>
                  </w:divBdr>
                  <w:divsChild>
                    <w:div w:id="1137382420">
                      <w:marLeft w:val="0"/>
                      <w:marRight w:val="0"/>
                      <w:marTop w:val="0"/>
                      <w:marBottom w:val="0"/>
                      <w:divBdr>
                        <w:top w:val="none" w:sz="0" w:space="0" w:color="auto"/>
                        <w:left w:val="none" w:sz="0" w:space="0" w:color="auto"/>
                        <w:bottom w:val="none" w:sz="0" w:space="0" w:color="auto"/>
                        <w:right w:val="none" w:sz="0" w:space="0" w:color="auto"/>
                      </w:divBdr>
                    </w:div>
                  </w:divsChild>
                </w:div>
                <w:div w:id="1413040571">
                  <w:marLeft w:val="0"/>
                  <w:marRight w:val="0"/>
                  <w:marTop w:val="0"/>
                  <w:marBottom w:val="0"/>
                  <w:divBdr>
                    <w:top w:val="none" w:sz="0" w:space="0" w:color="auto"/>
                    <w:left w:val="none" w:sz="0" w:space="0" w:color="auto"/>
                    <w:bottom w:val="none" w:sz="0" w:space="0" w:color="auto"/>
                    <w:right w:val="none" w:sz="0" w:space="0" w:color="auto"/>
                  </w:divBdr>
                  <w:divsChild>
                    <w:div w:id="1993823938">
                      <w:marLeft w:val="0"/>
                      <w:marRight w:val="0"/>
                      <w:marTop w:val="0"/>
                      <w:marBottom w:val="0"/>
                      <w:divBdr>
                        <w:top w:val="none" w:sz="0" w:space="0" w:color="auto"/>
                        <w:left w:val="none" w:sz="0" w:space="0" w:color="auto"/>
                        <w:bottom w:val="none" w:sz="0" w:space="0" w:color="auto"/>
                        <w:right w:val="none" w:sz="0" w:space="0" w:color="auto"/>
                      </w:divBdr>
                    </w:div>
                    <w:div w:id="1314674432">
                      <w:marLeft w:val="0"/>
                      <w:marRight w:val="0"/>
                      <w:marTop w:val="0"/>
                      <w:marBottom w:val="0"/>
                      <w:divBdr>
                        <w:top w:val="none" w:sz="0" w:space="0" w:color="auto"/>
                        <w:left w:val="none" w:sz="0" w:space="0" w:color="auto"/>
                        <w:bottom w:val="none" w:sz="0" w:space="0" w:color="auto"/>
                        <w:right w:val="none" w:sz="0" w:space="0" w:color="auto"/>
                      </w:divBdr>
                    </w:div>
                    <w:div w:id="2091541556">
                      <w:marLeft w:val="0"/>
                      <w:marRight w:val="0"/>
                      <w:marTop w:val="0"/>
                      <w:marBottom w:val="0"/>
                      <w:divBdr>
                        <w:top w:val="none" w:sz="0" w:space="0" w:color="auto"/>
                        <w:left w:val="none" w:sz="0" w:space="0" w:color="auto"/>
                        <w:bottom w:val="none" w:sz="0" w:space="0" w:color="auto"/>
                        <w:right w:val="none" w:sz="0" w:space="0" w:color="auto"/>
                      </w:divBdr>
                    </w:div>
                  </w:divsChild>
                </w:div>
                <w:div w:id="131407999">
                  <w:marLeft w:val="0"/>
                  <w:marRight w:val="0"/>
                  <w:marTop w:val="0"/>
                  <w:marBottom w:val="0"/>
                  <w:divBdr>
                    <w:top w:val="none" w:sz="0" w:space="0" w:color="auto"/>
                    <w:left w:val="none" w:sz="0" w:space="0" w:color="auto"/>
                    <w:bottom w:val="none" w:sz="0" w:space="0" w:color="auto"/>
                    <w:right w:val="none" w:sz="0" w:space="0" w:color="auto"/>
                  </w:divBdr>
                  <w:divsChild>
                    <w:div w:id="860051205">
                      <w:marLeft w:val="0"/>
                      <w:marRight w:val="0"/>
                      <w:marTop w:val="0"/>
                      <w:marBottom w:val="0"/>
                      <w:divBdr>
                        <w:top w:val="none" w:sz="0" w:space="0" w:color="auto"/>
                        <w:left w:val="none" w:sz="0" w:space="0" w:color="auto"/>
                        <w:bottom w:val="none" w:sz="0" w:space="0" w:color="auto"/>
                        <w:right w:val="none" w:sz="0" w:space="0" w:color="auto"/>
                      </w:divBdr>
                    </w:div>
                  </w:divsChild>
                </w:div>
                <w:div w:id="262881741">
                  <w:marLeft w:val="0"/>
                  <w:marRight w:val="0"/>
                  <w:marTop w:val="0"/>
                  <w:marBottom w:val="0"/>
                  <w:divBdr>
                    <w:top w:val="none" w:sz="0" w:space="0" w:color="auto"/>
                    <w:left w:val="none" w:sz="0" w:space="0" w:color="auto"/>
                    <w:bottom w:val="none" w:sz="0" w:space="0" w:color="auto"/>
                    <w:right w:val="none" w:sz="0" w:space="0" w:color="auto"/>
                  </w:divBdr>
                  <w:divsChild>
                    <w:div w:id="387724795">
                      <w:marLeft w:val="0"/>
                      <w:marRight w:val="0"/>
                      <w:marTop w:val="0"/>
                      <w:marBottom w:val="0"/>
                      <w:divBdr>
                        <w:top w:val="none" w:sz="0" w:space="0" w:color="auto"/>
                        <w:left w:val="none" w:sz="0" w:space="0" w:color="auto"/>
                        <w:bottom w:val="none" w:sz="0" w:space="0" w:color="auto"/>
                        <w:right w:val="none" w:sz="0" w:space="0" w:color="auto"/>
                      </w:divBdr>
                    </w:div>
                    <w:div w:id="1123426425">
                      <w:marLeft w:val="0"/>
                      <w:marRight w:val="0"/>
                      <w:marTop w:val="0"/>
                      <w:marBottom w:val="0"/>
                      <w:divBdr>
                        <w:top w:val="none" w:sz="0" w:space="0" w:color="auto"/>
                        <w:left w:val="none" w:sz="0" w:space="0" w:color="auto"/>
                        <w:bottom w:val="none" w:sz="0" w:space="0" w:color="auto"/>
                        <w:right w:val="none" w:sz="0" w:space="0" w:color="auto"/>
                      </w:divBdr>
                    </w:div>
                    <w:div w:id="1204948123">
                      <w:marLeft w:val="0"/>
                      <w:marRight w:val="0"/>
                      <w:marTop w:val="0"/>
                      <w:marBottom w:val="0"/>
                      <w:divBdr>
                        <w:top w:val="none" w:sz="0" w:space="0" w:color="auto"/>
                        <w:left w:val="none" w:sz="0" w:space="0" w:color="auto"/>
                        <w:bottom w:val="none" w:sz="0" w:space="0" w:color="auto"/>
                        <w:right w:val="none" w:sz="0" w:space="0" w:color="auto"/>
                      </w:divBdr>
                    </w:div>
                    <w:div w:id="2070498230">
                      <w:marLeft w:val="0"/>
                      <w:marRight w:val="0"/>
                      <w:marTop w:val="0"/>
                      <w:marBottom w:val="0"/>
                      <w:divBdr>
                        <w:top w:val="none" w:sz="0" w:space="0" w:color="auto"/>
                        <w:left w:val="none" w:sz="0" w:space="0" w:color="auto"/>
                        <w:bottom w:val="none" w:sz="0" w:space="0" w:color="auto"/>
                        <w:right w:val="none" w:sz="0" w:space="0" w:color="auto"/>
                      </w:divBdr>
                    </w:div>
                    <w:div w:id="2114323532">
                      <w:marLeft w:val="0"/>
                      <w:marRight w:val="0"/>
                      <w:marTop w:val="0"/>
                      <w:marBottom w:val="0"/>
                      <w:divBdr>
                        <w:top w:val="none" w:sz="0" w:space="0" w:color="auto"/>
                        <w:left w:val="none" w:sz="0" w:space="0" w:color="auto"/>
                        <w:bottom w:val="none" w:sz="0" w:space="0" w:color="auto"/>
                        <w:right w:val="none" w:sz="0" w:space="0" w:color="auto"/>
                      </w:divBdr>
                    </w:div>
                    <w:div w:id="916478699">
                      <w:marLeft w:val="0"/>
                      <w:marRight w:val="0"/>
                      <w:marTop w:val="0"/>
                      <w:marBottom w:val="0"/>
                      <w:divBdr>
                        <w:top w:val="none" w:sz="0" w:space="0" w:color="auto"/>
                        <w:left w:val="none" w:sz="0" w:space="0" w:color="auto"/>
                        <w:bottom w:val="none" w:sz="0" w:space="0" w:color="auto"/>
                        <w:right w:val="none" w:sz="0" w:space="0" w:color="auto"/>
                      </w:divBdr>
                    </w:div>
                  </w:divsChild>
                </w:div>
                <w:div w:id="1327396372">
                  <w:marLeft w:val="0"/>
                  <w:marRight w:val="0"/>
                  <w:marTop w:val="0"/>
                  <w:marBottom w:val="0"/>
                  <w:divBdr>
                    <w:top w:val="none" w:sz="0" w:space="0" w:color="auto"/>
                    <w:left w:val="none" w:sz="0" w:space="0" w:color="auto"/>
                    <w:bottom w:val="none" w:sz="0" w:space="0" w:color="auto"/>
                    <w:right w:val="none" w:sz="0" w:space="0" w:color="auto"/>
                  </w:divBdr>
                  <w:divsChild>
                    <w:div w:id="712845757">
                      <w:marLeft w:val="0"/>
                      <w:marRight w:val="0"/>
                      <w:marTop w:val="0"/>
                      <w:marBottom w:val="0"/>
                      <w:divBdr>
                        <w:top w:val="none" w:sz="0" w:space="0" w:color="auto"/>
                        <w:left w:val="none" w:sz="0" w:space="0" w:color="auto"/>
                        <w:bottom w:val="none" w:sz="0" w:space="0" w:color="auto"/>
                        <w:right w:val="none" w:sz="0" w:space="0" w:color="auto"/>
                      </w:divBdr>
                    </w:div>
                  </w:divsChild>
                </w:div>
                <w:div w:id="1516535093">
                  <w:marLeft w:val="0"/>
                  <w:marRight w:val="0"/>
                  <w:marTop w:val="0"/>
                  <w:marBottom w:val="0"/>
                  <w:divBdr>
                    <w:top w:val="none" w:sz="0" w:space="0" w:color="auto"/>
                    <w:left w:val="none" w:sz="0" w:space="0" w:color="auto"/>
                    <w:bottom w:val="none" w:sz="0" w:space="0" w:color="auto"/>
                    <w:right w:val="none" w:sz="0" w:space="0" w:color="auto"/>
                  </w:divBdr>
                  <w:divsChild>
                    <w:div w:id="2133131313">
                      <w:marLeft w:val="0"/>
                      <w:marRight w:val="0"/>
                      <w:marTop w:val="0"/>
                      <w:marBottom w:val="0"/>
                      <w:divBdr>
                        <w:top w:val="none" w:sz="0" w:space="0" w:color="auto"/>
                        <w:left w:val="none" w:sz="0" w:space="0" w:color="auto"/>
                        <w:bottom w:val="none" w:sz="0" w:space="0" w:color="auto"/>
                        <w:right w:val="none" w:sz="0" w:space="0" w:color="auto"/>
                      </w:divBdr>
                    </w:div>
                  </w:divsChild>
                </w:div>
                <w:div w:id="1504666020">
                  <w:marLeft w:val="0"/>
                  <w:marRight w:val="0"/>
                  <w:marTop w:val="0"/>
                  <w:marBottom w:val="0"/>
                  <w:divBdr>
                    <w:top w:val="none" w:sz="0" w:space="0" w:color="auto"/>
                    <w:left w:val="none" w:sz="0" w:space="0" w:color="auto"/>
                    <w:bottom w:val="none" w:sz="0" w:space="0" w:color="auto"/>
                    <w:right w:val="none" w:sz="0" w:space="0" w:color="auto"/>
                  </w:divBdr>
                  <w:divsChild>
                    <w:div w:id="279846196">
                      <w:marLeft w:val="0"/>
                      <w:marRight w:val="0"/>
                      <w:marTop w:val="0"/>
                      <w:marBottom w:val="0"/>
                      <w:divBdr>
                        <w:top w:val="none" w:sz="0" w:space="0" w:color="auto"/>
                        <w:left w:val="none" w:sz="0" w:space="0" w:color="auto"/>
                        <w:bottom w:val="none" w:sz="0" w:space="0" w:color="auto"/>
                        <w:right w:val="none" w:sz="0" w:space="0" w:color="auto"/>
                      </w:divBdr>
                    </w:div>
                  </w:divsChild>
                </w:div>
                <w:div w:id="2069378025">
                  <w:marLeft w:val="0"/>
                  <w:marRight w:val="0"/>
                  <w:marTop w:val="0"/>
                  <w:marBottom w:val="0"/>
                  <w:divBdr>
                    <w:top w:val="none" w:sz="0" w:space="0" w:color="auto"/>
                    <w:left w:val="none" w:sz="0" w:space="0" w:color="auto"/>
                    <w:bottom w:val="none" w:sz="0" w:space="0" w:color="auto"/>
                    <w:right w:val="none" w:sz="0" w:space="0" w:color="auto"/>
                  </w:divBdr>
                  <w:divsChild>
                    <w:div w:id="1859847899">
                      <w:marLeft w:val="0"/>
                      <w:marRight w:val="0"/>
                      <w:marTop w:val="0"/>
                      <w:marBottom w:val="0"/>
                      <w:divBdr>
                        <w:top w:val="none" w:sz="0" w:space="0" w:color="auto"/>
                        <w:left w:val="none" w:sz="0" w:space="0" w:color="auto"/>
                        <w:bottom w:val="none" w:sz="0" w:space="0" w:color="auto"/>
                        <w:right w:val="none" w:sz="0" w:space="0" w:color="auto"/>
                      </w:divBdr>
                    </w:div>
                  </w:divsChild>
                </w:div>
                <w:div w:id="627005240">
                  <w:marLeft w:val="0"/>
                  <w:marRight w:val="0"/>
                  <w:marTop w:val="0"/>
                  <w:marBottom w:val="0"/>
                  <w:divBdr>
                    <w:top w:val="none" w:sz="0" w:space="0" w:color="auto"/>
                    <w:left w:val="none" w:sz="0" w:space="0" w:color="auto"/>
                    <w:bottom w:val="none" w:sz="0" w:space="0" w:color="auto"/>
                    <w:right w:val="none" w:sz="0" w:space="0" w:color="auto"/>
                  </w:divBdr>
                  <w:divsChild>
                    <w:div w:id="454180059">
                      <w:marLeft w:val="0"/>
                      <w:marRight w:val="0"/>
                      <w:marTop w:val="0"/>
                      <w:marBottom w:val="0"/>
                      <w:divBdr>
                        <w:top w:val="none" w:sz="0" w:space="0" w:color="auto"/>
                        <w:left w:val="none" w:sz="0" w:space="0" w:color="auto"/>
                        <w:bottom w:val="none" w:sz="0" w:space="0" w:color="auto"/>
                        <w:right w:val="none" w:sz="0" w:space="0" w:color="auto"/>
                      </w:divBdr>
                    </w:div>
                  </w:divsChild>
                </w:div>
                <w:div w:id="1183322151">
                  <w:marLeft w:val="0"/>
                  <w:marRight w:val="0"/>
                  <w:marTop w:val="0"/>
                  <w:marBottom w:val="0"/>
                  <w:divBdr>
                    <w:top w:val="none" w:sz="0" w:space="0" w:color="auto"/>
                    <w:left w:val="none" w:sz="0" w:space="0" w:color="auto"/>
                    <w:bottom w:val="none" w:sz="0" w:space="0" w:color="auto"/>
                    <w:right w:val="none" w:sz="0" w:space="0" w:color="auto"/>
                  </w:divBdr>
                  <w:divsChild>
                    <w:div w:id="591086245">
                      <w:marLeft w:val="0"/>
                      <w:marRight w:val="0"/>
                      <w:marTop w:val="0"/>
                      <w:marBottom w:val="0"/>
                      <w:divBdr>
                        <w:top w:val="none" w:sz="0" w:space="0" w:color="auto"/>
                        <w:left w:val="none" w:sz="0" w:space="0" w:color="auto"/>
                        <w:bottom w:val="none" w:sz="0" w:space="0" w:color="auto"/>
                        <w:right w:val="none" w:sz="0" w:space="0" w:color="auto"/>
                      </w:divBdr>
                    </w:div>
                  </w:divsChild>
                </w:div>
                <w:div w:id="159081301">
                  <w:marLeft w:val="0"/>
                  <w:marRight w:val="0"/>
                  <w:marTop w:val="0"/>
                  <w:marBottom w:val="0"/>
                  <w:divBdr>
                    <w:top w:val="none" w:sz="0" w:space="0" w:color="auto"/>
                    <w:left w:val="none" w:sz="0" w:space="0" w:color="auto"/>
                    <w:bottom w:val="none" w:sz="0" w:space="0" w:color="auto"/>
                    <w:right w:val="none" w:sz="0" w:space="0" w:color="auto"/>
                  </w:divBdr>
                  <w:divsChild>
                    <w:div w:id="917135554">
                      <w:marLeft w:val="0"/>
                      <w:marRight w:val="0"/>
                      <w:marTop w:val="0"/>
                      <w:marBottom w:val="0"/>
                      <w:divBdr>
                        <w:top w:val="none" w:sz="0" w:space="0" w:color="auto"/>
                        <w:left w:val="none" w:sz="0" w:space="0" w:color="auto"/>
                        <w:bottom w:val="none" w:sz="0" w:space="0" w:color="auto"/>
                        <w:right w:val="none" w:sz="0" w:space="0" w:color="auto"/>
                      </w:divBdr>
                    </w:div>
                  </w:divsChild>
                </w:div>
                <w:div w:id="257058930">
                  <w:marLeft w:val="0"/>
                  <w:marRight w:val="0"/>
                  <w:marTop w:val="0"/>
                  <w:marBottom w:val="0"/>
                  <w:divBdr>
                    <w:top w:val="none" w:sz="0" w:space="0" w:color="auto"/>
                    <w:left w:val="none" w:sz="0" w:space="0" w:color="auto"/>
                    <w:bottom w:val="none" w:sz="0" w:space="0" w:color="auto"/>
                    <w:right w:val="none" w:sz="0" w:space="0" w:color="auto"/>
                  </w:divBdr>
                  <w:divsChild>
                    <w:div w:id="1689284363">
                      <w:marLeft w:val="0"/>
                      <w:marRight w:val="0"/>
                      <w:marTop w:val="0"/>
                      <w:marBottom w:val="0"/>
                      <w:divBdr>
                        <w:top w:val="none" w:sz="0" w:space="0" w:color="auto"/>
                        <w:left w:val="none" w:sz="0" w:space="0" w:color="auto"/>
                        <w:bottom w:val="none" w:sz="0" w:space="0" w:color="auto"/>
                        <w:right w:val="none" w:sz="0" w:space="0" w:color="auto"/>
                      </w:divBdr>
                    </w:div>
                  </w:divsChild>
                </w:div>
                <w:div w:id="1541477572">
                  <w:marLeft w:val="0"/>
                  <w:marRight w:val="0"/>
                  <w:marTop w:val="0"/>
                  <w:marBottom w:val="0"/>
                  <w:divBdr>
                    <w:top w:val="none" w:sz="0" w:space="0" w:color="auto"/>
                    <w:left w:val="none" w:sz="0" w:space="0" w:color="auto"/>
                    <w:bottom w:val="none" w:sz="0" w:space="0" w:color="auto"/>
                    <w:right w:val="none" w:sz="0" w:space="0" w:color="auto"/>
                  </w:divBdr>
                  <w:divsChild>
                    <w:div w:id="240674722">
                      <w:marLeft w:val="0"/>
                      <w:marRight w:val="0"/>
                      <w:marTop w:val="0"/>
                      <w:marBottom w:val="0"/>
                      <w:divBdr>
                        <w:top w:val="none" w:sz="0" w:space="0" w:color="auto"/>
                        <w:left w:val="none" w:sz="0" w:space="0" w:color="auto"/>
                        <w:bottom w:val="none" w:sz="0" w:space="0" w:color="auto"/>
                        <w:right w:val="none" w:sz="0" w:space="0" w:color="auto"/>
                      </w:divBdr>
                    </w:div>
                  </w:divsChild>
                </w:div>
                <w:div w:id="594703116">
                  <w:marLeft w:val="0"/>
                  <w:marRight w:val="0"/>
                  <w:marTop w:val="0"/>
                  <w:marBottom w:val="0"/>
                  <w:divBdr>
                    <w:top w:val="none" w:sz="0" w:space="0" w:color="auto"/>
                    <w:left w:val="none" w:sz="0" w:space="0" w:color="auto"/>
                    <w:bottom w:val="none" w:sz="0" w:space="0" w:color="auto"/>
                    <w:right w:val="none" w:sz="0" w:space="0" w:color="auto"/>
                  </w:divBdr>
                  <w:divsChild>
                    <w:div w:id="1030491304">
                      <w:marLeft w:val="0"/>
                      <w:marRight w:val="0"/>
                      <w:marTop w:val="0"/>
                      <w:marBottom w:val="0"/>
                      <w:divBdr>
                        <w:top w:val="none" w:sz="0" w:space="0" w:color="auto"/>
                        <w:left w:val="none" w:sz="0" w:space="0" w:color="auto"/>
                        <w:bottom w:val="none" w:sz="0" w:space="0" w:color="auto"/>
                        <w:right w:val="none" w:sz="0" w:space="0" w:color="auto"/>
                      </w:divBdr>
                    </w:div>
                  </w:divsChild>
                </w:div>
                <w:div w:id="1764376205">
                  <w:marLeft w:val="0"/>
                  <w:marRight w:val="0"/>
                  <w:marTop w:val="0"/>
                  <w:marBottom w:val="0"/>
                  <w:divBdr>
                    <w:top w:val="none" w:sz="0" w:space="0" w:color="auto"/>
                    <w:left w:val="none" w:sz="0" w:space="0" w:color="auto"/>
                    <w:bottom w:val="none" w:sz="0" w:space="0" w:color="auto"/>
                    <w:right w:val="none" w:sz="0" w:space="0" w:color="auto"/>
                  </w:divBdr>
                  <w:divsChild>
                    <w:div w:id="813372503">
                      <w:marLeft w:val="0"/>
                      <w:marRight w:val="0"/>
                      <w:marTop w:val="0"/>
                      <w:marBottom w:val="0"/>
                      <w:divBdr>
                        <w:top w:val="none" w:sz="0" w:space="0" w:color="auto"/>
                        <w:left w:val="none" w:sz="0" w:space="0" w:color="auto"/>
                        <w:bottom w:val="none" w:sz="0" w:space="0" w:color="auto"/>
                        <w:right w:val="none" w:sz="0" w:space="0" w:color="auto"/>
                      </w:divBdr>
                    </w:div>
                  </w:divsChild>
                </w:div>
                <w:div w:id="1208835318">
                  <w:marLeft w:val="0"/>
                  <w:marRight w:val="0"/>
                  <w:marTop w:val="0"/>
                  <w:marBottom w:val="0"/>
                  <w:divBdr>
                    <w:top w:val="none" w:sz="0" w:space="0" w:color="auto"/>
                    <w:left w:val="none" w:sz="0" w:space="0" w:color="auto"/>
                    <w:bottom w:val="none" w:sz="0" w:space="0" w:color="auto"/>
                    <w:right w:val="none" w:sz="0" w:space="0" w:color="auto"/>
                  </w:divBdr>
                  <w:divsChild>
                    <w:div w:id="1145973778">
                      <w:marLeft w:val="0"/>
                      <w:marRight w:val="0"/>
                      <w:marTop w:val="0"/>
                      <w:marBottom w:val="0"/>
                      <w:divBdr>
                        <w:top w:val="none" w:sz="0" w:space="0" w:color="auto"/>
                        <w:left w:val="none" w:sz="0" w:space="0" w:color="auto"/>
                        <w:bottom w:val="none" w:sz="0" w:space="0" w:color="auto"/>
                        <w:right w:val="none" w:sz="0" w:space="0" w:color="auto"/>
                      </w:divBdr>
                    </w:div>
                  </w:divsChild>
                </w:div>
                <w:div w:id="1438450592">
                  <w:marLeft w:val="0"/>
                  <w:marRight w:val="0"/>
                  <w:marTop w:val="0"/>
                  <w:marBottom w:val="0"/>
                  <w:divBdr>
                    <w:top w:val="none" w:sz="0" w:space="0" w:color="auto"/>
                    <w:left w:val="none" w:sz="0" w:space="0" w:color="auto"/>
                    <w:bottom w:val="none" w:sz="0" w:space="0" w:color="auto"/>
                    <w:right w:val="none" w:sz="0" w:space="0" w:color="auto"/>
                  </w:divBdr>
                  <w:divsChild>
                    <w:div w:id="2017341158">
                      <w:marLeft w:val="0"/>
                      <w:marRight w:val="0"/>
                      <w:marTop w:val="0"/>
                      <w:marBottom w:val="0"/>
                      <w:divBdr>
                        <w:top w:val="none" w:sz="0" w:space="0" w:color="auto"/>
                        <w:left w:val="none" w:sz="0" w:space="0" w:color="auto"/>
                        <w:bottom w:val="none" w:sz="0" w:space="0" w:color="auto"/>
                        <w:right w:val="none" w:sz="0" w:space="0" w:color="auto"/>
                      </w:divBdr>
                    </w:div>
                  </w:divsChild>
                </w:div>
                <w:div w:id="319316167">
                  <w:marLeft w:val="0"/>
                  <w:marRight w:val="0"/>
                  <w:marTop w:val="0"/>
                  <w:marBottom w:val="0"/>
                  <w:divBdr>
                    <w:top w:val="none" w:sz="0" w:space="0" w:color="auto"/>
                    <w:left w:val="none" w:sz="0" w:space="0" w:color="auto"/>
                    <w:bottom w:val="none" w:sz="0" w:space="0" w:color="auto"/>
                    <w:right w:val="none" w:sz="0" w:space="0" w:color="auto"/>
                  </w:divBdr>
                  <w:divsChild>
                    <w:div w:id="378169572">
                      <w:marLeft w:val="0"/>
                      <w:marRight w:val="0"/>
                      <w:marTop w:val="0"/>
                      <w:marBottom w:val="0"/>
                      <w:divBdr>
                        <w:top w:val="none" w:sz="0" w:space="0" w:color="auto"/>
                        <w:left w:val="none" w:sz="0" w:space="0" w:color="auto"/>
                        <w:bottom w:val="none" w:sz="0" w:space="0" w:color="auto"/>
                        <w:right w:val="none" w:sz="0" w:space="0" w:color="auto"/>
                      </w:divBdr>
                    </w:div>
                  </w:divsChild>
                </w:div>
                <w:div w:id="8068550">
                  <w:marLeft w:val="0"/>
                  <w:marRight w:val="0"/>
                  <w:marTop w:val="0"/>
                  <w:marBottom w:val="0"/>
                  <w:divBdr>
                    <w:top w:val="none" w:sz="0" w:space="0" w:color="auto"/>
                    <w:left w:val="none" w:sz="0" w:space="0" w:color="auto"/>
                    <w:bottom w:val="none" w:sz="0" w:space="0" w:color="auto"/>
                    <w:right w:val="none" w:sz="0" w:space="0" w:color="auto"/>
                  </w:divBdr>
                  <w:divsChild>
                    <w:div w:id="1653756470">
                      <w:marLeft w:val="0"/>
                      <w:marRight w:val="0"/>
                      <w:marTop w:val="0"/>
                      <w:marBottom w:val="0"/>
                      <w:divBdr>
                        <w:top w:val="none" w:sz="0" w:space="0" w:color="auto"/>
                        <w:left w:val="none" w:sz="0" w:space="0" w:color="auto"/>
                        <w:bottom w:val="none" w:sz="0" w:space="0" w:color="auto"/>
                        <w:right w:val="none" w:sz="0" w:space="0" w:color="auto"/>
                      </w:divBdr>
                    </w:div>
                  </w:divsChild>
                </w:div>
                <w:div w:id="58678535">
                  <w:marLeft w:val="0"/>
                  <w:marRight w:val="0"/>
                  <w:marTop w:val="0"/>
                  <w:marBottom w:val="0"/>
                  <w:divBdr>
                    <w:top w:val="none" w:sz="0" w:space="0" w:color="auto"/>
                    <w:left w:val="none" w:sz="0" w:space="0" w:color="auto"/>
                    <w:bottom w:val="none" w:sz="0" w:space="0" w:color="auto"/>
                    <w:right w:val="none" w:sz="0" w:space="0" w:color="auto"/>
                  </w:divBdr>
                  <w:divsChild>
                    <w:div w:id="1431782551">
                      <w:marLeft w:val="0"/>
                      <w:marRight w:val="0"/>
                      <w:marTop w:val="0"/>
                      <w:marBottom w:val="0"/>
                      <w:divBdr>
                        <w:top w:val="none" w:sz="0" w:space="0" w:color="auto"/>
                        <w:left w:val="none" w:sz="0" w:space="0" w:color="auto"/>
                        <w:bottom w:val="none" w:sz="0" w:space="0" w:color="auto"/>
                        <w:right w:val="none" w:sz="0" w:space="0" w:color="auto"/>
                      </w:divBdr>
                    </w:div>
                  </w:divsChild>
                </w:div>
                <w:div w:id="1717510260">
                  <w:marLeft w:val="0"/>
                  <w:marRight w:val="0"/>
                  <w:marTop w:val="0"/>
                  <w:marBottom w:val="0"/>
                  <w:divBdr>
                    <w:top w:val="none" w:sz="0" w:space="0" w:color="auto"/>
                    <w:left w:val="none" w:sz="0" w:space="0" w:color="auto"/>
                    <w:bottom w:val="none" w:sz="0" w:space="0" w:color="auto"/>
                    <w:right w:val="none" w:sz="0" w:space="0" w:color="auto"/>
                  </w:divBdr>
                  <w:divsChild>
                    <w:div w:id="1593077390">
                      <w:marLeft w:val="0"/>
                      <w:marRight w:val="0"/>
                      <w:marTop w:val="0"/>
                      <w:marBottom w:val="0"/>
                      <w:divBdr>
                        <w:top w:val="none" w:sz="0" w:space="0" w:color="auto"/>
                        <w:left w:val="none" w:sz="0" w:space="0" w:color="auto"/>
                        <w:bottom w:val="none" w:sz="0" w:space="0" w:color="auto"/>
                        <w:right w:val="none" w:sz="0" w:space="0" w:color="auto"/>
                      </w:divBdr>
                    </w:div>
                  </w:divsChild>
                </w:div>
                <w:div w:id="1191720586">
                  <w:marLeft w:val="0"/>
                  <w:marRight w:val="0"/>
                  <w:marTop w:val="0"/>
                  <w:marBottom w:val="0"/>
                  <w:divBdr>
                    <w:top w:val="none" w:sz="0" w:space="0" w:color="auto"/>
                    <w:left w:val="none" w:sz="0" w:space="0" w:color="auto"/>
                    <w:bottom w:val="none" w:sz="0" w:space="0" w:color="auto"/>
                    <w:right w:val="none" w:sz="0" w:space="0" w:color="auto"/>
                  </w:divBdr>
                  <w:divsChild>
                    <w:div w:id="6433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320676">
          <w:marLeft w:val="0"/>
          <w:marRight w:val="0"/>
          <w:marTop w:val="0"/>
          <w:marBottom w:val="0"/>
          <w:divBdr>
            <w:top w:val="none" w:sz="0" w:space="0" w:color="auto"/>
            <w:left w:val="none" w:sz="0" w:space="0" w:color="auto"/>
            <w:bottom w:val="none" w:sz="0" w:space="0" w:color="auto"/>
            <w:right w:val="none" w:sz="0" w:space="0" w:color="auto"/>
          </w:divBdr>
        </w:div>
        <w:div w:id="1777095159">
          <w:marLeft w:val="0"/>
          <w:marRight w:val="0"/>
          <w:marTop w:val="0"/>
          <w:marBottom w:val="0"/>
          <w:divBdr>
            <w:top w:val="none" w:sz="0" w:space="0" w:color="auto"/>
            <w:left w:val="none" w:sz="0" w:space="0" w:color="auto"/>
            <w:bottom w:val="none" w:sz="0" w:space="0" w:color="auto"/>
            <w:right w:val="none" w:sz="0" w:space="0" w:color="auto"/>
          </w:divBdr>
        </w:div>
      </w:divsChild>
    </w:div>
    <w:div w:id="162749300">
      <w:bodyDiv w:val="1"/>
      <w:marLeft w:val="0"/>
      <w:marRight w:val="0"/>
      <w:marTop w:val="0"/>
      <w:marBottom w:val="0"/>
      <w:divBdr>
        <w:top w:val="none" w:sz="0" w:space="0" w:color="auto"/>
        <w:left w:val="none" w:sz="0" w:space="0" w:color="auto"/>
        <w:bottom w:val="none" w:sz="0" w:space="0" w:color="auto"/>
        <w:right w:val="none" w:sz="0" w:space="0" w:color="auto"/>
      </w:divBdr>
      <w:divsChild>
        <w:div w:id="286812560">
          <w:marLeft w:val="0"/>
          <w:marRight w:val="0"/>
          <w:marTop w:val="0"/>
          <w:marBottom w:val="0"/>
          <w:divBdr>
            <w:top w:val="none" w:sz="0" w:space="0" w:color="auto"/>
            <w:left w:val="none" w:sz="0" w:space="0" w:color="auto"/>
            <w:bottom w:val="none" w:sz="0" w:space="0" w:color="auto"/>
            <w:right w:val="none" w:sz="0" w:space="0" w:color="auto"/>
          </w:divBdr>
        </w:div>
        <w:div w:id="1711222640">
          <w:marLeft w:val="0"/>
          <w:marRight w:val="0"/>
          <w:marTop w:val="0"/>
          <w:marBottom w:val="0"/>
          <w:divBdr>
            <w:top w:val="none" w:sz="0" w:space="0" w:color="auto"/>
            <w:left w:val="none" w:sz="0" w:space="0" w:color="auto"/>
            <w:bottom w:val="none" w:sz="0" w:space="0" w:color="auto"/>
            <w:right w:val="none" w:sz="0" w:space="0" w:color="auto"/>
          </w:divBdr>
        </w:div>
        <w:div w:id="1751150175">
          <w:marLeft w:val="0"/>
          <w:marRight w:val="0"/>
          <w:marTop w:val="0"/>
          <w:marBottom w:val="0"/>
          <w:divBdr>
            <w:top w:val="none" w:sz="0" w:space="0" w:color="auto"/>
            <w:left w:val="none" w:sz="0" w:space="0" w:color="auto"/>
            <w:bottom w:val="none" w:sz="0" w:space="0" w:color="auto"/>
            <w:right w:val="none" w:sz="0" w:space="0" w:color="auto"/>
          </w:divBdr>
          <w:divsChild>
            <w:div w:id="113251636">
              <w:marLeft w:val="-75"/>
              <w:marRight w:val="0"/>
              <w:marTop w:val="30"/>
              <w:marBottom w:val="30"/>
              <w:divBdr>
                <w:top w:val="none" w:sz="0" w:space="0" w:color="auto"/>
                <w:left w:val="none" w:sz="0" w:space="0" w:color="auto"/>
                <w:bottom w:val="none" w:sz="0" w:space="0" w:color="auto"/>
                <w:right w:val="none" w:sz="0" w:space="0" w:color="auto"/>
              </w:divBdr>
              <w:divsChild>
                <w:div w:id="296953705">
                  <w:marLeft w:val="0"/>
                  <w:marRight w:val="0"/>
                  <w:marTop w:val="0"/>
                  <w:marBottom w:val="0"/>
                  <w:divBdr>
                    <w:top w:val="none" w:sz="0" w:space="0" w:color="auto"/>
                    <w:left w:val="none" w:sz="0" w:space="0" w:color="auto"/>
                    <w:bottom w:val="none" w:sz="0" w:space="0" w:color="auto"/>
                    <w:right w:val="none" w:sz="0" w:space="0" w:color="auto"/>
                  </w:divBdr>
                  <w:divsChild>
                    <w:div w:id="1602103139">
                      <w:marLeft w:val="0"/>
                      <w:marRight w:val="0"/>
                      <w:marTop w:val="0"/>
                      <w:marBottom w:val="0"/>
                      <w:divBdr>
                        <w:top w:val="none" w:sz="0" w:space="0" w:color="auto"/>
                        <w:left w:val="none" w:sz="0" w:space="0" w:color="auto"/>
                        <w:bottom w:val="none" w:sz="0" w:space="0" w:color="auto"/>
                        <w:right w:val="none" w:sz="0" w:space="0" w:color="auto"/>
                      </w:divBdr>
                    </w:div>
                  </w:divsChild>
                </w:div>
                <w:div w:id="95879289">
                  <w:marLeft w:val="0"/>
                  <w:marRight w:val="0"/>
                  <w:marTop w:val="0"/>
                  <w:marBottom w:val="0"/>
                  <w:divBdr>
                    <w:top w:val="none" w:sz="0" w:space="0" w:color="auto"/>
                    <w:left w:val="none" w:sz="0" w:space="0" w:color="auto"/>
                    <w:bottom w:val="none" w:sz="0" w:space="0" w:color="auto"/>
                    <w:right w:val="none" w:sz="0" w:space="0" w:color="auto"/>
                  </w:divBdr>
                  <w:divsChild>
                    <w:div w:id="1966539880">
                      <w:marLeft w:val="0"/>
                      <w:marRight w:val="0"/>
                      <w:marTop w:val="0"/>
                      <w:marBottom w:val="0"/>
                      <w:divBdr>
                        <w:top w:val="none" w:sz="0" w:space="0" w:color="auto"/>
                        <w:left w:val="none" w:sz="0" w:space="0" w:color="auto"/>
                        <w:bottom w:val="none" w:sz="0" w:space="0" w:color="auto"/>
                        <w:right w:val="none" w:sz="0" w:space="0" w:color="auto"/>
                      </w:divBdr>
                    </w:div>
                  </w:divsChild>
                </w:div>
                <w:div w:id="918715511">
                  <w:marLeft w:val="0"/>
                  <w:marRight w:val="0"/>
                  <w:marTop w:val="0"/>
                  <w:marBottom w:val="0"/>
                  <w:divBdr>
                    <w:top w:val="none" w:sz="0" w:space="0" w:color="auto"/>
                    <w:left w:val="none" w:sz="0" w:space="0" w:color="auto"/>
                    <w:bottom w:val="none" w:sz="0" w:space="0" w:color="auto"/>
                    <w:right w:val="none" w:sz="0" w:space="0" w:color="auto"/>
                  </w:divBdr>
                  <w:divsChild>
                    <w:div w:id="762577344">
                      <w:marLeft w:val="0"/>
                      <w:marRight w:val="0"/>
                      <w:marTop w:val="0"/>
                      <w:marBottom w:val="0"/>
                      <w:divBdr>
                        <w:top w:val="none" w:sz="0" w:space="0" w:color="auto"/>
                        <w:left w:val="none" w:sz="0" w:space="0" w:color="auto"/>
                        <w:bottom w:val="none" w:sz="0" w:space="0" w:color="auto"/>
                        <w:right w:val="none" w:sz="0" w:space="0" w:color="auto"/>
                      </w:divBdr>
                    </w:div>
                  </w:divsChild>
                </w:div>
                <w:div w:id="1543251169">
                  <w:marLeft w:val="0"/>
                  <w:marRight w:val="0"/>
                  <w:marTop w:val="0"/>
                  <w:marBottom w:val="0"/>
                  <w:divBdr>
                    <w:top w:val="none" w:sz="0" w:space="0" w:color="auto"/>
                    <w:left w:val="none" w:sz="0" w:space="0" w:color="auto"/>
                    <w:bottom w:val="none" w:sz="0" w:space="0" w:color="auto"/>
                    <w:right w:val="none" w:sz="0" w:space="0" w:color="auto"/>
                  </w:divBdr>
                  <w:divsChild>
                    <w:div w:id="383648043">
                      <w:marLeft w:val="0"/>
                      <w:marRight w:val="0"/>
                      <w:marTop w:val="0"/>
                      <w:marBottom w:val="0"/>
                      <w:divBdr>
                        <w:top w:val="none" w:sz="0" w:space="0" w:color="auto"/>
                        <w:left w:val="none" w:sz="0" w:space="0" w:color="auto"/>
                        <w:bottom w:val="none" w:sz="0" w:space="0" w:color="auto"/>
                        <w:right w:val="none" w:sz="0" w:space="0" w:color="auto"/>
                      </w:divBdr>
                    </w:div>
                  </w:divsChild>
                </w:div>
                <w:div w:id="2059352066">
                  <w:marLeft w:val="0"/>
                  <w:marRight w:val="0"/>
                  <w:marTop w:val="0"/>
                  <w:marBottom w:val="0"/>
                  <w:divBdr>
                    <w:top w:val="none" w:sz="0" w:space="0" w:color="auto"/>
                    <w:left w:val="none" w:sz="0" w:space="0" w:color="auto"/>
                    <w:bottom w:val="none" w:sz="0" w:space="0" w:color="auto"/>
                    <w:right w:val="none" w:sz="0" w:space="0" w:color="auto"/>
                  </w:divBdr>
                  <w:divsChild>
                    <w:div w:id="1652563860">
                      <w:marLeft w:val="0"/>
                      <w:marRight w:val="0"/>
                      <w:marTop w:val="0"/>
                      <w:marBottom w:val="0"/>
                      <w:divBdr>
                        <w:top w:val="none" w:sz="0" w:space="0" w:color="auto"/>
                        <w:left w:val="none" w:sz="0" w:space="0" w:color="auto"/>
                        <w:bottom w:val="none" w:sz="0" w:space="0" w:color="auto"/>
                        <w:right w:val="none" w:sz="0" w:space="0" w:color="auto"/>
                      </w:divBdr>
                    </w:div>
                  </w:divsChild>
                </w:div>
                <w:div w:id="1983609614">
                  <w:marLeft w:val="0"/>
                  <w:marRight w:val="0"/>
                  <w:marTop w:val="0"/>
                  <w:marBottom w:val="0"/>
                  <w:divBdr>
                    <w:top w:val="none" w:sz="0" w:space="0" w:color="auto"/>
                    <w:left w:val="none" w:sz="0" w:space="0" w:color="auto"/>
                    <w:bottom w:val="none" w:sz="0" w:space="0" w:color="auto"/>
                    <w:right w:val="none" w:sz="0" w:space="0" w:color="auto"/>
                  </w:divBdr>
                  <w:divsChild>
                    <w:div w:id="749617433">
                      <w:marLeft w:val="0"/>
                      <w:marRight w:val="0"/>
                      <w:marTop w:val="0"/>
                      <w:marBottom w:val="0"/>
                      <w:divBdr>
                        <w:top w:val="none" w:sz="0" w:space="0" w:color="auto"/>
                        <w:left w:val="none" w:sz="0" w:space="0" w:color="auto"/>
                        <w:bottom w:val="none" w:sz="0" w:space="0" w:color="auto"/>
                        <w:right w:val="none" w:sz="0" w:space="0" w:color="auto"/>
                      </w:divBdr>
                    </w:div>
                  </w:divsChild>
                </w:div>
                <w:div w:id="12459160">
                  <w:marLeft w:val="0"/>
                  <w:marRight w:val="0"/>
                  <w:marTop w:val="0"/>
                  <w:marBottom w:val="0"/>
                  <w:divBdr>
                    <w:top w:val="none" w:sz="0" w:space="0" w:color="auto"/>
                    <w:left w:val="none" w:sz="0" w:space="0" w:color="auto"/>
                    <w:bottom w:val="none" w:sz="0" w:space="0" w:color="auto"/>
                    <w:right w:val="none" w:sz="0" w:space="0" w:color="auto"/>
                  </w:divBdr>
                  <w:divsChild>
                    <w:div w:id="1761363546">
                      <w:marLeft w:val="0"/>
                      <w:marRight w:val="0"/>
                      <w:marTop w:val="0"/>
                      <w:marBottom w:val="0"/>
                      <w:divBdr>
                        <w:top w:val="none" w:sz="0" w:space="0" w:color="auto"/>
                        <w:left w:val="none" w:sz="0" w:space="0" w:color="auto"/>
                        <w:bottom w:val="none" w:sz="0" w:space="0" w:color="auto"/>
                        <w:right w:val="none" w:sz="0" w:space="0" w:color="auto"/>
                      </w:divBdr>
                    </w:div>
                  </w:divsChild>
                </w:div>
                <w:div w:id="1124427837">
                  <w:marLeft w:val="0"/>
                  <w:marRight w:val="0"/>
                  <w:marTop w:val="0"/>
                  <w:marBottom w:val="0"/>
                  <w:divBdr>
                    <w:top w:val="none" w:sz="0" w:space="0" w:color="auto"/>
                    <w:left w:val="none" w:sz="0" w:space="0" w:color="auto"/>
                    <w:bottom w:val="none" w:sz="0" w:space="0" w:color="auto"/>
                    <w:right w:val="none" w:sz="0" w:space="0" w:color="auto"/>
                  </w:divBdr>
                  <w:divsChild>
                    <w:div w:id="145822136">
                      <w:marLeft w:val="0"/>
                      <w:marRight w:val="0"/>
                      <w:marTop w:val="0"/>
                      <w:marBottom w:val="0"/>
                      <w:divBdr>
                        <w:top w:val="none" w:sz="0" w:space="0" w:color="auto"/>
                        <w:left w:val="none" w:sz="0" w:space="0" w:color="auto"/>
                        <w:bottom w:val="none" w:sz="0" w:space="0" w:color="auto"/>
                        <w:right w:val="none" w:sz="0" w:space="0" w:color="auto"/>
                      </w:divBdr>
                    </w:div>
                  </w:divsChild>
                </w:div>
                <w:div w:id="1505242850">
                  <w:marLeft w:val="0"/>
                  <w:marRight w:val="0"/>
                  <w:marTop w:val="0"/>
                  <w:marBottom w:val="0"/>
                  <w:divBdr>
                    <w:top w:val="none" w:sz="0" w:space="0" w:color="auto"/>
                    <w:left w:val="none" w:sz="0" w:space="0" w:color="auto"/>
                    <w:bottom w:val="none" w:sz="0" w:space="0" w:color="auto"/>
                    <w:right w:val="none" w:sz="0" w:space="0" w:color="auto"/>
                  </w:divBdr>
                  <w:divsChild>
                    <w:div w:id="531261680">
                      <w:marLeft w:val="0"/>
                      <w:marRight w:val="0"/>
                      <w:marTop w:val="0"/>
                      <w:marBottom w:val="0"/>
                      <w:divBdr>
                        <w:top w:val="none" w:sz="0" w:space="0" w:color="auto"/>
                        <w:left w:val="none" w:sz="0" w:space="0" w:color="auto"/>
                        <w:bottom w:val="none" w:sz="0" w:space="0" w:color="auto"/>
                        <w:right w:val="none" w:sz="0" w:space="0" w:color="auto"/>
                      </w:divBdr>
                    </w:div>
                  </w:divsChild>
                </w:div>
                <w:div w:id="1260679707">
                  <w:marLeft w:val="0"/>
                  <w:marRight w:val="0"/>
                  <w:marTop w:val="0"/>
                  <w:marBottom w:val="0"/>
                  <w:divBdr>
                    <w:top w:val="none" w:sz="0" w:space="0" w:color="auto"/>
                    <w:left w:val="none" w:sz="0" w:space="0" w:color="auto"/>
                    <w:bottom w:val="none" w:sz="0" w:space="0" w:color="auto"/>
                    <w:right w:val="none" w:sz="0" w:space="0" w:color="auto"/>
                  </w:divBdr>
                  <w:divsChild>
                    <w:div w:id="672731639">
                      <w:marLeft w:val="0"/>
                      <w:marRight w:val="0"/>
                      <w:marTop w:val="0"/>
                      <w:marBottom w:val="0"/>
                      <w:divBdr>
                        <w:top w:val="none" w:sz="0" w:space="0" w:color="auto"/>
                        <w:left w:val="none" w:sz="0" w:space="0" w:color="auto"/>
                        <w:bottom w:val="none" w:sz="0" w:space="0" w:color="auto"/>
                        <w:right w:val="none" w:sz="0" w:space="0" w:color="auto"/>
                      </w:divBdr>
                    </w:div>
                  </w:divsChild>
                </w:div>
                <w:div w:id="958101508">
                  <w:marLeft w:val="0"/>
                  <w:marRight w:val="0"/>
                  <w:marTop w:val="0"/>
                  <w:marBottom w:val="0"/>
                  <w:divBdr>
                    <w:top w:val="none" w:sz="0" w:space="0" w:color="auto"/>
                    <w:left w:val="none" w:sz="0" w:space="0" w:color="auto"/>
                    <w:bottom w:val="none" w:sz="0" w:space="0" w:color="auto"/>
                    <w:right w:val="none" w:sz="0" w:space="0" w:color="auto"/>
                  </w:divBdr>
                  <w:divsChild>
                    <w:div w:id="609509955">
                      <w:marLeft w:val="0"/>
                      <w:marRight w:val="0"/>
                      <w:marTop w:val="0"/>
                      <w:marBottom w:val="0"/>
                      <w:divBdr>
                        <w:top w:val="none" w:sz="0" w:space="0" w:color="auto"/>
                        <w:left w:val="none" w:sz="0" w:space="0" w:color="auto"/>
                        <w:bottom w:val="none" w:sz="0" w:space="0" w:color="auto"/>
                        <w:right w:val="none" w:sz="0" w:space="0" w:color="auto"/>
                      </w:divBdr>
                    </w:div>
                  </w:divsChild>
                </w:div>
                <w:div w:id="151218779">
                  <w:marLeft w:val="0"/>
                  <w:marRight w:val="0"/>
                  <w:marTop w:val="0"/>
                  <w:marBottom w:val="0"/>
                  <w:divBdr>
                    <w:top w:val="none" w:sz="0" w:space="0" w:color="auto"/>
                    <w:left w:val="none" w:sz="0" w:space="0" w:color="auto"/>
                    <w:bottom w:val="none" w:sz="0" w:space="0" w:color="auto"/>
                    <w:right w:val="none" w:sz="0" w:space="0" w:color="auto"/>
                  </w:divBdr>
                  <w:divsChild>
                    <w:div w:id="1346249827">
                      <w:marLeft w:val="0"/>
                      <w:marRight w:val="0"/>
                      <w:marTop w:val="0"/>
                      <w:marBottom w:val="0"/>
                      <w:divBdr>
                        <w:top w:val="none" w:sz="0" w:space="0" w:color="auto"/>
                        <w:left w:val="none" w:sz="0" w:space="0" w:color="auto"/>
                        <w:bottom w:val="none" w:sz="0" w:space="0" w:color="auto"/>
                        <w:right w:val="none" w:sz="0" w:space="0" w:color="auto"/>
                      </w:divBdr>
                    </w:div>
                  </w:divsChild>
                </w:div>
                <w:div w:id="661851722">
                  <w:marLeft w:val="0"/>
                  <w:marRight w:val="0"/>
                  <w:marTop w:val="0"/>
                  <w:marBottom w:val="0"/>
                  <w:divBdr>
                    <w:top w:val="none" w:sz="0" w:space="0" w:color="auto"/>
                    <w:left w:val="none" w:sz="0" w:space="0" w:color="auto"/>
                    <w:bottom w:val="none" w:sz="0" w:space="0" w:color="auto"/>
                    <w:right w:val="none" w:sz="0" w:space="0" w:color="auto"/>
                  </w:divBdr>
                  <w:divsChild>
                    <w:div w:id="1075668069">
                      <w:marLeft w:val="0"/>
                      <w:marRight w:val="0"/>
                      <w:marTop w:val="0"/>
                      <w:marBottom w:val="0"/>
                      <w:divBdr>
                        <w:top w:val="none" w:sz="0" w:space="0" w:color="auto"/>
                        <w:left w:val="none" w:sz="0" w:space="0" w:color="auto"/>
                        <w:bottom w:val="none" w:sz="0" w:space="0" w:color="auto"/>
                        <w:right w:val="none" w:sz="0" w:space="0" w:color="auto"/>
                      </w:divBdr>
                    </w:div>
                  </w:divsChild>
                </w:div>
                <w:div w:id="433210502">
                  <w:marLeft w:val="0"/>
                  <w:marRight w:val="0"/>
                  <w:marTop w:val="0"/>
                  <w:marBottom w:val="0"/>
                  <w:divBdr>
                    <w:top w:val="none" w:sz="0" w:space="0" w:color="auto"/>
                    <w:left w:val="none" w:sz="0" w:space="0" w:color="auto"/>
                    <w:bottom w:val="none" w:sz="0" w:space="0" w:color="auto"/>
                    <w:right w:val="none" w:sz="0" w:space="0" w:color="auto"/>
                  </w:divBdr>
                  <w:divsChild>
                    <w:div w:id="770048761">
                      <w:marLeft w:val="0"/>
                      <w:marRight w:val="0"/>
                      <w:marTop w:val="0"/>
                      <w:marBottom w:val="0"/>
                      <w:divBdr>
                        <w:top w:val="none" w:sz="0" w:space="0" w:color="auto"/>
                        <w:left w:val="none" w:sz="0" w:space="0" w:color="auto"/>
                        <w:bottom w:val="none" w:sz="0" w:space="0" w:color="auto"/>
                        <w:right w:val="none" w:sz="0" w:space="0" w:color="auto"/>
                      </w:divBdr>
                    </w:div>
                  </w:divsChild>
                </w:div>
                <w:div w:id="827212118">
                  <w:marLeft w:val="0"/>
                  <w:marRight w:val="0"/>
                  <w:marTop w:val="0"/>
                  <w:marBottom w:val="0"/>
                  <w:divBdr>
                    <w:top w:val="none" w:sz="0" w:space="0" w:color="auto"/>
                    <w:left w:val="none" w:sz="0" w:space="0" w:color="auto"/>
                    <w:bottom w:val="none" w:sz="0" w:space="0" w:color="auto"/>
                    <w:right w:val="none" w:sz="0" w:space="0" w:color="auto"/>
                  </w:divBdr>
                  <w:divsChild>
                    <w:div w:id="1446541081">
                      <w:marLeft w:val="0"/>
                      <w:marRight w:val="0"/>
                      <w:marTop w:val="0"/>
                      <w:marBottom w:val="0"/>
                      <w:divBdr>
                        <w:top w:val="none" w:sz="0" w:space="0" w:color="auto"/>
                        <w:left w:val="none" w:sz="0" w:space="0" w:color="auto"/>
                        <w:bottom w:val="none" w:sz="0" w:space="0" w:color="auto"/>
                        <w:right w:val="none" w:sz="0" w:space="0" w:color="auto"/>
                      </w:divBdr>
                    </w:div>
                  </w:divsChild>
                </w:div>
                <w:div w:id="2115588955">
                  <w:marLeft w:val="0"/>
                  <w:marRight w:val="0"/>
                  <w:marTop w:val="0"/>
                  <w:marBottom w:val="0"/>
                  <w:divBdr>
                    <w:top w:val="none" w:sz="0" w:space="0" w:color="auto"/>
                    <w:left w:val="none" w:sz="0" w:space="0" w:color="auto"/>
                    <w:bottom w:val="none" w:sz="0" w:space="0" w:color="auto"/>
                    <w:right w:val="none" w:sz="0" w:space="0" w:color="auto"/>
                  </w:divBdr>
                  <w:divsChild>
                    <w:div w:id="54965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983450">
          <w:marLeft w:val="0"/>
          <w:marRight w:val="0"/>
          <w:marTop w:val="0"/>
          <w:marBottom w:val="0"/>
          <w:divBdr>
            <w:top w:val="none" w:sz="0" w:space="0" w:color="auto"/>
            <w:left w:val="none" w:sz="0" w:space="0" w:color="auto"/>
            <w:bottom w:val="none" w:sz="0" w:space="0" w:color="auto"/>
            <w:right w:val="none" w:sz="0" w:space="0" w:color="auto"/>
          </w:divBdr>
        </w:div>
        <w:div w:id="214705425">
          <w:marLeft w:val="0"/>
          <w:marRight w:val="0"/>
          <w:marTop w:val="0"/>
          <w:marBottom w:val="0"/>
          <w:divBdr>
            <w:top w:val="none" w:sz="0" w:space="0" w:color="auto"/>
            <w:left w:val="none" w:sz="0" w:space="0" w:color="auto"/>
            <w:bottom w:val="none" w:sz="0" w:space="0" w:color="auto"/>
            <w:right w:val="none" w:sz="0" w:space="0" w:color="auto"/>
          </w:divBdr>
          <w:divsChild>
            <w:div w:id="926772435">
              <w:marLeft w:val="-75"/>
              <w:marRight w:val="0"/>
              <w:marTop w:val="30"/>
              <w:marBottom w:val="30"/>
              <w:divBdr>
                <w:top w:val="none" w:sz="0" w:space="0" w:color="auto"/>
                <w:left w:val="none" w:sz="0" w:space="0" w:color="auto"/>
                <w:bottom w:val="none" w:sz="0" w:space="0" w:color="auto"/>
                <w:right w:val="none" w:sz="0" w:space="0" w:color="auto"/>
              </w:divBdr>
              <w:divsChild>
                <w:div w:id="286476465">
                  <w:marLeft w:val="0"/>
                  <w:marRight w:val="0"/>
                  <w:marTop w:val="0"/>
                  <w:marBottom w:val="0"/>
                  <w:divBdr>
                    <w:top w:val="none" w:sz="0" w:space="0" w:color="auto"/>
                    <w:left w:val="none" w:sz="0" w:space="0" w:color="auto"/>
                    <w:bottom w:val="none" w:sz="0" w:space="0" w:color="auto"/>
                    <w:right w:val="none" w:sz="0" w:space="0" w:color="auto"/>
                  </w:divBdr>
                  <w:divsChild>
                    <w:div w:id="730081193">
                      <w:marLeft w:val="0"/>
                      <w:marRight w:val="0"/>
                      <w:marTop w:val="0"/>
                      <w:marBottom w:val="0"/>
                      <w:divBdr>
                        <w:top w:val="none" w:sz="0" w:space="0" w:color="auto"/>
                        <w:left w:val="none" w:sz="0" w:space="0" w:color="auto"/>
                        <w:bottom w:val="none" w:sz="0" w:space="0" w:color="auto"/>
                        <w:right w:val="none" w:sz="0" w:space="0" w:color="auto"/>
                      </w:divBdr>
                    </w:div>
                    <w:div w:id="572547670">
                      <w:marLeft w:val="0"/>
                      <w:marRight w:val="0"/>
                      <w:marTop w:val="0"/>
                      <w:marBottom w:val="0"/>
                      <w:divBdr>
                        <w:top w:val="none" w:sz="0" w:space="0" w:color="auto"/>
                        <w:left w:val="none" w:sz="0" w:space="0" w:color="auto"/>
                        <w:bottom w:val="none" w:sz="0" w:space="0" w:color="auto"/>
                        <w:right w:val="none" w:sz="0" w:space="0" w:color="auto"/>
                      </w:divBdr>
                    </w:div>
                  </w:divsChild>
                </w:div>
                <w:div w:id="1910070529">
                  <w:marLeft w:val="0"/>
                  <w:marRight w:val="0"/>
                  <w:marTop w:val="0"/>
                  <w:marBottom w:val="0"/>
                  <w:divBdr>
                    <w:top w:val="none" w:sz="0" w:space="0" w:color="auto"/>
                    <w:left w:val="none" w:sz="0" w:space="0" w:color="auto"/>
                    <w:bottom w:val="none" w:sz="0" w:space="0" w:color="auto"/>
                    <w:right w:val="none" w:sz="0" w:space="0" w:color="auto"/>
                  </w:divBdr>
                  <w:divsChild>
                    <w:div w:id="1438406441">
                      <w:marLeft w:val="0"/>
                      <w:marRight w:val="0"/>
                      <w:marTop w:val="0"/>
                      <w:marBottom w:val="0"/>
                      <w:divBdr>
                        <w:top w:val="none" w:sz="0" w:space="0" w:color="auto"/>
                        <w:left w:val="none" w:sz="0" w:space="0" w:color="auto"/>
                        <w:bottom w:val="none" w:sz="0" w:space="0" w:color="auto"/>
                        <w:right w:val="none" w:sz="0" w:space="0" w:color="auto"/>
                      </w:divBdr>
                    </w:div>
                  </w:divsChild>
                </w:div>
                <w:div w:id="1068960620">
                  <w:marLeft w:val="0"/>
                  <w:marRight w:val="0"/>
                  <w:marTop w:val="0"/>
                  <w:marBottom w:val="0"/>
                  <w:divBdr>
                    <w:top w:val="none" w:sz="0" w:space="0" w:color="auto"/>
                    <w:left w:val="none" w:sz="0" w:space="0" w:color="auto"/>
                    <w:bottom w:val="none" w:sz="0" w:space="0" w:color="auto"/>
                    <w:right w:val="none" w:sz="0" w:space="0" w:color="auto"/>
                  </w:divBdr>
                  <w:divsChild>
                    <w:div w:id="536550423">
                      <w:marLeft w:val="0"/>
                      <w:marRight w:val="0"/>
                      <w:marTop w:val="0"/>
                      <w:marBottom w:val="0"/>
                      <w:divBdr>
                        <w:top w:val="none" w:sz="0" w:space="0" w:color="auto"/>
                        <w:left w:val="none" w:sz="0" w:space="0" w:color="auto"/>
                        <w:bottom w:val="none" w:sz="0" w:space="0" w:color="auto"/>
                        <w:right w:val="none" w:sz="0" w:space="0" w:color="auto"/>
                      </w:divBdr>
                    </w:div>
                  </w:divsChild>
                </w:div>
                <w:div w:id="1397628246">
                  <w:marLeft w:val="0"/>
                  <w:marRight w:val="0"/>
                  <w:marTop w:val="0"/>
                  <w:marBottom w:val="0"/>
                  <w:divBdr>
                    <w:top w:val="none" w:sz="0" w:space="0" w:color="auto"/>
                    <w:left w:val="none" w:sz="0" w:space="0" w:color="auto"/>
                    <w:bottom w:val="none" w:sz="0" w:space="0" w:color="auto"/>
                    <w:right w:val="none" w:sz="0" w:space="0" w:color="auto"/>
                  </w:divBdr>
                  <w:divsChild>
                    <w:div w:id="2025010472">
                      <w:marLeft w:val="0"/>
                      <w:marRight w:val="0"/>
                      <w:marTop w:val="0"/>
                      <w:marBottom w:val="0"/>
                      <w:divBdr>
                        <w:top w:val="none" w:sz="0" w:space="0" w:color="auto"/>
                        <w:left w:val="none" w:sz="0" w:space="0" w:color="auto"/>
                        <w:bottom w:val="none" w:sz="0" w:space="0" w:color="auto"/>
                        <w:right w:val="none" w:sz="0" w:space="0" w:color="auto"/>
                      </w:divBdr>
                    </w:div>
                  </w:divsChild>
                </w:div>
                <w:div w:id="1201088616">
                  <w:marLeft w:val="0"/>
                  <w:marRight w:val="0"/>
                  <w:marTop w:val="0"/>
                  <w:marBottom w:val="0"/>
                  <w:divBdr>
                    <w:top w:val="none" w:sz="0" w:space="0" w:color="auto"/>
                    <w:left w:val="none" w:sz="0" w:space="0" w:color="auto"/>
                    <w:bottom w:val="none" w:sz="0" w:space="0" w:color="auto"/>
                    <w:right w:val="none" w:sz="0" w:space="0" w:color="auto"/>
                  </w:divBdr>
                  <w:divsChild>
                    <w:div w:id="257371401">
                      <w:marLeft w:val="0"/>
                      <w:marRight w:val="0"/>
                      <w:marTop w:val="0"/>
                      <w:marBottom w:val="0"/>
                      <w:divBdr>
                        <w:top w:val="none" w:sz="0" w:space="0" w:color="auto"/>
                        <w:left w:val="none" w:sz="0" w:space="0" w:color="auto"/>
                        <w:bottom w:val="none" w:sz="0" w:space="0" w:color="auto"/>
                        <w:right w:val="none" w:sz="0" w:space="0" w:color="auto"/>
                      </w:divBdr>
                    </w:div>
                  </w:divsChild>
                </w:div>
                <w:div w:id="894700941">
                  <w:marLeft w:val="0"/>
                  <w:marRight w:val="0"/>
                  <w:marTop w:val="0"/>
                  <w:marBottom w:val="0"/>
                  <w:divBdr>
                    <w:top w:val="none" w:sz="0" w:space="0" w:color="auto"/>
                    <w:left w:val="none" w:sz="0" w:space="0" w:color="auto"/>
                    <w:bottom w:val="none" w:sz="0" w:space="0" w:color="auto"/>
                    <w:right w:val="none" w:sz="0" w:space="0" w:color="auto"/>
                  </w:divBdr>
                  <w:divsChild>
                    <w:div w:id="995454558">
                      <w:marLeft w:val="0"/>
                      <w:marRight w:val="0"/>
                      <w:marTop w:val="0"/>
                      <w:marBottom w:val="0"/>
                      <w:divBdr>
                        <w:top w:val="none" w:sz="0" w:space="0" w:color="auto"/>
                        <w:left w:val="none" w:sz="0" w:space="0" w:color="auto"/>
                        <w:bottom w:val="none" w:sz="0" w:space="0" w:color="auto"/>
                        <w:right w:val="none" w:sz="0" w:space="0" w:color="auto"/>
                      </w:divBdr>
                    </w:div>
                  </w:divsChild>
                </w:div>
                <w:div w:id="1773210089">
                  <w:marLeft w:val="0"/>
                  <w:marRight w:val="0"/>
                  <w:marTop w:val="0"/>
                  <w:marBottom w:val="0"/>
                  <w:divBdr>
                    <w:top w:val="none" w:sz="0" w:space="0" w:color="auto"/>
                    <w:left w:val="none" w:sz="0" w:space="0" w:color="auto"/>
                    <w:bottom w:val="none" w:sz="0" w:space="0" w:color="auto"/>
                    <w:right w:val="none" w:sz="0" w:space="0" w:color="auto"/>
                  </w:divBdr>
                  <w:divsChild>
                    <w:div w:id="1950774613">
                      <w:marLeft w:val="0"/>
                      <w:marRight w:val="0"/>
                      <w:marTop w:val="0"/>
                      <w:marBottom w:val="0"/>
                      <w:divBdr>
                        <w:top w:val="none" w:sz="0" w:space="0" w:color="auto"/>
                        <w:left w:val="none" w:sz="0" w:space="0" w:color="auto"/>
                        <w:bottom w:val="none" w:sz="0" w:space="0" w:color="auto"/>
                        <w:right w:val="none" w:sz="0" w:space="0" w:color="auto"/>
                      </w:divBdr>
                    </w:div>
                    <w:div w:id="1438215448">
                      <w:marLeft w:val="0"/>
                      <w:marRight w:val="0"/>
                      <w:marTop w:val="0"/>
                      <w:marBottom w:val="0"/>
                      <w:divBdr>
                        <w:top w:val="none" w:sz="0" w:space="0" w:color="auto"/>
                        <w:left w:val="none" w:sz="0" w:space="0" w:color="auto"/>
                        <w:bottom w:val="none" w:sz="0" w:space="0" w:color="auto"/>
                        <w:right w:val="none" w:sz="0" w:space="0" w:color="auto"/>
                      </w:divBdr>
                    </w:div>
                    <w:div w:id="961157484">
                      <w:marLeft w:val="0"/>
                      <w:marRight w:val="0"/>
                      <w:marTop w:val="0"/>
                      <w:marBottom w:val="0"/>
                      <w:divBdr>
                        <w:top w:val="none" w:sz="0" w:space="0" w:color="auto"/>
                        <w:left w:val="none" w:sz="0" w:space="0" w:color="auto"/>
                        <w:bottom w:val="none" w:sz="0" w:space="0" w:color="auto"/>
                        <w:right w:val="none" w:sz="0" w:space="0" w:color="auto"/>
                      </w:divBdr>
                    </w:div>
                    <w:div w:id="2134712399">
                      <w:marLeft w:val="0"/>
                      <w:marRight w:val="0"/>
                      <w:marTop w:val="0"/>
                      <w:marBottom w:val="0"/>
                      <w:divBdr>
                        <w:top w:val="none" w:sz="0" w:space="0" w:color="auto"/>
                        <w:left w:val="none" w:sz="0" w:space="0" w:color="auto"/>
                        <w:bottom w:val="none" w:sz="0" w:space="0" w:color="auto"/>
                        <w:right w:val="none" w:sz="0" w:space="0" w:color="auto"/>
                      </w:divBdr>
                    </w:div>
                    <w:div w:id="1576892293">
                      <w:marLeft w:val="0"/>
                      <w:marRight w:val="0"/>
                      <w:marTop w:val="0"/>
                      <w:marBottom w:val="0"/>
                      <w:divBdr>
                        <w:top w:val="none" w:sz="0" w:space="0" w:color="auto"/>
                        <w:left w:val="none" w:sz="0" w:space="0" w:color="auto"/>
                        <w:bottom w:val="none" w:sz="0" w:space="0" w:color="auto"/>
                        <w:right w:val="none" w:sz="0" w:space="0" w:color="auto"/>
                      </w:divBdr>
                    </w:div>
                    <w:div w:id="506870799">
                      <w:marLeft w:val="0"/>
                      <w:marRight w:val="0"/>
                      <w:marTop w:val="0"/>
                      <w:marBottom w:val="0"/>
                      <w:divBdr>
                        <w:top w:val="none" w:sz="0" w:space="0" w:color="auto"/>
                        <w:left w:val="none" w:sz="0" w:space="0" w:color="auto"/>
                        <w:bottom w:val="none" w:sz="0" w:space="0" w:color="auto"/>
                        <w:right w:val="none" w:sz="0" w:space="0" w:color="auto"/>
                      </w:divBdr>
                    </w:div>
                    <w:div w:id="542835923">
                      <w:marLeft w:val="0"/>
                      <w:marRight w:val="0"/>
                      <w:marTop w:val="0"/>
                      <w:marBottom w:val="0"/>
                      <w:divBdr>
                        <w:top w:val="none" w:sz="0" w:space="0" w:color="auto"/>
                        <w:left w:val="none" w:sz="0" w:space="0" w:color="auto"/>
                        <w:bottom w:val="none" w:sz="0" w:space="0" w:color="auto"/>
                        <w:right w:val="none" w:sz="0" w:space="0" w:color="auto"/>
                      </w:divBdr>
                    </w:div>
                    <w:div w:id="383482806">
                      <w:marLeft w:val="0"/>
                      <w:marRight w:val="0"/>
                      <w:marTop w:val="0"/>
                      <w:marBottom w:val="0"/>
                      <w:divBdr>
                        <w:top w:val="none" w:sz="0" w:space="0" w:color="auto"/>
                        <w:left w:val="none" w:sz="0" w:space="0" w:color="auto"/>
                        <w:bottom w:val="none" w:sz="0" w:space="0" w:color="auto"/>
                        <w:right w:val="none" w:sz="0" w:space="0" w:color="auto"/>
                      </w:divBdr>
                    </w:div>
                    <w:div w:id="728303769">
                      <w:marLeft w:val="0"/>
                      <w:marRight w:val="0"/>
                      <w:marTop w:val="0"/>
                      <w:marBottom w:val="0"/>
                      <w:divBdr>
                        <w:top w:val="none" w:sz="0" w:space="0" w:color="auto"/>
                        <w:left w:val="none" w:sz="0" w:space="0" w:color="auto"/>
                        <w:bottom w:val="none" w:sz="0" w:space="0" w:color="auto"/>
                        <w:right w:val="none" w:sz="0" w:space="0" w:color="auto"/>
                      </w:divBdr>
                    </w:div>
                  </w:divsChild>
                </w:div>
                <w:div w:id="1001740902">
                  <w:marLeft w:val="0"/>
                  <w:marRight w:val="0"/>
                  <w:marTop w:val="0"/>
                  <w:marBottom w:val="0"/>
                  <w:divBdr>
                    <w:top w:val="none" w:sz="0" w:space="0" w:color="auto"/>
                    <w:left w:val="none" w:sz="0" w:space="0" w:color="auto"/>
                    <w:bottom w:val="none" w:sz="0" w:space="0" w:color="auto"/>
                    <w:right w:val="none" w:sz="0" w:space="0" w:color="auto"/>
                  </w:divBdr>
                  <w:divsChild>
                    <w:div w:id="2110007607">
                      <w:marLeft w:val="0"/>
                      <w:marRight w:val="0"/>
                      <w:marTop w:val="0"/>
                      <w:marBottom w:val="0"/>
                      <w:divBdr>
                        <w:top w:val="none" w:sz="0" w:space="0" w:color="auto"/>
                        <w:left w:val="none" w:sz="0" w:space="0" w:color="auto"/>
                        <w:bottom w:val="none" w:sz="0" w:space="0" w:color="auto"/>
                        <w:right w:val="none" w:sz="0" w:space="0" w:color="auto"/>
                      </w:divBdr>
                    </w:div>
                  </w:divsChild>
                </w:div>
                <w:div w:id="1041395737">
                  <w:marLeft w:val="0"/>
                  <w:marRight w:val="0"/>
                  <w:marTop w:val="0"/>
                  <w:marBottom w:val="0"/>
                  <w:divBdr>
                    <w:top w:val="none" w:sz="0" w:space="0" w:color="auto"/>
                    <w:left w:val="none" w:sz="0" w:space="0" w:color="auto"/>
                    <w:bottom w:val="none" w:sz="0" w:space="0" w:color="auto"/>
                    <w:right w:val="none" w:sz="0" w:space="0" w:color="auto"/>
                  </w:divBdr>
                  <w:divsChild>
                    <w:div w:id="624241265">
                      <w:marLeft w:val="0"/>
                      <w:marRight w:val="0"/>
                      <w:marTop w:val="0"/>
                      <w:marBottom w:val="0"/>
                      <w:divBdr>
                        <w:top w:val="none" w:sz="0" w:space="0" w:color="auto"/>
                        <w:left w:val="none" w:sz="0" w:space="0" w:color="auto"/>
                        <w:bottom w:val="none" w:sz="0" w:space="0" w:color="auto"/>
                        <w:right w:val="none" w:sz="0" w:space="0" w:color="auto"/>
                      </w:divBdr>
                    </w:div>
                  </w:divsChild>
                </w:div>
                <w:div w:id="1560357744">
                  <w:marLeft w:val="0"/>
                  <w:marRight w:val="0"/>
                  <w:marTop w:val="0"/>
                  <w:marBottom w:val="0"/>
                  <w:divBdr>
                    <w:top w:val="none" w:sz="0" w:space="0" w:color="auto"/>
                    <w:left w:val="none" w:sz="0" w:space="0" w:color="auto"/>
                    <w:bottom w:val="none" w:sz="0" w:space="0" w:color="auto"/>
                    <w:right w:val="none" w:sz="0" w:space="0" w:color="auto"/>
                  </w:divBdr>
                  <w:divsChild>
                    <w:div w:id="464082042">
                      <w:marLeft w:val="0"/>
                      <w:marRight w:val="0"/>
                      <w:marTop w:val="0"/>
                      <w:marBottom w:val="0"/>
                      <w:divBdr>
                        <w:top w:val="none" w:sz="0" w:space="0" w:color="auto"/>
                        <w:left w:val="none" w:sz="0" w:space="0" w:color="auto"/>
                        <w:bottom w:val="none" w:sz="0" w:space="0" w:color="auto"/>
                        <w:right w:val="none" w:sz="0" w:space="0" w:color="auto"/>
                      </w:divBdr>
                    </w:div>
                  </w:divsChild>
                </w:div>
                <w:div w:id="1576665489">
                  <w:marLeft w:val="0"/>
                  <w:marRight w:val="0"/>
                  <w:marTop w:val="0"/>
                  <w:marBottom w:val="0"/>
                  <w:divBdr>
                    <w:top w:val="none" w:sz="0" w:space="0" w:color="auto"/>
                    <w:left w:val="none" w:sz="0" w:space="0" w:color="auto"/>
                    <w:bottom w:val="none" w:sz="0" w:space="0" w:color="auto"/>
                    <w:right w:val="none" w:sz="0" w:space="0" w:color="auto"/>
                  </w:divBdr>
                  <w:divsChild>
                    <w:div w:id="2060589881">
                      <w:marLeft w:val="0"/>
                      <w:marRight w:val="0"/>
                      <w:marTop w:val="0"/>
                      <w:marBottom w:val="0"/>
                      <w:divBdr>
                        <w:top w:val="none" w:sz="0" w:space="0" w:color="auto"/>
                        <w:left w:val="none" w:sz="0" w:space="0" w:color="auto"/>
                        <w:bottom w:val="none" w:sz="0" w:space="0" w:color="auto"/>
                        <w:right w:val="none" w:sz="0" w:space="0" w:color="auto"/>
                      </w:divBdr>
                    </w:div>
                  </w:divsChild>
                </w:div>
                <w:div w:id="1265186765">
                  <w:marLeft w:val="0"/>
                  <w:marRight w:val="0"/>
                  <w:marTop w:val="0"/>
                  <w:marBottom w:val="0"/>
                  <w:divBdr>
                    <w:top w:val="none" w:sz="0" w:space="0" w:color="auto"/>
                    <w:left w:val="none" w:sz="0" w:space="0" w:color="auto"/>
                    <w:bottom w:val="none" w:sz="0" w:space="0" w:color="auto"/>
                    <w:right w:val="none" w:sz="0" w:space="0" w:color="auto"/>
                  </w:divBdr>
                  <w:divsChild>
                    <w:div w:id="289014803">
                      <w:marLeft w:val="0"/>
                      <w:marRight w:val="0"/>
                      <w:marTop w:val="0"/>
                      <w:marBottom w:val="0"/>
                      <w:divBdr>
                        <w:top w:val="none" w:sz="0" w:space="0" w:color="auto"/>
                        <w:left w:val="none" w:sz="0" w:space="0" w:color="auto"/>
                        <w:bottom w:val="none" w:sz="0" w:space="0" w:color="auto"/>
                        <w:right w:val="none" w:sz="0" w:space="0" w:color="auto"/>
                      </w:divBdr>
                    </w:div>
                  </w:divsChild>
                </w:div>
                <w:div w:id="598682412">
                  <w:marLeft w:val="0"/>
                  <w:marRight w:val="0"/>
                  <w:marTop w:val="0"/>
                  <w:marBottom w:val="0"/>
                  <w:divBdr>
                    <w:top w:val="none" w:sz="0" w:space="0" w:color="auto"/>
                    <w:left w:val="none" w:sz="0" w:space="0" w:color="auto"/>
                    <w:bottom w:val="none" w:sz="0" w:space="0" w:color="auto"/>
                    <w:right w:val="none" w:sz="0" w:space="0" w:color="auto"/>
                  </w:divBdr>
                  <w:divsChild>
                    <w:div w:id="1313363157">
                      <w:marLeft w:val="0"/>
                      <w:marRight w:val="0"/>
                      <w:marTop w:val="0"/>
                      <w:marBottom w:val="0"/>
                      <w:divBdr>
                        <w:top w:val="none" w:sz="0" w:space="0" w:color="auto"/>
                        <w:left w:val="none" w:sz="0" w:space="0" w:color="auto"/>
                        <w:bottom w:val="none" w:sz="0" w:space="0" w:color="auto"/>
                        <w:right w:val="none" w:sz="0" w:space="0" w:color="auto"/>
                      </w:divBdr>
                    </w:div>
                  </w:divsChild>
                </w:div>
                <w:div w:id="924846998">
                  <w:marLeft w:val="0"/>
                  <w:marRight w:val="0"/>
                  <w:marTop w:val="0"/>
                  <w:marBottom w:val="0"/>
                  <w:divBdr>
                    <w:top w:val="none" w:sz="0" w:space="0" w:color="auto"/>
                    <w:left w:val="none" w:sz="0" w:space="0" w:color="auto"/>
                    <w:bottom w:val="none" w:sz="0" w:space="0" w:color="auto"/>
                    <w:right w:val="none" w:sz="0" w:space="0" w:color="auto"/>
                  </w:divBdr>
                  <w:divsChild>
                    <w:div w:id="1140684806">
                      <w:marLeft w:val="0"/>
                      <w:marRight w:val="0"/>
                      <w:marTop w:val="0"/>
                      <w:marBottom w:val="0"/>
                      <w:divBdr>
                        <w:top w:val="none" w:sz="0" w:space="0" w:color="auto"/>
                        <w:left w:val="none" w:sz="0" w:space="0" w:color="auto"/>
                        <w:bottom w:val="none" w:sz="0" w:space="0" w:color="auto"/>
                        <w:right w:val="none" w:sz="0" w:space="0" w:color="auto"/>
                      </w:divBdr>
                    </w:div>
                  </w:divsChild>
                </w:div>
                <w:div w:id="174005668">
                  <w:marLeft w:val="0"/>
                  <w:marRight w:val="0"/>
                  <w:marTop w:val="0"/>
                  <w:marBottom w:val="0"/>
                  <w:divBdr>
                    <w:top w:val="none" w:sz="0" w:space="0" w:color="auto"/>
                    <w:left w:val="none" w:sz="0" w:space="0" w:color="auto"/>
                    <w:bottom w:val="none" w:sz="0" w:space="0" w:color="auto"/>
                    <w:right w:val="none" w:sz="0" w:space="0" w:color="auto"/>
                  </w:divBdr>
                  <w:divsChild>
                    <w:div w:id="1357850270">
                      <w:marLeft w:val="0"/>
                      <w:marRight w:val="0"/>
                      <w:marTop w:val="0"/>
                      <w:marBottom w:val="0"/>
                      <w:divBdr>
                        <w:top w:val="none" w:sz="0" w:space="0" w:color="auto"/>
                        <w:left w:val="none" w:sz="0" w:space="0" w:color="auto"/>
                        <w:bottom w:val="none" w:sz="0" w:space="0" w:color="auto"/>
                        <w:right w:val="none" w:sz="0" w:space="0" w:color="auto"/>
                      </w:divBdr>
                    </w:div>
                  </w:divsChild>
                </w:div>
                <w:div w:id="637807051">
                  <w:marLeft w:val="0"/>
                  <w:marRight w:val="0"/>
                  <w:marTop w:val="0"/>
                  <w:marBottom w:val="0"/>
                  <w:divBdr>
                    <w:top w:val="none" w:sz="0" w:space="0" w:color="auto"/>
                    <w:left w:val="none" w:sz="0" w:space="0" w:color="auto"/>
                    <w:bottom w:val="none" w:sz="0" w:space="0" w:color="auto"/>
                    <w:right w:val="none" w:sz="0" w:space="0" w:color="auto"/>
                  </w:divBdr>
                  <w:divsChild>
                    <w:div w:id="622613117">
                      <w:marLeft w:val="0"/>
                      <w:marRight w:val="0"/>
                      <w:marTop w:val="0"/>
                      <w:marBottom w:val="0"/>
                      <w:divBdr>
                        <w:top w:val="none" w:sz="0" w:space="0" w:color="auto"/>
                        <w:left w:val="none" w:sz="0" w:space="0" w:color="auto"/>
                        <w:bottom w:val="none" w:sz="0" w:space="0" w:color="auto"/>
                        <w:right w:val="none" w:sz="0" w:space="0" w:color="auto"/>
                      </w:divBdr>
                    </w:div>
                  </w:divsChild>
                </w:div>
                <w:div w:id="1551574447">
                  <w:marLeft w:val="0"/>
                  <w:marRight w:val="0"/>
                  <w:marTop w:val="0"/>
                  <w:marBottom w:val="0"/>
                  <w:divBdr>
                    <w:top w:val="none" w:sz="0" w:space="0" w:color="auto"/>
                    <w:left w:val="none" w:sz="0" w:space="0" w:color="auto"/>
                    <w:bottom w:val="none" w:sz="0" w:space="0" w:color="auto"/>
                    <w:right w:val="none" w:sz="0" w:space="0" w:color="auto"/>
                  </w:divBdr>
                  <w:divsChild>
                    <w:div w:id="669917018">
                      <w:marLeft w:val="0"/>
                      <w:marRight w:val="0"/>
                      <w:marTop w:val="0"/>
                      <w:marBottom w:val="0"/>
                      <w:divBdr>
                        <w:top w:val="none" w:sz="0" w:space="0" w:color="auto"/>
                        <w:left w:val="none" w:sz="0" w:space="0" w:color="auto"/>
                        <w:bottom w:val="none" w:sz="0" w:space="0" w:color="auto"/>
                        <w:right w:val="none" w:sz="0" w:space="0" w:color="auto"/>
                      </w:divBdr>
                    </w:div>
                  </w:divsChild>
                </w:div>
                <w:div w:id="281764606">
                  <w:marLeft w:val="0"/>
                  <w:marRight w:val="0"/>
                  <w:marTop w:val="0"/>
                  <w:marBottom w:val="0"/>
                  <w:divBdr>
                    <w:top w:val="none" w:sz="0" w:space="0" w:color="auto"/>
                    <w:left w:val="none" w:sz="0" w:space="0" w:color="auto"/>
                    <w:bottom w:val="none" w:sz="0" w:space="0" w:color="auto"/>
                    <w:right w:val="none" w:sz="0" w:space="0" w:color="auto"/>
                  </w:divBdr>
                  <w:divsChild>
                    <w:div w:id="758601764">
                      <w:marLeft w:val="0"/>
                      <w:marRight w:val="0"/>
                      <w:marTop w:val="0"/>
                      <w:marBottom w:val="0"/>
                      <w:divBdr>
                        <w:top w:val="none" w:sz="0" w:space="0" w:color="auto"/>
                        <w:left w:val="none" w:sz="0" w:space="0" w:color="auto"/>
                        <w:bottom w:val="none" w:sz="0" w:space="0" w:color="auto"/>
                        <w:right w:val="none" w:sz="0" w:space="0" w:color="auto"/>
                      </w:divBdr>
                    </w:div>
                  </w:divsChild>
                </w:div>
                <w:div w:id="1936747172">
                  <w:marLeft w:val="0"/>
                  <w:marRight w:val="0"/>
                  <w:marTop w:val="0"/>
                  <w:marBottom w:val="0"/>
                  <w:divBdr>
                    <w:top w:val="none" w:sz="0" w:space="0" w:color="auto"/>
                    <w:left w:val="none" w:sz="0" w:space="0" w:color="auto"/>
                    <w:bottom w:val="none" w:sz="0" w:space="0" w:color="auto"/>
                    <w:right w:val="none" w:sz="0" w:space="0" w:color="auto"/>
                  </w:divBdr>
                  <w:divsChild>
                    <w:div w:id="1085684132">
                      <w:marLeft w:val="0"/>
                      <w:marRight w:val="0"/>
                      <w:marTop w:val="0"/>
                      <w:marBottom w:val="0"/>
                      <w:divBdr>
                        <w:top w:val="none" w:sz="0" w:space="0" w:color="auto"/>
                        <w:left w:val="none" w:sz="0" w:space="0" w:color="auto"/>
                        <w:bottom w:val="none" w:sz="0" w:space="0" w:color="auto"/>
                        <w:right w:val="none" w:sz="0" w:space="0" w:color="auto"/>
                      </w:divBdr>
                    </w:div>
                  </w:divsChild>
                </w:div>
                <w:div w:id="788358473">
                  <w:marLeft w:val="0"/>
                  <w:marRight w:val="0"/>
                  <w:marTop w:val="0"/>
                  <w:marBottom w:val="0"/>
                  <w:divBdr>
                    <w:top w:val="none" w:sz="0" w:space="0" w:color="auto"/>
                    <w:left w:val="none" w:sz="0" w:space="0" w:color="auto"/>
                    <w:bottom w:val="none" w:sz="0" w:space="0" w:color="auto"/>
                    <w:right w:val="none" w:sz="0" w:space="0" w:color="auto"/>
                  </w:divBdr>
                  <w:divsChild>
                    <w:div w:id="741684129">
                      <w:marLeft w:val="0"/>
                      <w:marRight w:val="0"/>
                      <w:marTop w:val="0"/>
                      <w:marBottom w:val="0"/>
                      <w:divBdr>
                        <w:top w:val="none" w:sz="0" w:space="0" w:color="auto"/>
                        <w:left w:val="none" w:sz="0" w:space="0" w:color="auto"/>
                        <w:bottom w:val="none" w:sz="0" w:space="0" w:color="auto"/>
                        <w:right w:val="none" w:sz="0" w:space="0" w:color="auto"/>
                      </w:divBdr>
                    </w:div>
                  </w:divsChild>
                </w:div>
                <w:div w:id="2142528149">
                  <w:marLeft w:val="0"/>
                  <w:marRight w:val="0"/>
                  <w:marTop w:val="0"/>
                  <w:marBottom w:val="0"/>
                  <w:divBdr>
                    <w:top w:val="none" w:sz="0" w:space="0" w:color="auto"/>
                    <w:left w:val="none" w:sz="0" w:space="0" w:color="auto"/>
                    <w:bottom w:val="none" w:sz="0" w:space="0" w:color="auto"/>
                    <w:right w:val="none" w:sz="0" w:space="0" w:color="auto"/>
                  </w:divBdr>
                  <w:divsChild>
                    <w:div w:id="1058163727">
                      <w:marLeft w:val="0"/>
                      <w:marRight w:val="0"/>
                      <w:marTop w:val="0"/>
                      <w:marBottom w:val="0"/>
                      <w:divBdr>
                        <w:top w:val="none" w:sz="0" w:space="0" w:color="auto"/>
                        <w:left w:val="none" w:sz="0" w:space="0" w:color="auto"/>
                        <w:bottom w:val="none" w:sz="0" w:space="0" w:color="auto"/>
                        <w:right w:val="none" w:sz="0" w:space="0" w:color="auto"/>
                      </w:divBdr>
                    </w:div>
                  </w:divsChild>
                </w:div>
                <w:div w:id="614755263">
                  <w:marLeft w:val="0"/>
                  <w:marRight w:val="0"/>
                  <w:marTop w:val="0"/>
                  <w:marBottom w:val="0"/>
                  <w:divBdr>
                    <w:top w:val="none" w:sz="0" w:space="0" w:color="auto"/>
                    <w:left w:val="none" w:sz="0" w:space="0" w:color="auto"/>
                    <w:bottom w:val="none" w:sz="0" w:space="0" w:color="auto"/>
                    <w:right w:val="none" w:sz="0" w:space="0" w:color="auto"/>
                  </w:divBdr>
                  <w:divsChild>
                    <w:div w:id="460925349">
                      <w:marLeft w:val="0"/>
                      <w:marRight w:val="0"/>
                      <w:marTop w:val="0"/>
                      <w:marBottom w:val="0"/>
                      <w:divBdr>
                        <w:top w:val="none" w:sz="0" w:space="0" w:color="auto"/>
                        <w:left w:val="none" w:sz="0" w:space="0" w:color="auto"/>
                        <w:bottom w:val="none" w:sz="0" w:space="0" w:color="auto"/>
                        <w:right w:val="none" w:sz="0" w:space="0" w:color="auto"/>
                      </w:divBdr>
                    </w:div>
                  </w:divsChild>
                </w:div>
                <w:div w:id="235240534">
                  <w:marLeft w:val="0"/>
                  <w:marRight w:val="0"/>
                  <w:marTop w:val="0"/>
                  <w:marBottom w:val="0"/>
                  <w:divBdr>
                    <w:top w:val="none" w:sz="0" w:space="0" w:color="auto"/>
                    <w:left w:val="none" w:sz="0" w:space="0" w:color="auto"/>
                    <w:bottom w:val="none" w:sz="0" w:space="0" w:color="auto"/>
                    <w:right w:val="none" w:sz="0" w:space="0" w:color="auto"/>
                  </w:divBdr>
                  <w:divsChild>
                    <w:div w:id="943728646">
                      <w:marLeft w:val="0"/>
                      <w:marRight w:val="0"/>
                      <w:marTop w:val="0"/>
                      <w:marBottom w:val="0"/>
                      <w:divBdr>
                        <w:top w:val="none" w:sz="0" w:space="0" w:color="auto"/>
                        <w:left w:val="none" w:sz="0" w:space="0" w:color="auto"/>
                        <w:bottom w:val="none" w:sz="0" w:space="0" w:color="auto"/>
                        <w:right w:val="none" w:sz="0" w:space="0" w:color="auto"/>
                      </w:divBdr>
                    </w:div>
                  </w:divsChild>
                </w:div>
                <w:div w:id="1621840830">
                  <w:marLeft w:val="0"/>
                  <w:marRight w:val="0"/>
                  <w:marTop w:val="0"/>
                  <w:marBottom w:val="0"/>
                  <w:divBdr>
                    <w:top w:val="none" w:sz="0" w:space="0" w:color="auto"/>
                    <w:left w:val="none" w:sz="0" w:space="0" w:color="auto"/>
                    <w:bottom w:val="none" w:sz="0" w:space="0" w:color="auto"/>
                    <w:right w:val="none" w:sz="0" w:space="0" w:color="auto"/>
                  </w:divBdr>
                  <w:divsChild>
                    <w:div w:id="592010763">
                      <w:marLeft w:val="0"/>
                      <w:marRight w:val="0"/>
                      <w:marTop w:val="0"/>
                      <w:marBottom w:val="0"/>
                      <w:divBdr>
                        <w:top w:val="none" w:sz="0" w:space="0" w:color="auto"/>
                        <w:left w:val="none" w:sz="0" w:space="0" w:color="auto"/>
                        <w:bottom w:val="none" w:sz="0" w:space="0" w:color="auto"/>
                        <w:right w:val="none" w:sz="0" w:space="0" w:color="auto"/>
                      </w:divBdr>
                    </w:div>
                  </w:divsChild>
                </w:div>
                <w:div w:id="1887641786">
                  <w:marLeft w:val="0"/>
                  <w:marRight w:val="0"/>
                  <w:marTop w:val="0"/>
                  <w:marBottom w:val="0"/>
                  <w:divBdr>
                    <w:top w:val="none" w:sz="0" w:space="0" w:color="auto"/>
                    <w:left w:val="none" w:sz="0" w:space="0" w:color="auto"/>
                    <w:bottom w:val="none" w:sz="0" w:space="0" w:color="auto"/>
                    <w:right w:val="none" w:sz="0" w:space="0" w:color="auto"/>
                  </w:divBdr>
                  <w:divsChild>
                    <w:div w:id="825777498">
                      <w:marLeft w:val="0"/>
                      <w:marRight w:val="0"/>
                      <w:marTop w:val="0"/>
                      <w:marBottom w:val="0"/>
                      <w:divBdr>
                        <w:top w:val="none" w:sz="0" w:space="0" w:color="auto"/>
                        <w:left w:val="none" w:sz="0" w:space="0" w:color="auto"/>
                        <w:bottom w:val="none" w:sz="0" w:space="0" w:color="auto"/>
                        <w:right w:val="none" w:sz="0" w:space="0" w:color="auto"/>
                      </w:divBdr>
                    </w:div>
                  </w:divsChild>
                </w:div>
                <w:div w:id="15426632">
                  <w:marLeft w:val="0"/>
                  <w:marRight w:val="0"/>
                  <w:marTop w:val="0"/>
                  <w:marBottom w:val="0"/>
                  <w:divBdr>
                    <w:top w:val="none" w:sz="0" w:space="0" w:color="auto"/>
                    <w:left w:val="none" w:sz="0" w:space="0" w:color="auto"/>
                    <w:bottom w:val="none" w:sz="0" w:space="0" w:color="auto"/>
                    <w:right w:val="none" w:sz="0" w:space="0" w:color="auto"/>
                  </w:divBdr>
                  <w:divsChild>
                    <w:div w:id="303388461">
                      <w:marLeft w:val="0"/>
                      <w:marRight w:val="0"/>
                      <w:marTop w:val="0"/>
                      <w:marBottom w:val="0"/>
                      <w:divBdr>
                        <w:top w:val="none" w:sz="0" w:space="0" w:color="auto"/>
                        <w:left w:val="none" w:sz="0" w:space="0" w:color="auto"/>
                        <w:bottom w:val="none" w:sz="0" w:space="0" w:color="auto"/>
                        <w:right w:val="none" w:sz="0" w:space="0" w:color="auto"/>
                      </w:divBdr>
                    </w:div>
                  </w:divsChild>
                </w:div>
                <w:div w:id="812796108">
                  <w:marLeft w:val="0"/>
                  <w:marRight w:val="0"/>
                  <w:marTop w:val="0"/>
                  <w:marBottom w:val="0"/>
                  <w:divBdr>
                    <w:top w:val="none" w:sz="0" w:space="0" w:color="auto"/>
                    <w:left w:val="none" w:sz="0" w:space="0" w:color="auto"/>
                    <w:bottom w:val="none" w:sz="0" w:space="0" w:color="auto"/>
                    <w:right w:val="none" w:sz="0" w:space="0" w:color="auto"/>
                  </w:divBdr>
                  <w:divsChild>
                    <w:div w:id="956105526">
                      <w:marLeft w:val="0"/>
                      <w:marRight w:val="0"/>
                      <w:marTop w:val="0"/>
                      <w:marBottom w:val="0"/>
                      <w:divBdr>
                        <w:top w:val="none" w:sz="0" w:space="0" w:color="auto"/>
                        <w:left w:val="none" w:sz="0" w:space="0" w:color="auto"/>
                        <w:bottom w:val="none" w:sz="0" w:space="0" w:color="auto"/>
                        <w:right w:val="none" w:sz="0" w:space="0" w:color="auto"/>
                      </w:divBdr>
                    </w:div>
                  </w:divsChild>
                </w:div>
                <w:div w:id="1308783389">
                  <w:marLeft w:val="0"/>
                  <w:marRight w:val="0"/>
                  <w:marTop w:val="0"/>
                  <w:marBottom w:val="0"/>
                  <w:divBdr>
                    <w:top w:val="none" w:sz="0" w:space="0" w:color="auto"/>
                    <w:left w:val="none" w:sz="0" w:space="0" w:color="auto"/>
                    <w:bottom w:val="none" w:sz="0" w:space="0" w:color="auto"/>
                    <w:right w:val="none" w:sz="0" w:space="0" w:color="auto"/>
                  </w:divBdr>
                  <w:divsChild>
                    <w:div w:id="1702241248">
                      <w:marLeft w:val="0"/>
                      <w:marRight w:val="0"/>
                      <w:marTop w:val="0"/>
                      <w:marBottom w:val="0"/>
                      <w:divBdr>
                        <w:top w:val="none" w:sz="0" w:space="0" w:color="auto"/>
                        <w:left w:val="none" w:sz="0" w:space="0" w:color="auto"/>
                        <w:bottom w:val="none" w:sz="0" w:space="0" w:color="auto"/>
                        <w:right w:val="none" w:sz="0" w:space="0" w:color="auto"/>
                      </w:divBdr>
                    </w:div>
                  </w:divsChild>
                </w:div>
                <w:div w:id="1578589534">
                  <w:marLeft w:val="0"/>
                  <w:marRight w:val="0"/>
                  <w:marTop w:val="0"/>
                  <w:marBottom w:val="0"/>
                  <w:divBdr>
                    <w:top w:val="none" w:sz="0" w:space="0" w:color="auto"/>
                    <w:left w:val="none" w:sz="0" w:space="0" w:color="auto"/>
                    <w:bottom w:val="none" w:sz="0" w:space="0" w:color="auto"/>
                    <w:right w:val="none" w:sz="0" w:space="0" w:color="auto"/>
                  </w:divBdr>
                  <w:divsChild>
                    <w:div w:id="1527016281">
                      <w:marLeft w:val="0"/>
                      <w:marRight w:val="0"/>
                      <w:marTop w:val="0"/>
                      <w:marBottom w:val="0"/>
                      <w:divBdr>
                        <w:top w:val="none" w:sz="0" w:space="0" w:color="auto"/>
                        <w:left w:val="none" w:sz="0" w:space="0" w:color="auto"/>
                        <w:bottom w:val="none" w:sz="0" w:space="0" w:color="auto"/>
                        <w:right w:val="none" w:sz="0" w:space="0" w:color="auto"/>
                      </w:divBdr>
                    </w:div>
                  </w:divsChild>
                </w:div>
                <w:div w:id="493496971">
                  <w:marLeft w:val="0"/>
                  <w:marRight w:val="0"/>
                  <w:marTop w:val="0"/>
                  <w:marBottom w:val="0"/>
                  <w:divBdr>
                    <w:top w:val="none" w:sz="0" w:space="0" w:color="auto"/>
                    <w:left w:val="none" w:sz="0" w:space="0" w:color="auto"/>
                    <w:bottom w:val="none" w:sz="0" w:space="0" w:color="auto"/>
                    <w:right w:val="none" w:sz="0" w:space="0" w:color="auto"/>
                  </w:divBdr>
                  <w:divsChild>
                    <w:div w:id="2103143749">
                      <w:marLeft w:val="0"/>
                      <w:marRight w:val="0"/>
                      <w:marTop w:val="0"/>
                      <w:marBottom w:val="0"/>
                      <w:divBdr>
                        <w:top w:val="none" w:sz="0" w:space="0" w:color="auto"/>
                        <w:left w:val="none" w:sz="0" w:space="0" w:color="auto"/>
                        <w:bottom w:val="none" w:sz="0" w:space="0" w:color="auto"/>
                        <w:right w:val="none" w:sz="0" w:space="0" w:color="auto"/>
                      </w:divBdr>
                    </w:div>
                  </w:divsChild>
                </w:div>
                <w:div w:id="2052219003">
                  <w:marLeft w:val="0"/>
                  <w:marRight w:val="0"/>
                  <w:marTop w:val="0"/>
                  <w:marBottom w:val="0"/>
                  <w:divBdr>
                    <w:top w:val="none" w:sz="0" w:space="0" w:color="auto"/>
                    <w:left w:val="none" w:sz="0" w:space="0" w:color="auto"/>
                    <w:bottom w:val="none" w:sz="0" w:space="0" w:color="auto"/>
                    <w:right w:val="none" w:sz="0" w:space="0" w:color="auto"/>
                  </w:divBdr>
                  <w:divsChild>
                    <w:div w:id="626667710">
                      <w:marLeft w:val="0"/>
                      <w:marRight w:val="0"/>
                      <w:marTop w:val="0"/>
                      <w:marBottom w:val="0"/>
                      <w:divBdr>
                        <w:top w:val="none" w:sz="0" w:space="0" w:color="auto"/>
                        <w:left w:val="none" w:sz="0" w:space="0" w:color="auto"/>
                        <w:bottom w:val="none" w:sz="0" w:space="0" w:color="auto"/>
                        <w:right w:val="none" w:sz="0" w:space="0" w:color="auto"/>
                      </w:divBdr>
                    </w:div>
                  </w:divsChild>
                </w:div>
                <w:div w:id="104933930">
                  <w:marLeft w:val="0"/>
                  <w:marRight w:val="0"/>
                  <w:marTop w:val="0"/>
                  <w:marBottom w:val="0"/>
                  <w:divBdr>
                    <w:top w:val="none" w:sz="0" w:space="0" w:color="auto"/>
                    <w:left w:val="none" w:sz="0" w:space="0" w:color="auto"/>
                    <w:bottom w:val="none" w:sz="0" w:space="0" w:color="auto"/>
                    <w:right w:val="none" w:sz="0" w:space="0" w:color="auto"/>
                  </w:divBdr>
                  <w:divsChild>
                    <w:div w:id="60641196">
                      <w:marLeft w:val="0"/>
                      <w:marRight w:val="0"/>
                      <w:marTop w:val="0"/>
                      <w:marBottom w:val="0"/>
                      <w:divBdr>
                        <w:top w:val="none" w:sz="0" w:space="0" w:color="auto"/>
                        <w:left w:val="none" w:sz="0" w:space="0" w:color="auto"/>
                        <w:bottom w:val="none" w:sz="0" w:space="0" w:color="auto"/>
                        <w:right w:val="none" w:sz="0" w:space="0" w:color="auto"/>
                      </w:divBdr>
                    </w:div>
                  </w:divsChild>
                </w:div>
                <w:div w:id="797604405">
                  <w:marLeft w:val="0"/>
                  <w:marRight w:val="0"/>
                  <w:marTop w:val="0"/>
                  <w:marBottom w:val="0"/>
                  <w:divBdr>
                    <w:top w:val="none" w:sz="0" w:space="0" w:color="auto"/>
                    <w:left w:val="none" w:sz="0" w:space="0" w:color="auto"/>
                    <w:bottom w:val="none" w:sz="0" w:space="0" w:color="auto"/>
                    <w:right w:val="none" w:sz="0" w:space="0" w:color="auto"/>
                  </w:divBdr>
                  <w:divsChild>
                    <w:div w:id="518348381">
                      <w:marLeft w:val="0"/>
                      <w:marRight w:val="0"/>
                      <w:marTop w:val="0"/>
                      <w:marBottom w:val="0"/>
                      <w:divBdr>
                        <w:top w:val="none" w:sz="0" w:space="0" w:color="auto"/>
                        <w:left w:val="none" w:sz="0" w:space="0" w:color="auto"/>
                        <w:bottom w:val="none" w:sz="0" w:space="0" w:color="auto"/>
                        <w:right w:val="none" w:sz="0" w:space="0" w:color="auto"/>
                      </w:divBdr>
                    </w:div>
                  </w:divsChild>
                </w:div>
                <w:div w:id="2009167392">
                  <w:marLeft w:val="0"/>
                  <w:marRight w:val="0"/>
                  <w:marTop w:val="0"/>
                  <w:marBottom w:val="0"/>
                  <w:divBdr>
                    <w:top w:val="none" w:sz="0" w:space="0" w:color="auto"/>
                    <w:left w:val="none" w:sz="0" w:space="0" w:color="auto"/>
                    <w:bottom w:val="none" w:sz="0" w:space="0" w:color="auto"/>
                    <w:right w:val="none" w:sz="0" w:space="0" w:color="auto"/>
                  </w:divBdr>
                  <w:divsChild>
                    <w:div w:id="1770352858">
                      <w:marLeft w:val="0"/>
                      <w:marRight w:val="0"/>
                      <w:marTop w:val="0"/>
                      <w:marBottom w:val="0"/>
                      <w:divBdr>
                        <w:top w:val="none" w:sz="0" w:space="0" w:color="auto"/>
                        <w:left w:val="none" w:sz="0" w:space="0" w:color="auto"/>
                        <w:bottom w:val="none" w:sz="0" w:space="0" w:color="auto"/>
                        <w:right w:val="none" w:sz="0" w:space="0" w:color="auto"/>
                      </w:divBdr>
                    </w:div>
                  </w:divsChild>
                </w:div>
                <w:div w:id="1852406577">
                  <w:marLeft w:val="0"/>
                  <w:marRight w:val="0"/>
                  <w:marTop w:val="0"/>
                  <w:marBottom w:val="0"/>
                  <w:divBdr>
                    <w:top w:val="none" w:sz="0" w:space="0" w:color="auto"/>
                    <w:left w:val="none" w:sz="0" w:space="0" w:color="auto"/>
                    <w:bottom w:val="none" w:sz="0" w:space="0" w:color="auto"/>
                    <w:right w:val="none" w:sz="0" w:space="0" w:color="auto"/>
                  </w:divBdr>
                  <w:divsChild>
                    <w:div w:id="1741555001">
                      <w:marLeft w:val="0"/>
                      <w:marRight w:val="0"/>
                      <w:marTop w:val="0"/>
                      <w:marBottom w:val="0"/>
                      <w:divBdr>
                        <w:top w:val="none" w:sz="0" w:space="0" w:color="auto"/>
                        <w:left w:val="none" w:sz="0" w:space="0" w:color="auto"/>
                        <w:bottom w:val="none" w:sz="0" w:space="0" w:color="auto"/>
                        <w:right w:val="none" w:sz="0" w:space="0" w:color="auto"/>
                      </w:divBdr>
                    </w:div>
                  </w:divsChild>
                </w:div>
                <w:div w:id="1425178546">
                  <w:marLeft w:val="0"/>
                  <w:marRight w:val="0"/>
                  <w:marTop w:val="0"/>
                  <w:marBottom w:val="0"/>
                  <w:divBdr>
                    <w:top w:val="none" w:sz="0" w:space="0" w:color="auto"/>
                    <w:left w:val="none" w:sz="0" w:space="0" w:color="auto"/>
                    <w:bottom w:val="none" w:sz="0" w:space="0" w:color="auto"/>
                    <w:right w:val="none" w:sz="0" w:space="0" w:color="auto"/>
                  </w:divBdr>
                  <w:divsChild>
                    <w:div w:id="967199518">
                      <w:marLeft w:val="0"/>
                      <w:marRight w:val="0"/>
                      <w:marTop w:val="0"/>
                      <w:marBottom w:val="0"/>
                      <w:divBdr>
                        <w:top w:val="none" w:sz="0" w:space="0" w:color="auto"/>
                        <w:left w:val="none" w:sz="0" w:space="0" w:color="auto"/>
                        <w:bottom w:val="none" w:sz="0" w:space="0" w:color="auto"/>
                        <w:right w:val="none" w:sz="0" w:space="0" w:color="auto"/>
                      </w:divBdr>
                    </w:div>
                  </w:divsChild>
                </w:div>
                <w:div w:id="1816528394">
                  <w:marLeft w:val="0"/>
                  <w:marRight w:val="0"/>
                  <w:marTop w:val="0"/>
                  <w:marBottom w:val="0"/>
                  <w:divBdr>
                    <w:top w:val="none" w:sz="0" w:space="0" w:color="auto"/>
                    <w:left w:val="none" w:sz="0" w:space="0" w:color="auto"/>
                    <w:bottom w:val="none" w:sz="0" w:space="0" w:color="auto"/>
                    <w:right w:val="none" w:sz="0" w:space="0" w:color="auto"/>
                  </w:divBdr>
                  <w:divsChild>
                    <w:div w:id="183716972">
                      <w:marLeft w:val="0"/>
                      <w:marRight w:val="0"/>
                      <w:marTop w:val="0"/>
                      <w:marBottom w:val="0"/>
                      <w:divBdr>
                        <w:top w:val="none" w:sz="0" w:space="0" w:color="auto"/>
                        <w:left w:val="none" w:sz="0" w:space="0" w:color="auto"/>
                        <w:bottom w:val="none" w:sz="0" w:space="0" w:color="auto"/>
                        <w:right w:val="none" w:sz="0" w:space="0" w:color="auto"/>
                      </w:divBdr>
                    </w:div>
                  </w:divsChild>
                </w:div>
                <w:div w:id="2071608907">
                  <w:marLeft w:val="0"/>
                  <w:marRight w:val="0"/>
                  <w:marTop w:val="0"/>
                  <w:marBottom w:val="0"/>
                  <w:divBdr>
                    <w:top w:val="none" w:sz="0" w:space="0" w:color="auto"/>
                    <w:left w:val="none" w:sz="0" w:space="0" w:color="auto"/>
                    <w:bottom w:val="none" w:sz="0" w:space="0" w:color="auto"/>
                    <w:right w:val="none" w:sz="0" w:space="0" w:color="auto"/>
                  </w:divBdr>
                  <w:divsChild>
                    <w:div w:id="612857117">
                      <w:marLeft w:val="0"/>
                      <w:marRight w:val="0"/>
                      <w:marTop w:val="0"/>
                      <w:marBottom w:val="0"/>
                      <w:divBdr>
                        <w:top w:val="none" w:sz="0" w:space="0" w:color="auto"/>
                        <w:left w:val="none" w:sz="0" w:space="0" w:color="auto"/>
                        <w:bottom w:val="none" w:sz="0" w:space="0" w:color="auto"/>
                        <w:right w:val="none" w:sz="0" w:space="0" w:color="auto"/>
                      </w:divBdr>
                    </w:div>
                  </w:divsChild>
                </w:div>
                <w:div w:id="1388408892">
                  <w:marLeft w:val="0"/>
                  <w:marRight w:val="0"/>
                  <w:marTop w:val="0"/>
                  <w:marBottom w:val="0"/>
                  <w:divBdr>
                    <w:top w:val="none" w:sz="0" w:space="0" w:color="auto"/>
                    <w:left w:val="none" w:sz="0" w:space="0" w:color="auto"/>
                    <w:bottom w:val="none" w:sz="0" w:space="0" w:color="auto"/>
                    <w:right w:val="none" w:sz="0" w:space="0" w:color="auto"/>
                  </w:divBdr>
                  <w:divsChild>
                    <w:div w:id="1569995328">
                      <w:marLeft w:val="0"/>
                      <w:marRight w:val="0"/>
                      <w:marTop w:val="0"/>
                      <w:marBottom w:val="0"/>
                      <w:divBdr>
                        <w:top w:val="none" w:sz="0" w:space="0" w:color="auto"/>
                        <w:left w:val="none" w:sz="0" w:space="0" w:color="auto"/>
                        <w:bottom w:val="none" w:sz="0" w:space="0" w:color="auto"/>
                        <w:right w:val="none" w:sz="0" w:space="0" w:color="auto"/>
                      </w:divBdr>
                    </w:div>
                  </w:divsChild>
                </w:div>
                <w:div w:id="1665008862">
                  <w:marLeft w:val="0"/>
                  <w:marRight w:val="0"/>
                  <w:marTop w:val="0"/>
                  <w:marBottom w:val="0"/>
                  <w:divBdr>
                    <w:top w:val="none" w:sz="0" w:space="0" w:color="auto"/>
                    <w:left w:val="none" w:sz="0" w:space="0" w:color="auto"/>
                    <w:bottom w:val="none" w:sz="0" w:space="0" w:color="auto"/>
                    <w:right w:val="none" w:sz="0" w:space="0" w:color="auto"/>
                  </w:divBdr>
                  <w:divsChild>
                    <w:div w:id="1725594965">
                      <w:marLeft w:val="0"/>
                      <w:marRight w:val="0"/>
                      <w:marTop w:val="0"/>
                      <w:marBottom w:val="0"/>
                      <w:divBdr>
                        <w:top w:val="none" w:sz="0" w:space="0" w:color="auto"/>
                        <w:left w:val="none" w:sz="0" w:space="0" w:color="auto"/>
                        <w:bottom w:val="none" w:sz="0" w:space="0" w:color="auto"/>
                        <w:right w:val="none" w:sz="0" w:space="0" w:color="auto"/>
                      </w:divBdr>
                    </w:div>
                  </w:divsChild>
                </w:div>
                <w:div w:id="739717084">
                  <w:marLeft w:val="0"/>
                  <w:marRight w:val="0"/>
                  <w:marTop w:val="0"/>
                  <w:marBottom w:val="0"/>
                  <w:divBdr>
                    <w:top w:val="none" w:sz="0" w:space="0" w:color="auto"/>
                    <w:left w:val="none" w:sz="0" w:space="0" w:color="auto"/>
                    <w:bottom w:val="none" w:sz="0" w:space="0" w:color="auto"/>
                    <w:right w:val="none" w:sz="0" w:space="0" w:color="auto"/>
                  </w:divBdr>
                  <w:divsChild>
                    <w:div w:id="942686127">
                      <w:marLeft w:val="0"/>
                      <w:marRight w:val="0"/>
                      <w:marTop w:val="0"/>
                      <w:marBottom w:val="0"/>
                      <w:divBdr>
                        <w:top w:val="none" w:sz="0" w:space="0" w:color="auto"/>
                        <w:left w:val="none" w:sz="0" w:space="0" w:color="auto"/>
                        <w:bottom w:val="none" w:sz="0" w:space="0" w:color="auto"/>
                        <w:right w:val="none" w:sz="0" w:space="0" w:color="auto"/>
                      </w:divBdr>
                    </w:div>
                  </w:divsChild>
                </w:div>
                <w:div w:id="2139030204">
                  <w:marLeft w:val="0"/>
                  <w:marRight w:val="0"/>
                  <w:marTop w:val="0"/>
                  <w:marBottom w:val="0"/>
                  <w:divBdr>
                    <w:top w:val="none" w:sz="0" w:space="0" w:color="auto"/>
                    <w:left w:val="none" w:sz="0" w:space="0" w:color="auto"/>
                    <w:bottom w:val="none" w:sz="0" w:space="0" w:color="auto"/>
                    <w:right w:val="none" w:sz="0" w:space="0" w:color="auto"/>
                  </w:divBdr>
                  <w:divsChild>
                    <w:div w:id="393817541">
                      <w:marLeft w:val="0"/>
                      <w:marRight w:val="0"/>
                      <w:marTop w:val="0"/>
                      <w:marBottom w:val="0"/>
                      <w:divBdr>
                        <w:top w:val="none" w:sz="0" w:space="0" w:color="auto"/>
                        <w:left w:val="none" w:sz="0" w:space="0" w:color="auto"/>
                        <w:bottom w:val="none" w:sz="0" w:space="0" w:color="auto"/>
                        <w:right w:val="none" w:sz="0" w:space="0" w:color="auto"/>
                      </w:divBdr>
                    </w:div>
                  </w:divsChild>
                </w:div>
                <w:div w:id="1626694739">
                  <w:marLeft w:val="0"/>
                  <w:marRight w:val="0"/>
                  <w:marTop w:val="0"/>
                  <w:marBottom w:val="0"/>
                  <w:divBdr>
                    <w:top w:val="none" w:sz="0" w:space="0" w:color="auto"/>
                    <w:left w:val="none" w:sz="0" w:space="0" w:color="auto"/>
                    <w:bottom w:val="none" w:sz="0" w:space="0" w:color="auto"/>
                    <w:right w:val="none" w:sz="0" w:space="0" w:color="auto"/>
                  </w:divBdr>
                  <w:divsChild>
                    <w:div w:id="1938907646">
                      <w:marLeft w:val="0"/>
                      <w:marRight w:val="0"/>
                      <w:marTop w:val="0"/>
                      <w:marBottom w:val="0"/>
                      <w:divBdr>
                        <w:top w:val="none" w:sz="0" w:space="0" w:color="auto"/>
                        <w:left w:val="none" w:sz="0" w:space="0" w:color="auto"/>
                        <w:bottom w:val="none" w:sz="0" w:space="0" w:color="auto"/>
                        <w:right w:val="none" w:sz="0" w:space="0" w:color="auto"/>
                      </w:divBdr>
                    </w:div>
                  </w:divsChild>
                </w:div>
                <w:div w:id="861699970">
                  <w:marLeft w:val="0"/>
                  <w:marRight w:val="0"/>
                  <w:marTop w:val="0"/>
                  <w:marBottom w:val="0"/>
                  <w:divBdr>
                    <w:top w:val="none" w:sz="0" w:space="0" w:color="auto"/>
                    <w:left w:val="none" w:sz="0" w:space="0" w:color="auto"/>
                    <w:bottom w:val="none" w:sz="0" w:space="0" w:color="auto"/>
                    <w:right w:val="none" w:sz="0" w:space="0" w:color="auto"/>
                  </w:divBdr>
                  <w:divsChild>
                    <w:div w:id="1486775528">
                      <w:marLeft w:val="0"/>
                      <w:marRight w:val="0"/>
                      <w:marTop w:val="0"/>
                      <w:marBottom w:val="0"/>
                      <w:divBdr>
                        <w:top w:val="none" w:sz="0" w:space="0" w:color="auto"/>
                        <w:left w:val="none" w:sz="0" w:space="0" w:color="auto"/>
                        <w:bottom w:val="none" w:sz="0" w:space="0" w:color="auto"/>
                        <w:right w:val="none" w:sz="0" w:space="0" w:color="auto"/>
                      </w:divBdr>
                    </w:div>
                  </w:divsChild>
                </w:div>
                <w:div w:id="436485658">
                  <w:marLeft w:val="0"/>
                  <w:marRight w:val="0"/>
                  <w:marTop w:val="0"/>
                  <w:marBottom w:val="0"/>
                  <w:divBdr>
                    <w:top w:val="none" w:sz="0" w:space="0" w:color="auto"/>
                    <w:left w:val="none" w:sz="0" w:space="0" w:color="auto"/>
                    <w:bottom w:val="none" w:sz="0" w:space="0" w:color="auto"/>
                    <w:right w:val="none" w:sz="0" w:space="0" w:color="auto"/>
                  </w:divBdr>
                  <w:divsChild>
                    <w:div w:id="1205169253">
                      <w:marLeft w:val="0"/>
                      <w:marRight w:val="0"/>
                      <w:marTop w:val="0"/>
                      <w:marBottom w:val="0"/>
                      <w:divBdr>
                        <w:top w:val="none" w:sz="0" w:space="0" w:color="auto"/>
                        <w:left w:val="none" w:sz="0" w:space="0" w:color="auto"/>
                        <w:bottom w:val="none" w:sz="0" w:space="0" w:color="auto"/>
                        <w:right w:val="none" w:sz="0" w:space="0" w:color="auto"/>
                      </w:divBdr>
                    </w:div>
                  </w:divsChild>
                </w:div>
                <w:div w:id="957420117">
                  <w:marLeft w:val="0"/>
                  <w:marRight w:val="0"/>
                  <w:marTop w:val="0"/>
                  <w:marBottom w:val="0"/>
                  <w:divBdr>
                    <w:top w:val="none" w:sz="0" w:space="0" w:color="auto"/>
                    <w:left w:val="none" w:sz="0" w:space="0" w:color="auto"/>
                    <w:bottom w:val="none" w:sz="0" w:space="0" w:color="auto"/>
                    <w:right w:val="none" w:sz="0" w:space="0" w:color="auto"/>
                  </w:divBdr>
                  <w:divsChild>
                    <w:div w:id="111245235">
                      <w:marLeft w:val="0"/>
                      <w:marRight w:val="0"/>
                      <w:marTop w:val="0"/>
                      <w:marBottom w:val="0"/>
                      <w:divBdr>
                        <w:top w:val="none" w:sz="0" w:space="0" w:color="auto"/>
                        <w:left w:val="none" w:sz="0" w:space="0" w:color="auto"/>
                        <w:bottom w:val="none" w:sz="0" w:space="0" w:color="auto"/>
                        <w:right w:val="none" w:sz="0" w:space="0" w:color="auto"/>
                      </w:divBdr>
                    </w:div>
                  </w:divsChild>
                </w:div>
                <w:div w:id="1281186945">
                  <w:marLeft w:val="0"/>
                  <w:marRight w:val="0"/>
                  <w:marTop w:val="0"/>
                  <w:marBottom w:val="0"/>
                  <w:divBdr>
                    <w:top w:val="none" w:sz="0" w:space="0" w:color="auto"/>
                    <w:left w:val="none" w:sz="0" w:space="0" w:color="auto"/>
                    <w:bottom w:val="none" w:sz="0" w:space="0" w:color="auto"/>
                    <w:right w:val="none" w:sz="0" w:space="0" w:color="auto"/>
                  </w:divBdr>
                  <w:divsChild>
                    <w:div w:id="1356426760">
                      <w:marLeft w:val="0"/>
                      <w:marRight w:val="0"/>
                      <w:marTop w:val="0"/>
                      <w:marBottom w:val="0"/>
                      <w:divBdr>
                        <w:top w:val="none" w:sz="0" w:space="0" w:color="auto"/>
                        <w:left w:val="none" w:sz="0" w:space="0" w:color="auto"/>
                        <w:bottom w:val="none" w:sz="0" w:space="0" w:color="auto"/>
                        <w:right w:val="none" w:sz="0" w:space="0" w:color="auto"/>
                      </w:divBdr>
                    </w:div>
                  </w:divsChild>
                </w:div>
                <w:div w:id="136456816">
                  <w:marLeft w:val="0"/>
                  <w:marRight w:val="0"/>
                  <w:marTop w:val="0"/>
                  <w:marBottom w:val="0"/>
                  <w:divBdr>
                    <w:top w:val="none" w:sz="0" w:space="0" w:color="auto"/>
                    <w:left w:val="none" w:sz="0" w:space="0" w:color="auto"/>
                    <w:bottom w:val="none" w:sz="0" w:space="0" w:color="auto"/>
                    <w:right w:val="none" w:sz="0" w:space="0" w:color="auto"/>
                  </w:divBdr>
                  <w:divsChild>
                    <w:div w:id="1690910351">
                      <w:marLeft w:val="0"/>
                      <w:marRight w:val="0"/>
                      <w:marTop w:val="0"/>
                      <w:marBottom w:val="0"/>
                      <w:divBdr>
                        <w:top w:val="none" w:sz="0" w:space="0" w:color="auto"/>
                        <w:left w:val="none" w:sz="0" w:space="0" w:color="auto"/>
                        <w:bottom w:val="none" w:sz="0" w:space="0" w:color="auto"/>
                        <w:right w:val="none" w:sz="0" w:space="0" w:color="auto"/>
                      </w:divBdr>
                    </w:div>
                  </w:divsChild>
                </w:div>
                <w:div w:id="1028944209">
                  <w:marLeft w:val="0"/>
                  <w:marRight w:val="0"/>
                  <w:marTop w:val="0"/>
                  <w:marBottom w:val="0"/>
                  <w:divBdr>
                    <w:top w:val="none" w:sz="0" w:space="0" w:color="auto"/>
                    <w:left w:val="none" w:sz="0" w:space="0" w:color="auto"/>
                    <w:bottom w:val="none" w:sz="0" w:space="0" w:color="auto"/>
                    <w:right w:val="none" w:sz="0" w:space="0" w:color="auto"/>
                  </w:divBdr>
                  <w:divsChild>
                    <w:div w:id="704644585">
                      <w:marLeft w:val="0"/>
                      <w:marRight w:val="0"/>
                      <w:marTop w:val="0"/>
                      <w:marBottom w:val="0"/>
                      <w:divBdr>
                        <w:top w:val="none" w:sz="0" w:space="0" w:color="auto"/>
                        <w:left w:val="none" w:sz="0" w:space="0" w:color="auto"/>
                        <w:bottom w:val="none" w:sz="0" w:space="0" w:color="auto"/>
                        <w:right w:val="none" w:sz="0" w:space="0" w:color="auto"/>
                      </w:divBdr>
                    </w:div>
                  </w:divsChild>
                </w:div>
                <w:div w:id="1691641777">
                  <w:marLeft w:val="0"/>
                  <w:marRight w:val="0"/>
                  <w:marTop w:val="0"/>
                  <w:marBottom w:val="0"/>
                  <w:divBdr>
                    <w:top w:val="none" w:sz="0" w:space="0" w:color="auto"/>
                    <w:left w:val="none" w:sz="0" w:space="0" w:color="auto"/>
                    <w:bottom w:val="none" w:sz="0" w:space="0" w:color="auto"/>
                    <w:right w:val="none" w:sz="0" w:space="0" w:color="auto"/>
                  </w:divBdr>
                  <w:divsChild>
                    <w:div w:id="2059083784">
                      <w:marLeft w:val="0"/>
                      <w:marRight w:val="0"/>
                      <w:marTop w:val="0"/>
                      <w:marBottom w:val="0"/>
                      <w:divBdr>
                        <w:top w:val="none" w:sz="0" w:space="0" w:color="auto"/>
                        <w:left w:val="none" w:sz="0" w:space="0" w:color="auto"/>
                        <w:bottom w:val="none" w:sz="0" w:space="0" w:color="auto"/>
                        <w:right w:val="none" w:sz="0" w:space="0" w:color="auto"/>
                      </w:divBdr>
                    </w:div>
                  </w:divsChild>
                </w:div>
                <w:div w:id="1421371422">
                  <w:marLeft w:val="0"/>
                  <w:marRight w:val="0"/>
                  <w:marTop w:val="0"/>
                  <w:marBottom w:val="0"/>
                  <w:divBdr>
                    <w:top w:val="none" w:sz="0" w:space="0" w:color="auto"/>
                    <w:left w:val="none" w:sz="0" w:space="0" w:color="auto"/>
                    <w:bottom w:val="none" w:sz="0" w:space="0" w:color="auto"/>
                    <w:right w:val="none" w:sz="0" w:space="0" w:color="auto"/>
                  </w:divBdr>
                  <w:divsChild>
                    <w:div w:id="169415317">
                      <w:marLeft w:val="0"/>
                      <w:marRight w:val="0"/>
                      <w:marTop w:val="0"/>
                      <w:marBottom w:val="0"/>
                      <w:divBdr>
                        <w:top w:val="none" w:sz="0" w:space="0" w:color="auto"/>
                        <w:left w:val="none" w:sz="0" w:space="0" w:color="auto"/>
                        <w:bottom w:val="none" w:sz="0" w:space="0" w:color="auto"/>
                        <w:right w:val="none" w:sz="0" w:space="0" w:color="auto"/>
                      </w:divBdr>
                    </w:div>
                    <w:div w:id="1551765133">
                      <w:marLeft w:val="0"/>
                      <w:marRight w:val="0"/>
                      <w:marTop w:val="0"/>
                      <w:marBottom w:val="0"/>
                      <w:divBdr>
                        <w:top w:val="none" w:sz="0" w:space="0" w:color="auto"/>
                        <w:left w:val="none" w:sz="0" w:space="0" w:color="auto"/>
                        <w:bottom w:val="none" w:sz="0" w:space="0" w:color="auto"/>
                        <w:right w:val="none" w:sz="0" w:space="0" w:color="auto"/>
                      </w:divBdr>
                    </w:div>
                    <w:div w:id="817303032">
                      <w:marLeft w:val="0"/>
                      <w:marRight w:val="0"/>
                      <w:marTop w:val="0"/>
                      <w:marBottom w:val="0"/>
                      <w:divBdr>
                        <w:top w:val="none" w:sz="0" w:space="0" w:color="auto"/>
                        <w:left w:val="none" w:sz="0" w:space="0" w:color="auto"/>
                        <w:bottom w:val="none" w:sz="0" w:space="0" w:color="auto"/>
                        <w:right w:val="none" w:sz="0" w:space="0" w:color="auto"/>
                      </w:divBdr>
                    </w:div>
                    <w:div w:id="2038505857">
                      <w:marLeft w:val="0"/>
                      <w:marRight w:val="0"/>
                      <w:marTop w:val="0"/>
                      <w:marBottom w:val="0"/>
                      <w:divBdr>
                        <w:top w:val="none" w:sz="0" w:space="0" w:color="auto"/>
                        <w:left w:val="none" w:sz="0" w:space="0" w:color="auto"/>
                        <w:bottom w:val="none" w:sz="0" w:space="0" w:color="auto"/>
                        <w:right w:val="none" w:sz="0" w:space="0" w:color="auto"/>
                      </w:divBdr>
                    </w:div>
                  </w:divsChild>
                </w:div>
                <w:div w:id="413092565">
                  <w:marLeft w:val="0"/>
                  <w:marRight w:val="0"/>
                  <w:marTop w:val="0"/>
                  <w:marBottom w:val="0"/>
                  <w:divBdr>
                    <w:top w:val="none" w:sz="0" w:space="0" w:color="auto"/>
                    <w:left w:val="none" w:sz="0" w:space="0" w:color="auto"/>
                    <w:bottom w:val="none" w:sz="0" w:space="0" w:color="auto"/>
                    <w:right w:val="none" w:sz="0" w:space="0" w:color="auto"/>
                  </w:divBdr>
                  <w:divsChild>
                    <w:div w:id="698896367">
                      <w:marLeft w:val="0"/>
                      <w:marRight w:val="0"/>
                      <w:marTop w:val="0"/>
                      <w:marBottom w:val="0"/>
                      <w:divBdr>
                        <w:top w:val="none" w:sz="0" w:space="0" w:color="auto"/>
                        <w:left w:val="none" w:sz="0" w:space="0" w:color="auto"/>
                        <w:bottom w:val="none" w:sz="0" w:space="0" w:color="auto"/>
                        <w:right w:val="none" w:sz="0" w:space="0" w:color="auto"/>
                      </w:divBdr>
                    </w:div>
                  </w:divsChild>
                </w:div>
                <w:div w:id="689337767">
                  <w:marLeft w:val="0"/>
                  <w:marRight w:val="0"/>
                  <w:marTop w:val="0"/>
                  <w:marBottom w:val="0"/>
                  <w:divBdr>
                    <w:top w:val="none" w:sz="0" w:space="0" w:color="auto"/>
                    <w:left w:val="none" w:sz="0" w:space="0" w:color="auto"/>
                    <w:bottom w:val="none" w:sz="0" w:space="0" w:color="auto"/>
                    <w:right w:val="none" w:sz="0" w:space="0" w:color="auto"/>
                  </w:divBdr>
                  <w:divsChild>
                    <w:div w:id="780107032">
                      <w:marLeft w:val="0"/>
                      <w:marRight w:val="0"/>
                      <w:marTop w:val="0"/>
                      <w:marBottom w:val="0"/>
                      <w:divBdr>
                        <w:top w:val="none" w:sz="0" w:space="0" w:color="auto"/>
                        <w:left w:val="none" w:sz="0" w:space="0" w:color="auto"/>
                        <w:bottom w:val="none" w:sz="0" w:space="0" w:color="auto"/>
                        <w:right w:val="none" w:sz="0" w:space="0" w:color="auto"/>
                      </w:divBdr>
                    </w:div>
                  </w:divsChild>
                </w:div>
                <w:div w:id="988947603">
                  <w:marLeft w:val="0"/>
                  <w:marRight w:val="0"/>
                  <w:marTop w:val="0"/>
                  <w:marBottom w:val="0"/>
                  <w:divBdr>
                    <w:top w:val="none" w:sz="0" w:space="0" w:color="auto"/>
                    <w:left w:val="none" w:sz="0" w:space="0" w:color="auto"/>
                    <w:bottom w:val="none" w:sz="0" w:space="0" w:color="auto"/>
                    <w:right w:val="none" w:sz="0" w:space="0" w:color="auto"/>
                  </w:divBdr>
                  <w:divsChild>
                    <w:div w:id="1941520950">
                      <w:marLeft w:val="0"/>
                      <w:marRight w:val="0"/>
                      <w:marTop w:val="0"/>
                      <w:marBottom w:val="0"/>
                      <w:divBdr>
                        <w:top w:val="none" w:sz="0" w:space="0" w:color="auto"/>
                        <w:left w:val="none" w:sz="0" w:space="0" w:color="auto"/>
                        <w:bottom w:val="none" w:sz="0" w:space="0" w:color="auto"/>
                        <w:right w:val="none" w:sz="0" w:space="0" w:color="auto"/>
                      </w:divBdr>
                    </w:div>
                  </w:divsChild>
                </w:div>
                <w:div w:id="344788106">
                  <w:marLeft w:val="0"/>
                  <w:marRight w:val="0"/>
                  <w:marTop w:val="0"/>
                  <w:marBottom w:val="0"/>
                  <w:divBdr>
                    <w:top w:val="none" w:sz="0" w:space="0" w:color="auto"/>
                    <w:left w:val="none" w:sz="0" w:space="0" w:color="auto"/>
                    <w:bottom w:val="none" w:sz="0" w:space="0" w:color="auto"/>
                    <w:right w:val="none" w:sz="0" w:space="0" w:color="auto"/>
                  </w:divBdr>
                  <w:divsChild>
                    <w:div w:id="1376083441">
                      <w:marLeft w:val="0"/>
                      <w:marRight w:val="0"/>
                      <w:marTop w:val="0"/>
                      <w:marBottom w:val="0"/>
                      <w:divBdr>
                        <w:top w:val="none" w:sz="0" w:space="0" w:color="auto"/>
                        <w:left w:val="none" w:sz="0" w:space="0" w:color="auto"/>
                        <w:bottom w:val="none" w:sz="0" w:space="0" w:color="auto"/>
                        <w:right w:val="none" w:sz="0" w:space="0" w:color="auto"/>
                      </w:divBdr>
                    </w:div>
                    <w:div w:id="1291015710">
                      <w:marLeft w:val="0"/>
                      <w:marRight w:val="0"/>
                      <w:marTop w:val="0"/>
                      <w:marBottom w:val="0"/>
                      <w:divBdr>
                        <w:top w:val="none" w:sz="0" w:space="0" w:color="auto"/>
                        <w:left w:val="none" w:sz="0" w:space="0" w:color="auto"/>
                        <w:bottom w:val="none" w:sz="0" w:space="0" w:color="auto"/>
                        <w:right w:val="none" w:sz="0" w:space="0" w:color="auto"/>
                      </w:divBdr>
                    </w:div>
                    <w:div w:id="465926938">
                      <w:marLeft w:val="0"/>
                      <w:marRight w:val="0"/>
                      <w:marTop w:val="0"/>
                      <w:marBottom w:val="0"/>
                      <w:divBdr>
                        <w:top w:val="none" w:sz="0" w:space="0" w:color="auto"/>
                        <w:left w:val="none" w:sz="0" w:space="0" w:color="auto"/>
                        <w:bottom w:val="none" w:sz="0" w:space="0" w:color="auto"/>
                        <w:right w:val="none" w:sz="0" w:space="0" w:color="auto"/>
                      </w:divBdr>
                    </w:div>
                    <w:div w:id="1057630298">
                      <w:marLeft w:val="0"/>
                      <w:marRight w:val="0"/>
                      <w:marTop w:val="0"/>
                      <w:marBottom w:val="0"/>
                      <w:divBdr>
                        <w:top w:val="none" w:sz="0" w:space="0" w:color="auto"/>
                        <w:left w:val="none" w:sz="0" w:space="0" w:color="auto"/>
                        <w:bottom w:val="none" w:sz="0" w:space="0" w:color="auto"/>
                        <w:right w:val="none" w:sz="0" w:space="0" w:color="auto"/>
                      </w:divBdr>
                    </w:div>
                  </w:divsChild>
                </w:div>
                <w:div w:id="541406424">
                  <w:marLeft w:val="0"/>
                  <w:marRight w:val="0"/>
                  <w:marTop w:val="0"/>
                  <w:marBottom w:val="0"/>
                  <w:divBdr>
                    <w:top w:val="none" w:sz="0" w:space="0" w:color="auto"/>
                    <w:left w:val="none" w:sz="0" w:space="0" w:color="auto"/>
                    <w:bottom w:val="none" w:sz="0" w:space="0" w:color="auto"/>
                    <w:right w:val="none" w:sz="0" w:space="0" w:color="auto"/>
                  </w:divBdr>
                  <w:divsChild>
                    <w:div w:id="793446318">
                      <w:marLeft w:val="0"/>
                      <w:marRight w:val="0"/>
                      <w:marTop w:val="0"/>
                      <w:marBottom w:val="0"/>
                      <w:divBdr>
                        <w:top w:val="none" w:sz="0" w:space="0" w:color="auto"/>
                        <w:left w:val="none" w:sz="0" w:space="0" w:color="auto"/>
                        <w:bottom w:val="none" w:sz="0" w:space="0" w:color="auto"/>
                        <w:right w:val="none" w:sz="0" w:space="0" w:color="auto"/>
                      </w:divBdr>
                    </w:div>
                  </w:divsChild>
                </w:div>
                <w:div w:id="578253162">
                  <w:marLeft w:val="0"/>
                  <w:marRight w:val="0"/>
                  <w:marTop w:val="0"/>
                  <w:marBottom w:val="0"/>
                  <w:divBdr>
                    <w:top w:val="none" w:sz="0" w:space="0" w:color="auto"/>
                    <w:left w:val="none" w:sz="0" w:space="0" w:color="auto"/>
                    <w:bottom w:val="none" w:sz="0" w:space="0" w:color="auto"/>
                    <w:right w:val="none" w:sz="0" w:space="0" w:color="auto"/>
                  </w:divBdr>
                  <w:divsChild>
                    <w:div w:id="1468275738">
                      <w:marLeft w:val="0"/>
                      <w:marRight w:val="0"/>
                      <w:marTop w:val="0"/>
                      <w:marBottom w:val="0"/>
                      <w:divBdr>
                        <w:top w:val="none" w:sz="0" w:space="0" w:color="auto"/>
                        <w:left w:val="none" w:sz="0" w:space="0" w:color="auto"/>
                        <w:bottom w:val="none" w:sz="0" w:space="0" w:color="auto"/>
                        <w:right w:val="none" w:sz="0" w:space="0" w:color="auto"/>
                      </w:divBdr>
                    </w:div>
                  </w:divsChild>
                </w:div>
                <w:div w:id="2063749657">
                  <w:marLeft w:val="0"/>
                  <w:marRight w:val="0"/>
                  <w:marTop w:val="0"/>
                  <w:marBottom w:val="0"/>
                  <w:divBdr>
                    <w:top w:val="none" w:sz="0" w:space="0" w:color="auto"/>
                    <w:left w:val="none" w:sz="0" w:space="0" w:color="auto"/>
                    <w:bottom w:val="none" w:sz="0" w:space="0" w:color="auto"/>
                    <w:right w:val="none" w:sz="0" w:space="0" w:color="auto"/>
                  </w:divBdr>
                  <w:divsChild>
                    <w:div w:id="552429768">
                      <w:marLeft w:val="0"/>
                      <w:marRight w:val="0"/>
                      <w:marTop w:val="0"/>
                      <w:marBottom w:val="0"/>
                      <w:divBdr>
                        <w:top w:val="none" w:sz="0" w:space="0" w:color="auto"/>
                        <w:left w:val="none" w:sz="0" w:space="0" w:color="auto"/>
                        <w:bottom w:val="none" w:sz="0" w:space="0" w:color="auto"/>
                        <w:right w:val="none" w:sz="0" w:space="0" w:color="auto"/>
                      </w:divBdr>
                    </w:div>
                  </w:divsChild>
                </w:div>
                <w:div w:id="1662852164">
                  <w:marLeft w:val="0"/>
                  <w:marRight w:val="0"/>
                  <w:marTop w:val="0"/>
                  <w:marBottom w:val="0"/>
                  <w:divBdr>
                    <w:top w:val="none" w:sz="0" w:space="0" w:color="auto"/>
                    <w:left w:val="none" w:sz="0" w:space="0" w:color="auto"/>
                    <w:bottom w:val="none" w:sz="0" w:space="0" w:color="auto"/>
                    <w:right w:val="none" w:sz="0" w:space="0" w:color="auto"/>
                  </w:divBdr>
                  <w:divsChild>
                    <w:div w:id="714624705">
                      <w:marLeft w:val="0"/>
                      <w:marRight w:val="0"/>
                      <w:marTop w:val="0"/>
                      <w:marBottom w:val="0"/>
                      <w:divBdr>
                        <w:top w:val="none" w:sz="0" w:space="0" w:color="auto"/>
                        <w:left w:val="none" w:sz="0" w:space="0" w:color="auto"/>
                        <w:bottom w:val="none" w:sz="0" w:space="0" w:color="auto"/>
                        <w:right w:val="none" w:sz="0" w:space="0" w:color="auto"/>
                      </w:divBdr>
                    </w:div>
                  </w:divsChild>
                </w:div>
                <w:div w:id="258216196">
                  <w:marLeft w:val="0"/>
                  <w:marRight w:val="0"/>
                  <w:marTop w:val="0"/>
                  <w:marBottom w:val="0"/>
                  <w:divBdr>
                    <w:top w:val="none" w:sz="0" w:space="0" w:color="auto"/>
                    <w:left w:val="none" w:sz="0" w:space="0" w:color="auto"/>
                    <w:bottom w:val="none" w:sz="0" w:space="0" w:color="auto"/>
                    <w:right w:val="none" w:sz="0" w:space="0" w:color="auto"/>
                  </w:divBdr>
                  <w:divsChild>
                    <w:div w:id="157888162">
                      <w:marLeft w:val="0"/>
                      <w:marRight w:val="0"/>
                      <w:marTop w:val="0"/>
                      <w:marBottom w:val="0"/>
                      <w:divBdr>
                        <w:top w:val="none" w:sz="0" w:space="0" w:color="auto"/>
                        <w:left w:val="none" w:sz="0" w:space="0" w:color="auto"/>
                        <w:bottom w:val="none" w:sz="0" w:space="0" w:color="auto"/>
                        <w:right w:val="none" w:sz="0" w:space="0" w:color="auto"/>
                      </w:divBdr>
                    </w:div>
                  </w:divsChild>
                </w:div>
                <w:div w:id="1761877086">
                  <w:marLeft w:val="0"/>
                  <w:marRight w:val="0"/>
                  <w:marTop w:val="0"/>
                  <w:marBottom w:val="0"/>
                  <w:divBdr>
                    <w:top w:val="none" w:sz="0" w:space="0" w:color="auto"/>
                    <w:left w:val="none" w:sz="0" w:space="0" w:color="auto"/>
                    <w:bottom w:val="none" w:sz="0" w:space="0" w:color="auto"/>
                    <w:right w:val="none" w:sz="0" w:space="0" w:color="auto"/>
                  </w:divBdr>
                  <w:divsChild>
                    <w:div w:id="1158380137">
                      <w:marLeft w:val="0"/>
                      <w:marRight w:val="0"/>
                      <w:marTop w:val="0"/>
                      <w:marBottom w:val="0"/>
                      <w:divBdr>
                        <w:top w:val="none" w:sz="0" w:space="0" w:color="auto"/>
                        <w:left w:val="none" w:sz="0" w:space="0" w:color="auto"/>
                        <w:bottom w:val="none" w:sz="0" w:space="0" w:color="auto"/>
                        <w:right w:val="none" w:sz="0" w:space="0" w:color="auto"/>
                      </w:divBdr>
                    </w:div>
                    <w:div w:id="78685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303790">
          <w:marLeft w:val="0"/>
          <w:marRight w:val="0"/>
          <w:marTop w:val="0"/>
          <w:marBottom w:val="0"/>
          <w:divBdr>
            <w:top w:val="none" w:sz="0" w:space="0" w:color="auto"/>
            <w:left w:val="none" w:sz="0" w:space="0" w:color="auto"/>
            <w:bottom w:val="none" w:sz="0" w:space="0" w:color="auto"/>
            <w:right w:val="none" w:sz="0" w:space="0" w:color="auto"/>
          </w:divBdr>
        </w:div>
        <w:div w:id="1031757787">
          <w:marLeft w:val="0"/>
          <w:marRight w:val="0"/>
          <w:marTop w:val="0"/>
          <w:marBottom w:val="0"/>
          <w:divBdr>
            <w:top w:val="none" w:sz="0" w:space="0" w:color="auto"/>
            <w:left w:val="none" w:sz="0" w:space="0" w:color="auto"/>
            <w:bottom w:val="none" w:sz="0" w:space="0" w:color="auto"/>
            <w:right w:val="none" w:sz="0" w:space="0" w:color="auto"/>
          </w:divBdr>
        </w:div>
      </w:divsChild>
    </w:div>
    <w:div w:id="252206785">
      <w:bodyDiv w:val="1"/>
      <w:marLeft w:val="0"/>
      <w:marRight w:val="0"/>
      <w:marTop w:val="0"/>
      <w:marBottom w:val="0"/>
      <w:divBdr>
        <w:top w:val="none" w:sz="0" w:space="0" w:color="auto"/>
        <w:left w:val="none" w:sz="0" w:space="0" w:color="auto"/>
        <w:bottom w:val="none" w:sz="0" w:space="0" w:color="auto"/>
        <w:right w:val="none" w:sz="0" w:space="0" w:color="auto"/>
      </w:divBdr>
      <w:divsChild>
        <w:div w:id="759375782">
          <w:marLeft w:val="0"/>
          <w:marRight w:val="0"/>
          <w:marTop w:val="0"/>
          <w:marBottom w:val="0"/>
          <w:divBdr>
            <w:top w:val="none" w:sz="0" w:space="0" w:color="auto"/>
            <w:left w:val="none" w:sz="0" w:space="0" w:color="auto"/>
            <w:bottom w:val="none" w:sz="0" w:space="0" w:color="auto"/>
            <w:right w:val="none" w:sz="0" w:space="0" w:color="auto"/>
          </w:divBdr>
        </w:div>
        <w:div w:id="378940143">
          <w:marLeft w:val="0"/>
          <w:marRight w:val="0"/>
          <w:marTop w:val="0"/>
          <w:marBottom w:val="0"/>
          <w:divBdr>
            <w:top w:val="none" w:sz="0" w:space="0" w:color="auto"/>
            <w:left w:val="none" w:sz="0" w:space="0" w:color="auto"/>
            <w:bottom w:val="none" w:sz="0" w:space="0" w:color="auto"/>
            <w:right w:val="none" w:sz="0" w:space="0" w:color="auto"/>
          </w:divBdr>
        </w:div>
        <w:div w:id="692682356">
          <w:marLeft w:val="0"/>
          <w:marRight w:val="0"/>
          <w:marTop w:val="0"/>
          <w:marBottom w:val="0"/>
          <w:divBdr>
            <w:top w:val="none" w:sz="0" w:space="0" w:color="auto"/>
            <w:left w:val="none" w:sz="0" w:space="0" w:color="auto"/>
            <w:bottom w:val="none" w:sz="0" w:space="0" w:color="auto"/>
            <w:right w:val="none" w:sz="0" w:space="0" w:color="auto"/>
          </w:divBdr>
          <w:divsChild>
            <w:div w:id="1879509087">
              <w:marLeft w:val="-75"/>
              <w:marRight w:val="0"/>
              <w:marTop w:val="30"/>
              <w:marBottom w:val="30"/>
              <w:divBdr>
                <w:top w:val="none" w:sz="0" w:space="0" w:color="auto"/>
                <w:left w:val="none" w:sz="0" w:space="0" w:color="auto"/>
                <w:bottom w:val="none" w:sz="0" w:space="0" w:color="auto"/>
                <w:right w:val="none" w:sz="0" w:space="0" w:color="auto"/>
              </w:divBdr>
              <w:divsChild>
                <w:div w:id="1656715777">
                  <w:marLeft w:val="0"/>
                  <w:marRight w:val="0"/>
                  <w:marTop w:val="0"/>
                  <w:marBottom w:val="0"/>
                  <w:divBdr>
                    <w:top w:val="none" w:sz="0" w:space="0" w:color="auto"/>
                    <w:left w:val="none" w:sz="0" w:space="0" w:color="auto"/>
                    <w:bottom w:val="none" w:sz="0" w:space="0" w:color="auto"/>
                    <w:right w:val="none" w:sz="0" w:space="0" w:color="auto"/>
                  </w:divBdr>
                  <w:divsChild>
                    <w:div w:id="948896374">
                      <w:marLeft w:val="0"/>
                      <w:marRight w:val="0"/>
                      <w:marTop w:val="0"/>
                      <w:marBottom w:val="0"/>
                      <w:divBdr>
                        <w:top w:val="none" w:sz="0" w:space="0" w:color="auto"/>
                        <w:left w:val="none" w:sz="0" w:space="0" w:color="auto"/>
                        <w:bottom w:val="none" w:sz="0" w:space="0" w:color="auto"/>
                        <w:right w:val="none" w:sz="0" w:space="0" w:color="auto"/>
                      </w:divBdr>
                    </w:div>
                  </w:divsChild>
                </w:div>
                <w:div w:id="406735135">
                  <w:marLeft w:val="0"/>
                  <w:marRight w:val="0"/>
                  <w:marTop w:val="0"/>
                  <w:marBottom w:val="0"/>
                  <w:divBdr>
                    <w:top w:val="none" w:sz="0" w:space="0" w:color="auto"/>
                    <w:left w:val="none" w:sz="0" w:space="0" w:color="auto"/>
                    <w:bottom w:val="none" w:sz="0" w:space="0" w:color="auto"/>
                    <w:right w:val="none" w:sz="0" w:space="0" w:color="auto"/>
                  </w:divBdr>
                  <w:divsChild>
                    <w:div w:id="615254487">
                      <w:marLeft w:val="0"/>
                      <w:marRight w:val="0"/>
                      <w:marTop w:val="0"/>
                      <w:marBottom w:val="0"/>
                      <w:divBdr>
                        <w:top w:val="none" w:sz="0" w:space="0" w:color="auto"/>
                        <w:left w:val="none" w:sz="0" w:space="0" w:color="auto"/>
                        <w:bottom w:val="none" w:sz="0" w:space="0" w:color="auto"/>
                        <w:right w:val="none" w:sz="0" w:space="0" w:color="auto"/>
                      </w:divBdr>
                    </w:div>
                  </w:divsChild>
                </w:div>
                <w:div w:id="1945112442">
                  <w:marLeft w:val="0"/>
                  <w:marRight w:val="0"/>
                  <w:marTop w:val="0"/>
                  <w:marBottom w:val="0"/>
                  <w:divBdr>
                    <w:top w:val="none" w:sz="0" w:space="0" w:color="auto"/>
                    <w:left w:val="none" w:sz="0" w:space="0" w:color="auto"/>
                    <w:bottom w:val="none" w:sz="0" w:space="0" w:color="auto"/>
                    <w:right w:val="none" w:sz="0" w:space="0" w:color="auto"/>
                  </w:divBdr>
                  <w:divsChild>
                    <w:div w:id="1521121024">
                      <w:marLeft w:val="0"/>
                      <w:marRight w:val="0"/>
                      <w:marTop w:val="0"/>
                      <w:marBottom w:val="0"/>
                      <w:divBdr>
                        <w:top w:val="none" w:sz="0" w:space="0" w:color="auto"/>
                        <w:left w:val="none" w:sz="0" w:space="0" w:color="auto"/>
                        <w:bottom w:val="none" w:sz="0" w:space="0" w:color="auto"/>
                        <w:right w:val="none" w:sz="0" w:space="0" w:color="auto"/>
                      </w:divBdr>
                    </w:div>
                  </w:divsChild>
                </w:div>
                <w:div w:id="1312519429">
                  <w:marLeft w:val="0"/>
                  <w:marRight w:val="0"/>
                  <w:marTop w:val="0"/>
                  <w:marBottom w:val="0"/>
                  <w:divBdr>
                    <w:top w:val="none" w:sz="0" w:space="0" w:color="auto"/>
                    <w:left w:val="none" w:sz="0" w:space="0" w:color="auto"/>
                    <w:bottom w:val="none" w:sz="0" w:space="0" w:color="auto"/>
                    <w:right w:val="none" w:sz="0" w:space="0" w:color="auto"/>
                  </w:divBdr>
                  <w:divsChild>
                    <w:div w:id="1421676073">
                      <w:marLeft w:val="0"/>
                      <w:marRight w:val="0"/>
                      <w:marTop w:val="0"/>
                      <w:marBottom w:val="0"/>
                      <w:divBdr>
                        <w:top w:val="none" w:sz="0" w:space="0" w:color="auto"/>
                        <w:left w:val="none" w:sz="0" w:space="0" w:color="auto"/>
                        <w:bottom w:val="none" w:sz="0" w:space="0" w:color="auto"/>
                        <w:right w:val="none" w:sz="0" w:space="0" w:color="auto"/>
                      </w:divBdr>
                    </w:div>
                  </w:divsChild>
                </w:div>
                <w:div w:id="1522010047">
                  <w:marLeft w:val="0"/>
                  <w:marRight w:val="0"/>
                  <w:marTop w:val="0"/>
                  <w:marBottom w:val="0"/>
                  <w:divBdr>
                    <w:top w:val="none" w:sz="0" w:space="0" w:color="auto"/>
                    <w:left w:val="none" w:sz="0" w:space="0" w:color="auto"/>
                    <w:bottom w:val="none" w:sz="0" w:space="0" w:color="auto"/>
                    <w:right w:val="none" w:sz="0" w:space="0" w:color="auto"/>
                  </w:divBdr>
                  <w:divsChild>
                    <w:div w:id="1669869490">
                      <w:marLeft w:val="0"/>
                      <w:marRight w:val="0"/>
                      <w:marTop w:val="0"/>
                      <w:marBottom w:val="0"/>
                      <w:divBdr>
                        <w:top w:val="none" w:sz="0" w:space="0" w:color="auto"/>
                        <w:left w:val="none" w:sz="0" w:space="0" w:color="auto"/>
                        <w:bottom w:val="none" w:sz="0" w:space="0" w:color="auto"/>
                        <w:right w:val="none" w:sz="0" w:space="0" w:color="auto"/>
                      </w:divBdr>
                    </w:div>
                  </w:divsChild>
                </w:div>
                <w:div w:id="437406131">
                  <w:marLeft w:val="0"/>
                  <w:marRight w:val="0"/>
                  <w:marTop w:val="0"/>
                  <w:marBottom w:val="0"/>
                  <w:divBdr>
                    <w:top w:val="none" w:sz="0" w:space="0" w:color="auto"/>
                    <w:left w:val="none" w:sz="0" w:space="0" w:color="auto"/>
                    <w:bottom w:val="none" w:sz="0" w:space="0" w:color="auto"/>
                    <w:right w:val="none" w:sz="0" w:space="0" w:color="auto"/>
                  </w:divBdr>
                  <w:divsChild>
                    <w:div w:id="984048494">
                      <w:marLeft w:val="0"/>
                      <w:marRight w:val="0"/>
                      <w:marTop w:val="0"/>
                      <w:marBottom w:val="0"/>
                      <w:divBdr>
                        <w:top w:val="none" w:sz="0" w:space="0" w:color="auto"/>
                        <w:left w:val="none" w:sz="0" w:space="0" w:color="auto"/>
                        <w:bottom w:val="none" w:sz="0" w:space="0" w:color="auto"/>
                        <w:right w:val="none" w:sz="0" w:space="0" w:color="auto"/>
                      </w:divBdr>
                    </w:div>
                  </w:divsChild>
                </w:div>
                <w:div w:id="1746874930">
                  <w:marLeft w:val="0"/>
                  <w:marRight w:val="0"/>
                  <w:marTop w:val="0"/>
                  <w:marBottom w:val="0"/>
                  <w:divBdr>
                    <w:top w:val="none" w:sz="0" w:space="0" w:color="auto"/>
                    <w:left w:val="none" w:sz="0" w:space="0" w:color="auto"/>
                    <w:bottom w:val="none" w:sz="0" w:space="0" w:color="auto"/>
                    <w:right w:val="none" w:sz="0" w:space="0" w:color="auto"/>
                  </w:divBdr>
                  <w:divsChild>
                    <w:div w:id="2017807712">
                      <w:marLeft w:val="0"/>
                      <w:marRight w:val="0"/>
                      <w:marTop w:val="0"/>
                      <w:marBottom w:val="0"/>
                      <w:divBdr>
                        <w:top w:val="none" w:sz="0" w:space="0" w:color="auto"/>
                        <w:left w:val="none" w:sz="0" w:space="0" w:color="auto"/>
                        <w:bottom w:val="none" w:sz="0" w:space="0" w:color="auto"/>
                        <w:right w:val="none" w:sz="0" w:space="0" w:color="auto"/>
                      </w:divBdr>
                    </w:div>
                  </w:divsChild>
                </w:div>
                <w:div w:id="394478088">
                  <w:marLeft w:val="0"/>
                  <w:marRight w:val="0"/>
                  <w:marTop w:val="0"/>
                  <w:marBottom w:val="0"/>
                  <w:divBdr>
                    <w:top w:val="none" w:sz="0" w:space="0" w:color="auto"/>
                    <w:left w:val="none" w:sz="0" w:space="0" w:color="auto"/>
                    <w:bottom w:val="none" w:sz="0" w:space="0" w:color="auto"/>
                    <w:right w:val="none" w:sz="0" w:space="0" w:color="auto"/>
                  </w:divBdr>
                  <w:divsChild>
                    <w:div w:id="967278298">
                      <w:marLeft w:val="0"/>
                      <w:marRight w:val="0"/>
                      <w:marTop w:val="0"/>
                      <w:marBottom w:val="0"/>
                      <w:divBdr>
                        <w:top w:val="none" w:sz="0" w:space="0" w:color="auto"/>
                        <w:left w:val="none" w:sz="0" w:space="0" w:color="auto"/>
                        <w:bottom w:val="none" w:sz="0" w:space="0" w:color="auto"/>
                        <w:right w:val="none" w:sz="0" w:space="0" w:color="auto"/>
                      </w:divBdr>
                    </w:div>
                  </w:divsChild>
                </w:div>
                <w:div w:id="1379429998">
                  <w:marLeft w:val="0"/>
                  <w:marRight w:val="0"/>
                  <w:marTop w:val="0"/>
                  <w:marBottom w:val="0"/>
                  <w:divBdr>
                    <w:top w:val="none" w:sz="0" w:space="0" w:color="auto"/>
                    <w:left w:val="none" w:sz="0" w:space="0" w:color="auto"/>
                    <w:bottom w:val="none" w:sz="0" w:space="0" w:color="auto"/>
                    <w:right w:val="none" w:sz="0" w:space="0" w:color="auto"/>
                  </w:divBdr>
                  <w:divsChild>
                    <w:div w:id="1165702777">
                      <w:marLeft w:val="0"/>
                      <w:marRight w:val="0"/>
                      <w:marTop w:val="0"/>
                      <w:marBottom w:val="0"/>
                      <w:divBdr>
                        <w:top w:val="none" w:sz="0" w:space="0" w:color="auto"/>
                        <w:left w:val="none" w:sz="0" w:space="0" w:color="auto"/>
                        <w:bottom w:val="none" w:sz="0" w:space="0" w:color="auto"/>
                        <w:right w:val="none" w:sz="0" w:space="0" w:color="auto"/>
                      </w:divBdr>
                    </w:div>
                  </w:divsChild>
                </w:div>
                <w:div w:id="659504602">
                  <w:marLeft w:val="0"/>
                  <w:marRight w:val="0"/>
                  <w:marTop w:val="0"/>
                  <w:marBottom w:val="0"/>
                  <w:divBdr>
                    <w:top w:val="none" w:sz="0" w:space="0" w:color="auto"/>
                    <w:left w:val="none" w:sz="0" w:space="0" w:color="auto"/>
                    <w:bottom w:val="none" w:sz="0" w:space="0" w:color="auto"/>
                    <w:right w:val="none" w:sz="0" w:space="0" w:color="auto"/>
                  </w:divBdr>
                  <w:divsChild>
                    <w:div w:id="418452399">
                      <w:marLeft w:val="0"/>
                      <w:marRight w:val="0"/>
                      <w:marTop w:val="0"/>
                      <w:marBottom w:val="0"/>
                      <w:divBdr>
                        <w:top w:val="none" w:sz="0" w:space="0" w:color="auto"/>
                        <w:left w:val="none" w:sz="0" w:space="0" w:color="auto"/>
                        <w:bottom w:val="none" w:sz="0" w:space="0" w:color="auto"/>
                        <w:right w:val="none" w:sz="0" w:space="0" w:color="auto"/>
                      </w:divBdr>
                    </w:div>
                  </w:divsChild>
                </w:div>
                <w:div w:id="1886214421">
                  <w:marLeft w:val="0"/>
                  <w:marRight w:val="0"/>
                  <w:marTop w:val="0"/>
                  <w:marBottom w:val="0"/>
                  <w:divBdr>
                    <w:top w:val="none" w:sz="0" w:space="0" w:color="auto"/>
                    <w:left w:val="none" w:sz="0" w:space="0" w:color="auto"/>
                    <w:bottom w:val="none" w:sz="0" w:space="0" w:color="auto"/>
                    <w:right w:val="none" w:sz="0" w:space="0" w:color="auto"/>
                  </w:divBdr>
                  <w:divsChild>
                    <w:div w:id="1963031730">
                      <w:marLeft w:val="0"/>
                      <w:marRight w:val="0"/>
                      <w:marTop w:val="0"/>
                      <w:marBottom w:val="0"/>
                      <w:divBdr>
                        <w:top w:val="none" w:sz="0" w:space="0" w:color="auto"/>
                        <w:left w:val="none" w:sz="0" w:space="0" w:color="auto"/>
                        <w:bottom w:val="none" w:sz="0" w:space="0" w:color="auto"/>
                        <w:right w:val="none" w:sz="0" w:space="0" w:color="auto"/>
                      </w:divBdr>
                    </w:div>
                  </w:divsChild>
                </w:div>
                <w:div w:id="1690254974">
                  <w:marLeft w:val="0"/>
                  <w:marRight w:val="0"/>
                  <w:marTop w:val="0"/>
                  <w:marBottom w:val="0"/>
                  <w:divBdr>
                    <w:top w:val="none" w:sz="0" w:space="0" w:color="auto"/>
                    <w:left w:val="none" w:sz="0" w:space="0" w:color="auto"/>
                    <w:bottom w:val="none" w:sz="0" w:space="0" w:color="auto"/>
                    <w:right w:val="none" w:sz="0" w:space="0" w:color="auto"/>
                  </w:divBdr>
                  <w:divsChild>
                    <w:div w:id="690961478">
                      <w:marLeft w:val="0"/>
                      <w:marRight w:val="0"/>
                      <w:marTop w:val="0"/>
                      <w:marBottom w:val="0"/>
                      <w:divBdr>
                        <w:top w:val="none" w:sz="0" w:space="0" w:color="auto"/>
                        <w:left w:val="none" w:sz="0" w:space="0" w:color="auto"/>
                        <w:bottom w:val="none" w:sz="0" w:space="0" w:color="auto"/>
                        <w:right w:val="none" w:sz="0" w:space="0" w:color="auto"/>
                      </w:divBdr>
                    </w:div>
                  </w:divsChild>
                </w:div>
                <w:div w:id="1252012283">
                  <w:marLeft w:val="0"/>
                  <w:marRight w:val="0"/>
                  <w:marTop w:val="0"/>
                  <w:marBottom w:val="0"/>
                  <w:divBdr>
                    <w:top w:val="none" w:sz="0" w:space="0" w:color="auto"/>
                    <w:left w:val="none" w:sz="0" w:space="0" w:color="auto"/>
                    <w:bottom w:val="none" w:sz="0" w:space="0" w:color="auto"/>
                    <w:right w:val="none" w:sz="0" w:space="0" w:color="auto"/>
                  </w:divBdr>
                  <w:divsChild>
                    <w:div w:id="261766544">
                      <w:marLeft w:val="0"/>
                      <w:marRight w:val="0"/>
                      <w:marTop w:val="0"/>
                      <w:marBottom w:val="0"/>
                      <w:divBdr>
                        <w:top w:val="none" w:sz="0" w:space="0" w:color="auto"/>
                        <w:left w:val="none" w:sz="0" w:space="0" w:color="auto"/>
                        <w:bottom w:val="none" w:sz="0" w:space="0" w:color="auto"/>
                        <w:right w:val="none" w:sz="0" w:space="0" w:color="auto"/>
                      </w:divBdr>
                    </w:div>
                  </w:divsChild>
                </w:div>
                <w:div w:id="2039548108">
                  <w:marLeft w:val="0"/>
                  <w:marRight w:val="0"/>
                  <w:marTop w:val="0"/>
                  <w:marBottom w:val="0"/>
                  <w:divBdr>
                    <w:top w:val="none" w:sz="0" w:space="0" w:color="auto"/>
                    <w:left w:val="none" w:sz="0" w:space="0" w:color="auto"/>
                    <w:bottom w:val="none" w:sz="0" w:space="0" w:color="auto"/>
                    <w:right w:val="none" w:sz="0" w:space="0" w:color="auto"/>
                  </w:divBdr>
                  <w:divsChild>
                    <w:div w:id="731462920">
                      <w:marLeft w:val="0"/>
                      <w:marRight w:val="0"/>
                      <w:marTop w:val="0"/>
                      <w:marBottom w:val="0"/>
                      <w:divBdr>
                        <w:top w:val="none" w:sz="0" w:space="0" w:color="auto"/>
                        <w:left w:val="none" w:sz="0" w:space="0" w:color="auto"/>
                        <w:bottom w:val="none" w:sz="0" w:space="0" w:color="auto"/>
                        <w:right w:val="none" w:sz="0" w:space="0" w:color="auto"/>
                      </w:divBdr>
                    </w:div>
                  </w:divsChild>
                </w:div>
                <w:div w:id="1343049789">
                  <w:marLeft w:val="0"/>
                  <w:marRight w:val="0"/>
                  <w:marTop w:val="0"/>
                  <w:marBottom w:val="0"/>
                  <w:divBdr>
                    <w:top w:val="none" w:sz="0" w:space="0" w:color="auto"/>
                    <w:left w:val="none" w:sz="0" w:space="0" w:color="auto"/>
                    <w:bottom w:val="none" w:sz="0" w:space="0" w:color="auto"/>
                    <w:right w:val="none" w:sz="0" w:space="0" w:color="auto"/>
                  </w:divBdr>
                  <w:divsChild>
                    <w:div w:id="1926760597">
                      <w:marLeft w:val="0"/>
                      <w:marRight w:val="0"/>
                      <w:marTop w:val="0"/>
                      <w:marBottom w:val="0"/>
                      <w:divBdr>
                        <w:top w:val="none" w:sz="0" w:space="0" w:color="auto"/>
                        <w:left w:val="none" w:sz="0" w:space="0" w:color="auto"/>
                        <w:bottom w:val="none" w:sz="0" w:space="0" w:color="auto"/>
                        <w:right w:val="none" w:sz="0" w:space="0" w:color="auto"/>
                      </w:divBdr>
                    </w:div>
                  </w:divsChild>
                </w:div>
                <w:div w:id="1859854175">
                  <w:marLeft w:val="0"/>
                  <w:marRight w:val="0"/>
                  <w:marTop w:val="0"/>
                  <w:marBottom w:val="0"/>
                  <w:divBdr>
                    <w:top w:val="none" w:sz="0" w:space="0" w:color="auto"/>
                    <w:left w:val="none" w:sz="0" w:space="0" w:color="auto"/>
                    <w:bottom w:val="none" w:sz="0" w:space="0" w:color="auto"/>
                    <w:right w:val="none" w:sz="0" w:space="0" w:color="auto"/>
                  </w:divBdr>
                  <w:divsChild>
                    <w:div w:id="118983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898037">
          <w:marLeft w:val="0"/>
          <w:marRight w:val="0"/>
          <w:marTop w:val="0"/>
          <w:marBottom w:val="0"/>
          <w:divBdr>
            <w:top w:val="none" w:sz="0" w:space="0" w:color="auto"/>
            <w:left w:val="none" w:sz="0" w:space="0" w:color="auto"/>
            <w:bottom w:val="none" w:sz="0" w:space="0" w:color="auto"/>
            <w:right w:val="none" w:sz="0" w:space="0" w:color="auto"/>
          </w:divBdr>
        </w:div>
        <w:div w:id="291130990">
          <w:marLeft w:val="0"/>
          <w:marRight w:val="0"/>
          <w:marTop w:val="0"/>
          <w:marBottom w:val="0"/>
          <w:divBdr>
            <w:top w:val="none" w:sz="0" w:space="0" w:color="auto"/>
            <w:left w:val="none" w:sz="0" w:space="0" w:color="auto"/>
            <w:bottom w:val="none" w:sz="0" w:space="0" w:color="auto"/>
            <w:right w:val="none" w:sz="0" w:space="0" w:color="auto"/>
          </w:divBdr>
          <w:divsChild>
            <w:div w:id="1290935922">
              <w:marLeft w:val="-75"/>
              <w:marRight w:val="0"/>
              <w:marTop w:val="30"/>
              <w:marBottom w:val="30"/>
              <w:divBdr>
                <w:top w:val="none" w:sz="0" w:space="0" w:color="auto"/>
                <w:left w:val="none" w:sz="0" w:space="0" w:color="auto"/>
                <w:bottom w:val="none" w:sz="0" w:space="0" w:color="auto"/>
                <w:right w:val="none" w:sz="0" w:space="0" w:color="auto"/>
              </w:divBdr>
              <w:divsChild>
                <w:div w:id="1721321983">
                  <w:marLeft w:val="0"/>
                  <w:marRight w:val="0"/>
                  <w:marTop w:val="0"/>
                  <w:marBottom w:val="0"/>
                  <w:divBdr>
                    <w:top w:val="none" w:sz="0" w:space="0" w:color="auto"/>
                    <w:left w:val="none" w:sz="0" w:space="0" w:color="auto"/>
                    <w:bottom w:val="none" w:sz="0" w:space="0" w:color="auto"/>
                    <w:right w:val="none" w:sz="0" w:space="0" w:color="auto"/>
                  </w:divBdr>
                  <w:divsChild>
                    <w:div w:id="1404329101">
                      <w:marLeft w:val="0"/>
                      <w:marRight w:val="0"/>
                      <w:marTop w:val="0"/>
                      <w:marBottom w:val="0"/>
                      <w:divBdr>
                        <w:top w:val="none" w:sz="0" w:space="0" w:color="auto"/>
                        <w:left w:val="none" w:sz="0" w:space="0" w:color="auto"/>
                        <w:bottom w:val="none" w:sz="0" w:space="0" w:color="auto"/>
                        <w:right w:val="none" w:sz="0" w:space="0" w:color="auto"/>
                      </w:divBdr>
                    </w:div>
                    <w:div w:id="999626266">
                      <w:marLeft w:val="0"/>
                      <w:marRight w:val="0"/>
                      <w:marTop w:val="0"/>
                      <w:marBottom w:val="0"/>
                      <w:divBdr>
                        <w:top w:val="none" w:sz="0" w:space="0" w:color="auto"/>
                        <w:left w:val="none" w:sz="0" w:space="0" w:color="auto"/>
                        <w:bottom w:val="none" w:sz="0" w:space="0" w:color="auto"/>
                        <w:right w:val="none" w:sz="0" w:space="0" w:color="auto"/>
                      </w:divBdr>
                    </w:div>
                  </w:divsChild>
                </w:div>
                <w:div w:id="1618835596">
                  <w:marLeft w:val="0"/>
                  <w:marRight w:val="0"/>
                  <w:marTop w:val="0"/>
                  <w:marBottom w:val="0"/>
                  <w:divBdr>
                    <w:top w:val="none" w:sz="0" w:space="0" w:color="auto"/>
                    <w:left w:val="none" w:sz="0" w:space="0" w:color="auto"/>
                    <w:bottom w:val="none" w:sz="0" w:space="0" w:color="auto"/>
                    <w:right w:val="none" w:sz="0" w:space="0" w:color="auto"/>
                  </w:divBdr>
                  <w:divsChild>
                    <w:div w:id="2000646291">
                      <w:marLeft w:val="0"/>
                      <w:marRight w:val="0"/>
                      <w:marTop w:val="0"/>
                      <w:marBottom w:val="0"/>
                      <w:divBdr>
                        <w:top w:val="none" w:sz="0" w:space="0" w:color="auto"/>
                        <w:left w:val="none" w:sz="0" w:space="0" w:color="auto"/>
                        <w:bottom w:val="none" w:sz="0" w:space="0" w:color="auto"/>
                        <w:right w:val="none" w:sz="0" w:space="0" w:color="auto"/>
                      </w:divBdr>
                    </w:div>
                  </w:divsChild>
                </w:div>
                <w:div w:id="2046907642">
                  <w:marLeft w:val="0"/>
                  <w:marRight w:val="0"/>
                  <w:marTop w:val="0"/>
                  <w:marBottom w:val="0"/>
                  <w:divBdr>
                    <w:top w:val="none" w:sz="0" w:space="0" w:color="auto"/>
                    <w:left w:val="none" w:sz="0" w:space="0" w:color="auto"/>
                    <w:bottom w:val="none" w:sz="0" w:space="0" w:color="auto"/>
                    <w:right w:val="none" w:sz="0" w:space="0" w:color="auto"/>
                  </w:divBdr>
                  <w:divsChild>
                    <w:div w:id="859507733">
                      <w:marLeft w:val="0"/>
                      <w:marRight w:val="0"/>
                      <w:marTop w:val="0"/>
                      <w:marBottom w:val="0"/>
                      <w:divBdr>
                        <w:top w:val="none" w:sz="0" w:space="0" w:color="auto"/>
                        <w:left w:val="none" w:sz="0" w:space="0" w:color="auto"/>
                        <w:bottom w:val="none" w:sz="0" w:space="0" w:color="auto"/>
                        <w:right w:val="none" w:sz="0" w:space="0" w:color="auto"/>
                      </w:divBdr>
                    </w:div>
                  </w:divsChild>
                </w:div>
                <w:div w:id="1829711196">
                  <w:marLeft w:val="0"/>
                  <w:marRight w:val="0"/>
                  <w:marTop w:val="0"/>
                  <w:marBottom w:val="0"/>
                  <w:divBdr>
                    <w:top w:val="none" w:sz="0" w:space="0" w:color="auto"/>
                    <w:left w:val="none" w:sz="0" w:space="0" w:color="auto"/>
                    <w:bottom w:val="none" w:sz="0" w:space="0" w:color="auto"/>
                    <w:right w:val="none" w:sz="0" w:space="0" w:color="auto"/>
                  </w:divBdr>
                  <w:divsChild>
                    <w:div w:id="478575951">
                      <w:marLeft w:val="0"/>
                      <w:marRight w:val="0"/>
                      <w:marTop w:val="0"/>
                      <w:marBottom w:val="0"/>
                      <w:divBdr>
                        <w:top w:val="none" w:sz="0" w:space="0" w:color="auto"/>
                        <w:left w:val="none" w:sz="0" w:space="0" w:color="auto"/>
                        <w:bottom w:val="none" w:sz="0" w:space="0" w:color="auto"/>
                        <w:right w:val="none" w:sz="0" w:space="0" w:color="auto"/>
                      </w:divBdr>
                    </w:div>
                  </w:divsChild>
                </w:div>
                <w:div w:id="1840270682">
                  <w:marLeft w:val="0"/>
                  <w:marRight w:val="0"/>
                  <w:marTop w:val="0"/>
                  <w:marBottom w:val="0"/>
                  <w:divBdr>
                    <w:top w:val="none" w:sz="0" w:space="0" w:color="auto"/>
                    <w:left w:val="none" w:sz="0" w:space="0" w:color="auto"/>
                    <w:bottom w:val="none" w:sz="0" w:space="0" w:color="auto"/>
                    <w:right w:val="none" w:sz="0" w:space="0" w:color="auto"/>
                  </w:divBdr>
                  <w:divsChild>
                    <w:div w:id="883324192">
                      <w:marLeft w:val="0"/>
                      <w:marRight w:val="0"/>
                      <w:marTop w:val="0"/>
                      <w:marBottom w:val="0"/>
                      <w:divBdr>
                        <w:top w:val="none" w:sz="0" w:space="0" w:color="auto"/>
                        <w:left w:val="none" w:sz="0" w:space="0" w:color="auto"/>
                        <w:bottom w:val="none" w:sz="0" w:space="0" w:color="auto"/>
                        <w:right w:val="none" w:sz="0" w:space="0" w:color="auto"/>
                      </w:divBdr>
                    </w:div>
                  </w:divsChild>
                </w:div>
                <w:div w:id="2137482058">
                  <w:marLeft w:val="0"/>
                  <w:marRight w:val="0"/>
                  <w:marTop w:val="0"/>
                  <w:marBottom w:val="0"/>
                  <w:divBdr>
                    <w:top w:val="none" w:sz="0" w:space="0" w:color="auto"/>
                    <w:left w:val="none" w:sz="0" w:space="0" w:color="auto"/>
                    <w:bottom w:val="none" w:sz="0" w:space="0" w:color="auto"/>
                    <w:right w:val="none" w:sz="0" w:space="0" w:color="auto"/>
                  </w:divBdr>
                  <w:divsChild>
                    <w:div w:id="1203522322">
                      <w:marLeft w:val="0"/>
                      <w:marRight w:val="0"/>
                      <w:marTop w:val="0"/>
                      <w:marBottom w:val="0"/>
                      <w:divBdr>
                        <w:top w:val="none" w:sz="0" w:space="0" w:color="auto"/>
                        <w:left w:val="none" w:sz="0" w:space="0" w:color="auto"/>
                        <w:bottom w:val="none" w:sz="0" w:space="0" w:color="auto"/>
                        <w:right w:val="none" w:sz="0" w:space="0" w:color="auto"/>
                      </w:divBdr>
                    </w:div>
                  </w:divsChild>
                </w:div>
                <w:div w:id="180628641">
                  <w:marLeft w:val="0"/>
                  <w:marRight w:val="0"/>
                  <w:marTop w:val="0"/>
                  <w:marBottom w:val="0"/>
                  <w:divBdr>
                    <w:top w:val="none" w:sz="0" w:space="0" w:color="auto"/>
                    <w:left w:val="none" w:sz="0" w:space="0" w:color="auto"/>
                    <w:bottom w:val="none" w:sz="0" w:space="0" w:color="auto"/>
                    <w:right w:val="none" w:sz="0" w:space="0" w:color="auto"/>
                  </w:divBdr>
                  <w:divsChild>
                    <w:div w:id="1106074822">
                      <w:marLeft w:val="0"/>
                      <w:marRight w:val="0"/>
                      <w:marTop w:val="0"/>
                      <w:marBottom w:val="0"/>
                      <w:divBdr>
                        <w:top w:val="none" w:sz="0" w:space="0" w:color="auto"/>
                        <w:left w:val="none" w:sz="0" w:space="0" w:color="auto"/>
                        <w:bottom w:val="none" w:sz="0" w:space="0" w:color="auto"/>
                        <w:right w:val="none" w:sz="0" w:space="0" w:color="auto"/>
                      </w:divBdr>
                    </w:div>
                    <w:div w:id="1556038543">
                      <w:marLeft w:val="0"/>
                      <w:marRight w:val="0"/>
                      <w:marTop w:val="0"/>
                      <w:marBottom w:val="0"/>
                      <w:divBdr>
                        <w:top w:val="none" w:sz="0" w:space="0" w:color="auto"/>
                        <w:left w:val="none" w:sz="0" w:space="0" w:color="auto"/>
                        <w:bottom w:val="none" w:sz="0" w:space="0" w:color="auto"/>
                        <w:right w:val="none" w:sz="0" w:space="0" w:color="auto"/>
                      </w:divBdr>
                    </w:div>
                    <w:div w:id="1493566883">
                      <w:marLeft w:val="0"/>
                      <w:marRight w:val="0"/>
                      <w:marTop w:val="0"/>
                      <w:marBottom w:val="0"/>
                      <w:divBdr>
                        <w:top w:val="none" w:sz="0" w:space="0" w:color="auto"/>
                        <w:left w:val="none" w:sz="0" w:space="0" w:color="auto"/>
                        <w:bottom w:val="none" w:sz="0" w:space="0" w:color="auto"/>
                        <w:right w:val="none" w:sz="0" w:space="0" w:color="auto"/>
                      </w:divBdr>
                    </w:div>
                    <w:div w:id="758334876">
                      <w:marLeft w:val="0"/>
                      <w:marRight w:val="0"/>
                      <w:marTop w:val="0"/>
                      <w:marBottom w:val="0"/>
                      <w:divBdr>
                        <w:top w:val="none" w:sz="0" w:space="0" w:color="auto"/>
                        <w:left w:val="none" w:sz="0" w:space="0" w:color="auto"/>
                        <w:bottom w:val="none" w:sz="0" w:space="0" w:color="auto"/>
                        <w:right w:val="none" w:sz="0" w:space="0" w:color="auto"/>
                      </w:divBdr>
                    </w:div>
                  </w:divsChild>
                </w:div>
                <w:div w:id="514539487">
                  <w:marLeft w:val="0"/>
                  <w:marRight w:val="0"/>
                  <w:marTop w:val="0"/>
                  <w:marBottom w:val="0"/>
                  <w:divBdr>
                    <w:top w:val="none" w:sz="0" w:space="0" w:color="auto"/>
                    <w:left w:val="none" w:sz="0" w:space="0" w:color="auto"/>
                    <w:bottom w:val="none" w:sz="0" w:space="0" w:color="auto"/>
                    <w:right w:val="none" w:sz="0" w:space="0" w:color="auto"/>
                  </w:divBdr>
                  <w:divsChild>
                    <w:div w:id="1230917602">
                      <w:marLeft w:val="0"/>
                      <w:marRight w:val="0"/>
                      <w:marTop w:val="0"/>
                      <w:marBottom w:val="0"/>
                      <w:divBdr>
                        <w:top w:val="none" w:sz="0" w:space="0" w:color="auto"/>
                        <w:left w:val="none" w:sz="0" w:space="0" w:color="auto"/>
                        <w:bottom w:val="none" w:sz="0" w:space="0" w:color="auto"/>
                        <w:right w:val="none" w:sz="0" w:space="0" w:color="auto"/>
                      </w:divBdr>
                    </w:div>
                  </w:divsChild>
                </w:div>
                <w:div w:id="641621869">
                  <w:marLeft w:val="0"/>
                  <w:marRight w:val="0"/>
                  <w:marTop w:val="0"/>
                  <w:marBottom w:val="0"/>
                  <w:divBdr>
                    <w:top w:val="none" w:sz="0" w:space="0" w:color="auto"/>
                    <w:left w:val="none" w:sz="0" w:space="0" w:color="auto"/>
                    <w:bottom w:val="none" w:sz="0" w:space="0" w:color="auto"/>
                    <w:right w:val="none" w:sz="0" w:space="0" w:color="auto"/>
                  </w:divBdr>
                  <w:divsChild>
                    <w:div w:id="1757752538">
                      <w:marLeft w:val="0"/>
                      <w:marRight w:val="0"/>
                      <w:marTop w:val="0"/>
                      <w:marBottom w:val="0"/>
                      <w:divBdr>
                        <w:top w:val="none" w:sz="0" w:space="0" w:color="auto"/>
                        <w:left w:val="none" w:sz="0" w:space="0" w:color="auto"/>
                        <w:bottom w:val="none" w:sz="0" w:space="0" w:color="auto"/>
                        <w:right w:val="none" w:sz="0" w:space="0" w:color="auto"/>
                      </w:divBdr>
                    </w:div>
                    <w:div w:id="704478677">
                      <w:marLeft w:val="0"/>
                      <w:marRight w:val="0"/>
                      <w:marTop w:val="0"/>
                      <w:marBottom w:val="0"/>
                      <w:divBdr>
                        <w:top w:val="none" w:sz="0" w:space="0" w:color="auto"/>
                        <w:left w:val="none" w:sz="0" w:space="0" w:color="auto"/>
                        <w:bottom w:val="none" w:sz="0" w:space="0" w:color="auto"/>
                        <w:right w:val="none" w:sz="0" w:space="0" w:color="auto"/>
                      </w:divBdr>
                    </w:div>
                    <w:div w:id="657924241">
                      <w:marLeft w:val="0"/>
                      <w:marRight w:val="0"/>
                      <w:marTop w:val="0"/>
                      <w:marBottom w:val="0"/>
                      <w:divBdr>
                        <w:top w:val="none" w:sz="0" w:space="0" w:color="auto"/>
                        <w:left w:val="none" w:sz="0" w:space="0" w:color="auto"/>
                        <w:bottom w:val="none" w:sz="0" w:space="0" w:color="auto"/>
                        <w:right w:val="none" w:sz="0" w:space="0" w:color="auto"/>
                      </w:divBdr>
                    </w:div>
                    <w:div w:id="135296285">
                      <w:marLeft w:val="0"/>
                      <w:marRight w:val="0"/>
                      <w:marTop w:val="0"/>
                      <w:marBottom w:val="0"/>
                      <w:divBdr>
                        <w:top w:val="none" w:sz="0" w:space="0" w:color="auto"/>
                        <w:left w:val="none" w:sz="0" w:space="0" w:color="auto"/>
                        <w:bottom w:val="none" w:sz="0" w:space="0" w:color="auto"/>
                        <w:right w:val="none" w:sz="0" w:space="0" w:color="auto"/>
                      </w:divBdr>
                    </w:div>
                    <w:div w:id="928848878">
                      <w:marLeft w:val="0"/>
                      <w:marRight w:val="0"/>
                      <w:marTop w:val="0"/>
                      <w:marBottom w:val="0"/>
                      <w:divBdr>
                        <w:top w:val="none" w:sz="0" w:space="0" w:color="auto"/>
                        <w:left w:val="none" w:sz="0" w:space="0" w:color="auto"/>
                        <w:bottom w:val="none" w:sz="0" w:space="0" w:color="auto"/>
                        <w:right w:val="none" w:sz="0" w:space="0" w:color="auto"/>
                      </w:divBdr>
                    </w:div>
                    <w:div w:id="1996521398">
                      <w:marLeft w:val="0"/>
                      <w:marRight w:val="0"/>
                      <w:marTop w:val="0"/>
                      <w:marBottom w:val="0"/>
                      <w:divBdr>
                        <w:top w:val="none" w:sz="0" w:space="0" w:color="auto"/>
                        <w:left w:val="none" w:sz="0" w:space="0" w:color="auto"/>
                        <w:bottom w:val="none" w:sz="0" w:space="0" w:color="auto"/>
                        <w:right w:val="none" w:sz="0" w:space="0" w:color="auto"/>
                      </w:divBdr>
                    </w:div>
                    <w:div w:id="1120420853">
                      <w:marLeft w:val="0"/>
                      <w:marRight w:val="0"/>
                      <w:marTop w:val="0"/>
                      <w:marBottom w:val="0"/>
                      <w:divBdr>
                        <w:top w:val="none" w:sz="0" w:space="0" w:color="auto"/>
                        <w:left w:val="none" w:sz="0" w:space="0" w:color="auto"/>
                        <w:bottom w:val="none" w:sz="0" w:space="0" w:color="auto"/>
                        <w:right w:val="none" w:sz="0" w:space="0" w:color="auto"/>
                      </w:divBdr>
                    </w:div>
                    <w:div w:id="519900635">
                      <w:marLeft w:val="0"/>
                      <w:marRight w:val="0"/>
                      <w:marTop w:val="0"/>
                      <w:marBottom w:val="0"/>
                      <w:divBdr>
                        <w:top w:val="none" w:sz="0" w:space="0" w:color="auto"/>
                        <w:left w:val="none" w:sz="0" w:space="0" w:color="auto"/>
                        <w:bottom w:val="none" w:sz="0" w:space="0" w:color="auto"/>
                        <w:right w:val="none" w:sz="0" w:space="0" w:color="auto"/>
                      </w:divBdr>
                    </w:div>
                  </w:divsChild>
                </w:div>
                <w:div w:id="187255237">
                  <w:marLeft w:val="0"/>
                  <w:marRight w:val="0"/>
                  <w:marTop w:val="0"/>
                  <w:marBottom w:val="0"/>
                  <w:divBdr>
                    <w:top w:val="none" w:sz="0" w:space="0" w:color="auto"/>
                    <w:left w:val="none" w:sz="0" w:space="0" w:color="auto"/>
                    <w:bottom w:val="none" w:sz="0" w:space="0" w:color="auto"/>
                    <w:right w:val="none" w:sz="0" w:space="0" w:color="auto"/>
                  </w:divBdr>
                  <w:divsChild>
                    <w:div w:id="264848446">
                      <w:marLeft w:val="0"/>
                      <w:marRight w:val="0"/>
                      <w:marTop w:val="0"/>
                      <w:marBottom w:val="0"/>
                      <w:divBdr>
                        <w:top w:val="none" w:sz="0" w:space="0" w:color="auto"/>
                        <w:left w:val="none" w:sz="0" w:space="0" w:color="auto"/>
                        <w:bottom w:val="none" w:sz="0" w:space="0" w:color="auto"/>
                        <w:right w:val="none" w:sz="0" w:space="0" w:color="auto"/>
                      </w:divBdr>
                    </w:div>
                  </w:divsChild>
                </w:div>
                <w:div w:id="780883256">
                  <w:marLeft w:val="0"/>
                  <w:marRight w:val="0"/>
                  <w:marTop w:val="0"/>
                  <w:marBottom w:val="0"/>
                  <w:divBdr>
                    <w:top w:val="none" w:sz="0" w:space="0" w:color="auto"/>
                    <w:left w:val="none" w:sz="0" w:space="0" w:color="auto"/>
                    <w:bottom w:val="none" w:sz="0" w:space="0" w:color="auto"/>
                    <w:right w:val="none" w:sz="0" w:space="0" w:color="auto"/>
                  </w:divBdr>
                  <w:divsChild>
                    <w:div w:id="501507581">
                      <w:marLeft w:val="0"/>
                      <w:marRight w:val="0"/>
                      <w:marTop w:val="0"/>
                      <w:marBottom w:val="0"/>
                      <w:divBdr>
                        <w:top w:val="none" w:sz="0" w:space="0" w:color="auto"/>
                        <w:left w:val="none" w:sz="0" w:space="0" w:color="auto"/>
                        <w:bottom w:val="none" w:sz="0" w:space="0" w:color="auto"/>
                        <w:right w:val="none" w:sz="0" w:space="0" w:color="auto"/>
                      </w:divBdr>
                    </w:div>
                    <w:div w:id="964459461">
                      <w:marLeft w:val="0"/>
                      <w:marRight w:val="0"/>
                      <w:marTop w:val="0"/>
                      <w:marBottom w:val="0"/>
                      <w:divBdr>
                        <w:top w:val="none" w:sz="0" w:space="0" w:color="auto"/>
                        <w:left w:val="none" w:sz="0" w:space="0" w:color="auto"/>
                        <w:bottom w:val="none" w:sz="0" w:space="0" w:color="auto"/>
                        <w:right w:val="none" w:sz="0" w:space="0" w:color="auto"/>
                      </w:divBdr>
                    </w:div>
                    <w:div w:id="1332560663">
                      <w:marLeft w:val="0"/>
                      <w:marRight w:val="0"/>
                      <w:marTop w:val="0"/>
                      <w:marBottom w:val="0"/>
                      <w:divBdr>
                        <w:top w:val="none" w:sz="0" w:space="0" w:color="auto"/>
                        <w:left w:val="none" w:sz="0" w:space="0" w:color="auto"/>
                        <w:bottom w:val="none" w:sz="0" w:space="0" w:color="auto"/>
                        <w:right w:val="none" w:sz="0" w:space="0" w:color="auto"/>
                      </w:divBdr>
                    </w:div>
                    <w:div w:id="1538004410">
                      <w:marLeft w:val="0"/>
                      <w:marRight w:val="0"/>
                      <w:marTop w:val="0"/>
                      <w:marBottom w:val="0"/>
                      <w:divBdr>
                        <w:top w:val="none" w:sz="0" w:space="0" w:color="auto"/>
                        <w:left w:val="none" w:sz="0" w:space="0" w:color="auto"/>
                        <w:bottom w:val="none" w:sz="0" w:space="0" w:color="auto"/>
                        <w:right w:val="none" w:sz="0" w:space="0" w:color="auto"/>
                      </w:divBdr>
                    </w:div>
                    <w:div w:id="70933378">
                      <w:marLeft w:val="0"/>
                      <w:marRight w:val="0"/>
                      <w:marTop w:val="0"/>
                      <w:marBottom w:val="0"/>
                      <w:divBdr>
                        <w:top w:val="none" w:sz="0" w:space="0" w:color="auto"/>
                        <w:left w:val="none" w:sz="0" w:space="0" w:color="auto"/>
                        <w:bottom w:val="none" w:sz="0" w:space="0" w:color="auto"/>
                        <w:right w:val="none" w:sz="0" w:space="0" w:color="auto"/>
                      </w:divBdr>
                    </w:div>
                  </w:divsChild>
                </w:div>
                <w:div w:id="2136482799">
                  <w:marLeft w:val="0"/>
                  <w:marRight w:val="0"/>
                  <w:marTop w:val="0"/>
                  <w:marBottom w:val="0"/>
                  <w:divBdr>
                    <w:top w:val="none" w:sz="0" w:space="0" w:color="auto"/>
                    <w:left w:val="none" w:sz="0" w:space="0" w:color="auto"/>
                    <w:bottom w:val="none" w:sz="0" w:space="0" w:color="auto"/>
                    <w:right w:val="none" w:sz="0" w:space="0" w:color="auto"/>
                  </w:divBdr>
                  <w:divsChild>
                    <w:div w:id="1637876361">
                      <w:marLeft w:val="0"/>
                      <w:marRight w:val="0"/>
                      <w:marTop w:val="0"/>
                      <w:marBottom w:val="0"/>
                      <w:divBdr>
                        <w:top w:val="none" w:sz="0" w:space="0" w:color="auto"/>
                        <w:left w:val="none" w:sz="0" w:space="0" w:color="auto"/>
                        <w:bottom w:val="none" w:sz="0" w:space="0" w:color="auto"/>
                        <w:right w:val="none" w:sz="0" w:space="0" w:color="auto"/>
                      </w:divBdr>
                    </w:div>
                    <w:div w:id="993293249">
                      <w:marLeft w:val="0"/>
                      <w:marRight w:val="0"/>
                      <w:marTop w:val="0"/>
                      <w:marBottom w:val="0"/>
                      <w:divBdr>
                        <w:top w:val="none" w:sz="0" w:space="0" w:color="auto"/>
                        <w:left w:val="none" w:sz="0" w:space="0" w:color="auto"/>
                        <w:bottom w:val="none" w:sz="0" w:space="0" w:color="auto"/>
                        <w:right w:val="none" w:sz="0" w:space="0" w:color="auto"/>
                      </w:divBdr>
                    </w:div>
                    <w:div w:id="1483347405">
                      <w:marLeft w:val="0"/>
                      <w:marRight w:val="0"/>
                      <w:marTop w:val="0"/>
                      <w:marBottom w:val="0"/>
                      <w:divBdr>
                        <w:top w:val="none" w:sz="0" w:space="0" w:color="auto"/>
                        <w:left w:val="none" w:sz="0" w:space="0" w:color="auto"/>
                        <w:bottom w:val="none" w:sz="0" w:space="0" w:color="auto"/>
                        <w:right w:val="none" w:sz="0" w:space="0" w:color="auto"/>
                      </w:divBdr>
                    </w:div>
                    <w:div w:id="1730222247">
                      <w:marLeft w:val="0"/>
                      <w:marRight w:val="0"/>
                      <w:marTop w:val="0"/>
                      <w:marBottom w:val="0"/>
                      <w:divBdr>
                        <w:top w:val="none" w:sz="0" w:space="0" w:color="auto"/>
                        <w:left w:val="none" w:sz="0" w:space="0" w:color="auto"/>
                        <w:bottom w:val="none" w:sz="0" w:space="0" w:color="auto"/>
                        <w:right w:val="none" w:sz="0" w:space="0" w:color="auto"/>
                      </w:divBdr>
                    </w:div>
                    <w:div w:id="995844756">
                      <w:marLeft w:val="0"/>
                      <w:marRight w:val="0"/>
                      <w:marTop w:val="0"/>
                      <w:marBottom w:val="0"/>
                      <w:divBdr>
                        <w:top w:val="none" w:sz="0" w:space="0" w:color="auto"/>
                        <w:left w:val="none" w:sz="0" w:space="0" w:color="auto"/>
                        <w:bottom w:val="none" w:sz="0" w:space="0" w:color="auto"/>
                        <w:right w:val="none" w:sz="0" w:space="0" w:color="auto"/>
                      </w:divBdr>
                    </w:div>
                  </w:divsChild>
                </w:div>
                <w:div w:id="97023543">
                  <w:marLeft w:val="0"/>
                  <w:marRight w:val="0"/>
                  <w:marTop w:val="0"/>
                  <w:marBottom w:val="0"/>
                  <w:divBdr>
                    <w:top w:val="none" w:sz="0" w:space="0" w:color="auto"/>
                    <w:left w:val="none" w:sz="0" w:space="0" w:color="auto"/>
                    <w:bottom w:val="none" w:sz="0" w:space="0" w:color="auto"/>
                    <w:right w:val="none" w:sz="0" w:space="0" w:color="auto"/>
                  </w:divBdr>
                  <w:divsChild>
                    <w:div w:id="794638373">
                      <w:marLeft w:val="0"/>
                      <w:marRight w:val="0"/>
                      <w:marTop w:val="0"/>
                      <w:marBottom w:val="0"/>
                      <w:divBdr>
                        <w:top w:val="none" w:sz="0" w:space="0" w:color="auto"/>
                        <w:left w:val="none" w:sz="0" w:space="0" w:color="auto"/>
                        <w:bottom w:val="none" w:sz="0" w:space="0" w:color="auto"/>
                        <w:right w:val="none" w:sz="0" w:space="0" w:color="auto"/>
                      </w:divBdr>
                    </w:div>
                  </w:divsChild>
                </w:div>
                <w:div w:id="20976532">
                  <w:marLeft w:val="0"/>
                  <w:marRight w:val="0"/>
                  <w:marTop w:val="0"/>
                  <w:marBottom w:val="0"/>
                  <w:divBdr>
                    <w:top w:val="none" w:sz="0" w:space="0" w:color="auto"/>
                    <w:left w:val="none" w:sz="0" w:space="0" w:color="auto"/>
                    <w:bottom w:val="none" w:sz="0" w:space="0" w:color="auto"/>
                    <w:right w:val="none" w:sz="0" w:space="0" w:color="auto"/>
                  </w:divBdr>
                  <w:divsChild>
                    <w:div w:id="1240409271">
                      <w:marLeft w:val="0"/>
                      <w:marRight w:val="0"/>
                      <w:marTop w:val="0"/>
                      <w:marBottom w:val="0"/>
                      <w:divBdr>
                        <w:top w:val="none" w:sz="0" w:space="0" w:color="auto"/>
                        <w:left w:val="none" w:sz="0" w:space="0" w:color="auto"/>
                        <w:bottom w:val="none" w:sz="0" w:space="0" w:color="auto"/>
                        <w:right w:val="none" w:sz="0" w:space="0" w:color="auto"/>
                      </w:divBdr>
                    </w:div>
                  </w:divsChild>
                </w:div>
                <w:div w:id="1314918150">
                  <w:marLeft w:val="0"/>
                  <w:marRight w:val="0"/>
                  <w:marTop w:val="0"/>
                  <w:marBottom w:val="0"/>
                  <w:divBdr>
                    <w:top w:val="none" w:sz="0" w:space="0" w:color="auto"/>
                    <w:left w:val="none" w:sz="0" w:space="0" w:color="auto"/>
                    <w:bottom w:val="none" w:sz="0" w:space="0" w:color="auto"/>
                    <w:right w:val="none" w:sz="0" w:space="0" w:color="auto"/>
                  </w:divBdr>
                  <w:divsChild>
                    <w:div w:id="806438358">
                      <w:marLeft w:val="0"/>
                      <w:marRight w:val="0"/>
                      <w:marTop w:val="0"/>
                      <w:marBottom w:val="0"/>
                      <w:divBdr>
                        <w:top w:val="none" w:sz="0" w:space="0" w:color="auto"/>
                        <w:left w:val="none" w:sz="0" w:space="0" w:color="auto"/>
                        <w:bottom w:val="none" w:sz="0" w:space="0" w:color="auto"/>
                        <w:right w:val="none" w:sz="0" w:space="0" w:color="auto"/>
                      </w:divBdr>
                    </w:div>
                  </w:divsChild>
                </w:div>
                <w:div w:id="1333339966">
                  <w:marLeft w:val="0"/>
                  <w:marRight w:val="0"/>
                  <w:marTop w:val="0"/>
                  <w:marBottom w:val="0"/>
                  <w:divBdr>
                    <w:top w:val="none" w:sz="0" w:space="0" w:color="auto"/>
                    <w:left w:val="none" w:sz="0" w:space="0" w:color="auto"/>
                    <w:bottom w:val="none" w:sz="0" w:space="0" w:color="auto"/>
                    <w:right w:val="none" w:sz="0" w:space="0" w:color="auto"/>
                  </w:divBdr>
                  <w:divsChild>
                    <w:div w:id="1674184828">
                      <w:marLeft w:val="0"/>
                      <w:marRight w:val="0"/>
                      <w:marTop w:val="0"/>
                      <w:marBottom w:val="0"/>
                      <w:divBdr>
                        <w:top w:val="none" w:sz="0" w:space="0" w:color="auto"/>
                        <w:left w:val="none" w:sz="0" w:space="0" w:color="auto"/>
                        <w:bottom w:val="none" w:sz="0" w:space="0" w:color="auto"/>
                        <w:right w:val="none" w:sz="0" w:space="0" w:color="auto"/>
                      </w:divBdr>
                    </w:div>
                    <w:div w:id="2010206346">
                      <w:marLeft w:val="0"/>
                      <w:marRight w:val="0"/>
                      <w:marTop w:val="0"/>
                      <w:marBottom w:val="0"/>
                      <w:divBdr>
                        <w:top w:val="none" w:sz="0" w:space="0" w:color="auto"/>
                        <w:left w:val="none" w:sz="0" w:space="0" w:color="auto"/>
                        <w:bottom w:val="none" w:sz="0" w:space="0" w:color="auto"/>
                        <w:right w:val="none" w:sz="0" w:space="0" w:color="auto"/>
                      </w:divBdr>
                    </w:div>
                  </w:divsChild>
                </w:div>
                <w:div w:id="810824718">
                  <w:marLeft w:val="0"/>
                  <w:marRight w:val="0"/>
                  <w:marTop w:val="0"/>
                  <w:marBottom w:val="0"/>
                  <w:divBdr>
                    <w:top w:val="none" w:sz="0" w:space="0" w:color="auto"/>
                    <w:left w:val="none" w:sz="0" w:space="0" w:color="auto"/>
                    <w:bottom w:val="none" w:sz="0" w:space="0" w:color="auto"/>
                    <w:right w:val="none" w:sz="0" w:space="0" w:color="auto"/>
                  </w:divBdr>
                  <w:divsChild>
                    <w:div w:id="1131552678">
                      <w:marLeft w:val="0"/>
                      <w:marRight w:val="0"/>
                      <w:marTop w:val="0"/>
                      <w:marBottom w:val="0"/>
                      <w:divBdr>
                        <w:top w:val="none" w:sz="0" w:space="0" w:color="auto"/>
                        <w:left w:val="none" w:sz="0" w:space="0" w:color="auto"/>
                        <w:bottom w:val="none" w:sz="0" w:space="0" w:color="auto"/>
                        <w:right w:val="none" w:sz="0" w:space="0" w:color="auto"/>
                      </w:divBdr>
                    </w:div>
                  </w:divsChild>
                </w:div>
                <w:div w:id="458306501">
                  <w:marLeft w:val="0"/>
                  <w:marRight w:val="0"/>
                  <w:marTop w:val="0"/>
                  <w:marBottom w:val="0"/>
                  <w:divBdr>
                    <w:top w:val="none" w:sz="0" w:space="0" w:color="auto"/>
                    <w:left w:val="none" w:sz="0" w:space="0" w:color="auto"/>
                    <w:bottom w:val="none" w:sz="0" w:space="0" w:color="auto"/>
                    <w:right w:val="none" w:sz="0" w:space="0" w:color="auto"/>
                  </w:divBdr>
                  <w:divsChild>
                    <w:div w:id="295719252">
                      <w:marLeft w:val="0"/>
                      <w:marRight w:val="0"/>
                      <w:marTop w:val="0"/>
                      <w:marBottom w:val="0"/>
                      <w:divBdr>
                        <w:top w:val="none" w:sz="0" w:space="0" w:color="auto"/>
                        <w:left w:val="none" w:sz="0" w:space="0" w:color="auto"/>
                        <w:bottom w:val="none" w:sz="0" w:space="0" w:color="auto"/>
                        <w:right w:val="none" w:sz="0" w:space="0" w:color="auto"/>
                      </w:divBdr>
                    </w:div>
                  </w:divsChild>
                </w:div>
                <w:div w:id="2070224172">
                  <w:marLeft w:val="0"/>
                  <w:marRight w:val="0"/>
                  <w:marTop w:val="0"/>
                  <w:marBottom w:val="0"/>
                  <w:divBdr>
                    <w:top w:val="none" w:sz="0" w:space="0" w:color="auto"/>
                    <w:left w:val="none" w:sz="0" w:space="0" w:color="auto"/>
                    <w:bottom w:val="none" w:sz="0" w:space="0" w:color="auto"/>
                    <w:right w:val="none" w:sz="0" w:space="0" w:color="auto"/>
                  </w:divBdr>
                  <w:divsChild>
                    <w:div w:id="290212539">
                      <w:marLeft w:val="0"/>
                      <w:marRight w:val="0"/>
                      <w:marTop w:val="0"/>
                      <w:marBottom w:val="0"/>
                      <w:divBdr>
                        <w:top w:val="none" w:sz="0" w:space="0" w:color="auto"/>
                        <w:left w:val="none" w:sz="0" w:space="0" w:color="auto"/>
                        <w:bottom w:val="none" w:sz="0" w:space="0" w:color="auto"/>
                        <w:right w:val="none" w:sz="0" w:space="0" w:color="auto"/>
                      </w:divBdr>
                    </w:div>
                  </w:divsChild>
                </w:div>
                <w:div w:id="1134181920">
                  <w:marLeft w:val="0"/>
                  <w:marRight w:val="0"/>
                  <w:marTop w:val="0"/>
                  <w:marBottom w:val="0"/>
                  <w:divBdr>
                    <w:top w:val="none" w:sz="0" w:space="0" w:color="auto"/>
                    <w:left w:val="none" w:sz="0" w:space="0" w:color="auto"/>
                    <w:bottom w:val="none" w:sz="0" w:space="0" w:color="auto"/>
                    <w:right w:val="none" w:sz="0" w:space="0" w:color="auto"/>
                  </w:divBdr>
                  <w:divsChild>
                    <w:div w:id="1034772939">
                      <w:marLeft w:val="0"/>
                      <w:marRight w:val="0"/>
                      <w:marTop w:val="0"/>
                      <w:marBottom w:val="0"/>
                      <w:divBdr>
                        <w:top w:val="none" w:sz="0" w:space="0" w:color="auto"/>
                        <w:left w:val="none" w:sz="0" w:space="0" w:color="auto"/>
                        <w:bottom w:val="none" w:sz="0" w:space="0" w:color="auto"/>
                        <w:right w:val="none" w:sz="0" w:space="0" w:color="auto"/>
                      </w:divBdr>
                    </w:div>
                  </w:divsChild>
                </w:div>
                <w:div w:id="1396389101">
                  <w:marLeft w:val="0"/>
                  <w:marRight w:val="0"/>
                  <w:marTop w:val="0"/>
                  <w:marBottom w:val="0"/>
                  <w:divBdr>
                    <w:top w:val="none" w:sz="0" w:space="0" w:color="auto"/>
                    <w:left w:val="none" w:sz="0" w:space="0" w:color="auto"/>
                    <w:bottom w:val="none" w:sz="0" w:space="0" w:color="auto"/>
                    <w:right w:val="none" w:sz="0" w:space="0" w:color="auto"/>
                  </w:divBdr>
                  <w:divsChild>
                    <w:div w:id="1589848900">
                      <w:marLeft w:val="0"/>
                      <w:marRight w:val="0"/>
                      <w:marTop w:val="0"/>
                      <w:marBottom w:val="0"/>
                      <w:divBdr>
                        <w:top w:val="none" w:sz="0" w:space="0" w:color="auto"/>
                        <w:left w:val="none" w:sz="0" w:space="0" w:color="auto"/>
                        <w:bottom w:val="none" w:sz="0" w:space="0" w:color="auto"/>
                        <w:right w:val="none" w:sz="0" w:space="0" w:color="auto"/>
                      </w:divBdr>
                    </w:div>
                  </w:divsChild>
                </w:div>
                <w:div w:id="226646238">
                  <w:marLeft w:val="0"/>
                  <w:marRight w:val="0"/>
                  <w:marTop w:val="0"/>
                  <w:marBottom w:val="0"/>
                  <w:divBdr>
                    <w:top w:val="none" w:sz="0" w:space="0" w:color="auto"/>
                    <w:left w:val="none" w:sz="0" w:space="0" w:color="auto"/>
                    <w:bottom w:val="none" w:sz="0" w:space="0" w:color="auto"/>
                    <w:right w:val="none" w:sz="0" w:space="0" w:color="auto"/>
                  </w:divBdr>
                  <w:divsChild>
                    <w:div w:id="99185492">
                      <w:marLeft w:val="0"/>
                      <w:marRight w:val="0"/>
                      <w:marTop w:val="0"/>
                      <w:marBottom w:val="0"/>
                      <w:divBdr>
                        <w:top w:val="none" w:sz="0" w:space="0" w:color="auto"/>
                        <w:left w:val="none" w:sz="0" w:space="0" w:color="auto"/>
                        <w:bottom w:val="none" w:sz="0" w:space="0" w:color="auto"/>
                        <w:right w:val="none" w:sz="0" w:space="0" w:color="auto"/>
                      </w:divBdr>
                    </w:div>
                  </w:divsChild>
                </w:div>
                <w:div w:id="1472214965">
                  <w:marLeft w:val="0"/>
                  <w:marRight w:val="0"/>
                  <w:marTop w:val="0"/>
                  <w:marBottom w:val="0"/>
                  <w:divBdr>
                    <w:top w:val="none" w:sz="0" w:space="0" w:color="auto"/>
                    <w:left w:val="none" w:sz="0" w:space="0" w:color="auto"/>
                    <w:bottom w:val="none" w:sz="0" w:space="0" w:color="auto"/>
                    <w:right w:val="none" w:sz="0" w:space="0" w:color="auto"/>
                  </w:divBdr>
                  <w:divsChild>
                    <w:div w:id="1709914445">
                      <w:marLeft w:val="0"/>
                      <w:marRight w:val="0"/>
                      <w:marTop w:val="0"/>
                      <w:marBottom w:val="0"/>
                      <w:divBdr>
                        <w:top w:val="none" w:sz="0" w:space="0" w:color="auto"/>
                        <w:left w:val="none" w:sz="0" w:space="0" w:color="auto"/>
                        <w:bottom w:val="none" w:sz="0" w:space="0" w:color="auto"/>
                        <w:right w:val="none" w:sz="0" w:space="0" w:color="auto"/>
                      </w:divBdr>
                    </w:div>
                  </w:divsChild>
                </w:div>
                <w:div w:id="1595243225">
                  <w:marLeft w:val="0"/>
                  <w:marRight w:val="0"/>
                  <w:marTop w:val="0"/>
                  <w:marBottom w:val="0"/>
                  <w:divBdr>
                    <w:top w:val="none" w:sz="0" w:space="0" w:color="auto"/>
                    <w:left w:val="none" w:sz="0" w:space="0" w:color="auto"/>
                    <w:bottom w:val="none" w:sz="0" w:space="0" w:color="auto"/>
                    <w:right w:val="none" w:sz="0" w:space="0" w:color="auto"/>
                  </w:divBdr>
                  <w:divsChild>
                    <w:div w:id="627202033">
                      <w:marLeft w:val="0"/>
                      <w:marRight w:val="0"/>
                      <w:marTop w:val="0"/>
                      <w:marBottom w:val="0"/>
                      <w:divBdr>
                        <w:top w:val="none" w:sz="0" w:space="0" w:color="auto"/>
                        <w:left w:val="none" w:sz="0" w:space="0" w:color="auto"/>
                        <w:bottom w:val="none" w:sz="0" w:space="0" w:color="auto"/>
                        <w:right w:val="none" w:sz="0" w:space="0" w:color="auto"/>
                      </w:divBdr>
                    </w:div>
                  </w:divsChild>
                </w:div>
                <w:div w:id="157114642">
                  <w:marLeft w:val="0"/>
                  <w:marRight w:val="0"/>
                  <w:marTop w:val="0"/>
                  <w:marBottom w:val="0"/>
                  <w:divBdr>
                    <w:top w:val="none" w:sz="0" w:space="0" w:color="auto"/>
                    <w:left w:val="none" w:sz="0" w:space="0" w:color="auto"/>
                    <w:bottom w:val="none" w:sz="0" w:space="0" w:color="auto"/>
                    <w:right w:val="none" w:sz="0" w:space="0" w:color="auto"/>
                  </w:divBdr>
                  <w:divsChild>
                    <w:div w:id="1946376665">
                      <w:marLeft w:val="0"/>
                      <w:marRight w:val="0"/>
                      <w:marTop w:val="0"/>
                      <w:marBottom w:val="0"/>
                      <w:divBdr>
                        <w:top w:val="none" w:sz="0" w:space="0" w:color="auto"/>
                        <w:left w:val="none" w:sz="0" w:space="0" w:color="auto"/>
                        <w:bottom w:val="none" w:sz="0" w:space="0" w:color="auto"/>
                        <w:right w:val="none" w:sz="0" w:space="0" w:color="auto"/>
                      </w:divBdr>
                    </w:div>
                  </w:divsChild>
                </w:div>
                <w:div w:id="237981400">
                  <w:marLeft w:val="0"/>
                  <w:marRight w:val="0"/>
                  <w:marTop w:val="0"/>
                  <w:marBottom w:val="0"/>
                  <w:divBdr>
                    <w:top w:val="none" w:sz="0" w:space="0" w:color="auto"/>
                    <w:left w:val="none" w:sz="0" w:space="0" w:color="auto"/>
                    <w:bottom w:val="none" w:sz="0" w:space="0" w:color="auto"/>
                    <w:right w:val="none" w:sz="0" w:space="0" w:color="auto"/>
                  </w:divBdr>
                  <w:divsChild>
                    <w:div w:id="463424614">
                      <w:marLeft w:val="0"/>
                      <w:marRight w:val="0"/>
                      <w:marTop w:val="0"/>
                      <w:marBottom w:val="0"/>
                      <w:divBdr>
                        <w:top w:val="none" w:sz="0" w:space="0" w:color="auto"/>
                        <w:left w:val="none" w:sz="0" w:space="0" w:color="auto"/>
                        <w:bottom w:val="none" w:sz="0" w:space="0" w:color="auto"/>
                        <w:right w:val="none" w:sz="0" w:space="0" w:color="auto"/>
                      </w:divBdr>
                    </w:div>
                  </w:divsChild>
                </w:div>
                <w:div w:id="1194002672">
                  <w:marLeft w:val="0"/>
                  <w:marRight w:val="0"/>
                  <w:marTop w:val="0"/>
                  <w:marBottom w:val="0"/>
                  <w:divBdr>
                    <w:top w:val="none" w:sz="0" w:space="0" w:color="auto"/>
                    <w:left w:val="none" w:sz="0" w:space="0" w:color="auto"/>
                    <w:bottom w:val="none" w:sz="0" w:space="0" w:color="auto"/>
                    <w:right w:val="none" w:sz="0" w:space="0" w:color="auto"/>
                  </w:divBdr>
                  <w:divsChild>
                    <w:div w:id="1194807253">
                      <w:marLeft w:val="0"/>
                      <w:marRight w:val="0"/>
                      <w:marTop w:val="0"/>
                      <w:marBottom w:val="0"/>
                      <w:divBdr>
                        <w:top w:val="none" w:sz="0" w:space="0" w:color="auto"/>
                        <w:left w:val="none" w:sz="0" w:space="0" w:color="auto"/>
                        <w:bottom w:val="none" w:sz="0" w:space="0" w:color="auto"/>
                        <w:right w:val="none" w:sz="0" w:space="0" w:color="auto"/>
                      </w:divBdr>
                    </w:div>
                  </w:divsChild>
                </w:div>
                <w:div w:id="999038128">
                  <w:marLeft w:val="0"/>
                  <w:marRight w:val="0"/>
                  <w:marTop w:val="0"/>
                  <w:marBottom w:val="0"/>
                  <w:divBdr>
                    <w:top w:val="none" w:sz="0" w:space="0" w:color="auto"/>
                    <w:left w:val="none" w:sz="0" w:space="0" w:color="auto"/>
                    <w:bottom w:val="none" w:sz="0" w:space="0" w:color="auto"/>
                    <w:right w:val="none" w:sz="0" w:space="0" w:color="auto"/>
                  </w:divBdr>
                  <w:divsChild>
                    <w:div w:id="1452825908">
                      <w:marLeft w:val="0"/>
                      <w:marRight w:val="0"/>
                      <w:marTop w:val="0"/>
                      <w:marBottom w:val="0"/>
                      <w:divBdr>
                        <w:top w:val="none" w:sz="0" w:space="0" w:color="auto"/>
                        <w:left w:val="none" w:sz="0" w:space="0" w:color="auto"/>
                        <w:bottom w:val="none" w:sz="0" w:space="0" w:color="auto"/>
                        <w:right w:val="none" w:sz="0" w:space="0" w:color="auto"/>
                      </w:divBdr>
                    </w:div>
                  </w:divsChild>
                </w:div>
                <w:div w:id="863249205">
                  <w:marLeft w:val="0"/>
                  <w:marRight w:val="0"/>
                  <w:marTop w:val="0"/>
                  <w:marBottom w:val="0"/>
                  <w:divBdr>
                    <w:top w:val="none" w:sz="0" w:space="0" w:color="auto"/>
                    <w:left w:val="none" w:sz="0" w:space="0" w:color="auto"/>
                    <w:bottom w:val="none" w:sz="0" w:space="0" w:color="auto"/>
                    <w:right w:val="none" w:sz="0" w:space="0" w:color="auto"/>
                  </w:divBdr>
                  <w:divsChild>
                    <w:div w:id="175466398">
                      <w:marLeft w:val="0"/>
                      <w:marRight w:val="0"/>
                      <w:marTop w:val="0"/>
                      <w:marBottom w:val="0"/>
                      <w:divBdr>
                        <w:top w:val="none" w:sz="0" w:space="0" w:color="auto"/>
                        <w:left w:val="none" w:sz="0" w:space="0" w:color="auto"/>
                        <w:bottom w:val="none" w:sz="0" w:space="0" w:color="auto"/>
                        <w:right w:val="none" w:sz="0" w:space="0" w:color="auto"/>
                      </w:divBdr>
                    </w:div>
                  </w:divsChild>
                </w:div>
                <w:div w:id="1326935391">
                  <w:marLeft w:val="0"/>
                  <w:marRight w:val="0"/>
                  <w:marTop w:val="0"/>
                  <w:marBottom w:val="0"/>
                  <w:divBdr>
                    <w:top w:val="none" w:sz="0" w:space="0" w:color="auto"/>
                    <w:left w:val="none" w:sz="0" w:space="0" w:color="auto"/>
                    <w:bottom w:val="none" w:sz="0" w:space="0" w:color="auto"/>
                    <w:right w:val="none" w:sz="0" w:space="0" w:color="auto"/>
                  </w:divBdr>
                  <w:divsChild>
                    <w:div w:id="801921920">
                      <w:marLeft w:val="0"/>
                      <w:marRight w:val="0"/>
                      <w:marTop w:val="0"/>
                      <w:marBottom w:val="0"/>
                      <w:divBdr>
                        <w:top w:val="none" w:sz="0" w:space="0" w:color="auto"/>
                        <w:left w:val="none" w:sz="0" w:space="0" w:color="auto"/>
                        <w:bottom w:val="none" w:sz="0" w:space="0" w:color="auto"/>
                        <w:right w:val="none" w:sz="0" w:space="0" w:color="auto"/>
                      </w:divBdr>
                    </w:div>
                  </w:divsChild>
                </w:div>
                <w:div w:id="1892112268">
                  <w:marLeft w:val="0"/>
                  <w:marRight w:val="0"/>
                  <w:marTop w:val="0"/>
                  <w:marBottom w:val="0"/>
                  <w:divBdr>
                    <w:top w:val="none" w:sz="0" w:space="0" w:color="auto"/>
                    <w:left w:val="none" w:sz="0" w:space="0" w:color="auto"/>
                    <w:bottom w:val="none" w:sz="0" w:space="0" w:color="auto"/>
                    <w:right w:val="none" w:sz="0" w:space="0" w:color="auto"/>
                  </w:divBdr>
                  <w:divsChild>
                    <w:div w:id="30955419">
                      <w:marLeft w:val="0"/>
                      <w:marRight w:val="0"/>
                      <w:marTop w:val="0"/>
                      <w:marBottom w:val="0"/>
                      <w:divBdr>
                        <w:top w:val="none" w:sz="0" w:space="0" w:color="auto"/>
                        <w:left w:val="none" w:sz="0" w:space="0" w:color="auto"/>
                        <w:bottom w:val="none" w:sz="0" w:space="0" w:color="auto"/>
                        <w:right w:val="none" w:sz="0" w:space="0" w:color="auto"/>
                      </w:divBdr>
                    </w:div>
                  </w:divsChild>
                </w:div>
                <w:div w:id="1017000322">
                  <w:marLeft w:val="0"/>
                  <w:marRight w:val="0"/>
                  <w:marTop w:val="0"/>
                  <w:marBottom w:val="0"/>
                  <w:divBdr>
                    <w:top w:val="none" w:sz="0" w:space="0" w:color="auto"/>
                    <w:left w:val="none" w:sz="0" w:space="0" w:color="auto"/>
                    <w:bottom w:val="none" w:sz="0" w:space="0" w:color="auto"/>
                    <w:right w:val="none" w:sz="0" w:space="0" w:color="auto"/>
                  </w:divBdr>
                  <w:divsChild>
                    <w:div w:id="677464748">
                      <w:marLeft w:val="0"/>
                      <w:marRight w:val="0"/>
                      <w:marTop w:val="0"/>
                      <w:marBottom w:val="0"/>
                      <w:divBdr>
                        <w:top w:val="none" w:sz="0" w:space="0" w:color="auto"/>
                        <w:left w:val="none" w:sz="0" w:space="0" w:color="auto"/>
                        <w:bottom w:val="none" w:sz="0" w:space="0" w:color="auto"/>
                        <w:right w:val="none" w:sz="0" w:space="0" w:color="auto"/>
                      </w:divBdr>
                    </w:div>
                  </w:divsChild>
                </w:div>
                <w:div w:id="351345851">
                  <w:marLeft w:val="0"/>
                  <w:marRight w:val="0"/>
                  <w:marTop w:val="0"/>
                  <w:marBottom w:val="0"/>
                  <w:divBdr>
                    <w:top w:val="none" w:sz="0" w:space="0" w:color="auto"/>
                    <w:left w:val="none" w:sz="0" w:space="0" w:color="auto"/>
                    <w:bottom w:val="none" w:sz="0" w:space="0" w:color="auto"/>
                    <w:right w:val="none" w:sz="0" w:space="0" w:color="auto"/>
                  </w:divBdr>
                  <w:divsChild>
                    <w:div w:id="1532457869">
                      <w:marLeft w:val="0"/>
                      <w:marRight w:val="0"/>
                      <w:marTop w:val="0"/>
                      <w:marBottom w:val="0"/>
                      <w:divBdr>
                        <w:top w:val="none" w:sz="0" w:space="0" w:color="auto"/>
                        <w:left w:val="none" w:sz="0" w:space="0" w:color="auto"/>
                        <w:bottom w:val="none" w:sz="0" w:space="0" w:color="auto"/>
                        <w:right w:val="none" w:sz="0" w:space="0" w:color="auto"/>
                      </w:divBdr>
                    </w:div>
                  </w:divsChild>
                </w:div>
                <w:div w:id="1881743671">
                  <w:marLeft w:val="0"/>
                  <w:marRight w:val="0"/>
                  <w:marTop w:val="0"/>
                  <w:marBottom w:val="0"/>
                  <w:divBdr>
                    <w:top w:val="none" w:sz="0" w:space="0" w:color="auto"/>
                    <w:left w:val="none" w:sz="0" w:space="0" w:color="auto"/>
                    <w:bottom w:val="none" w:sz="0" w:space="0" w:color="auto"/>
                    <w:right w:val="none" w:sz="0" w:space="0" w:color="auto"/>
                  </w:divBdr>
                  <w:divsChild>
                    <w:div w:id="1124739885">
                      <w:marLeft w:val="0"/>
                      <w:marRight w:val="0"/>
                      <w:marTop w:val="0"/>
                      <w:marBottom w:val="0"/>
                      <w:divBdr>
                        <w:top w:val="none" w:sz="0" w:space="0" w:color="auto"/>
                        <w:left w:val="none" w:sz="0" w:space="0" w:color="auto"/>
                        <w:bottom w:val="none" w:sz="0" w:space="0" w:color="auto"/>
                        <w:right w:val="none" w:sz="0" w:space="0" w:color="auto"/>
                      </w:divBdr>
                    </w:div>
                  </w:divsChild>
                </w:div>
                <w:div w:id="531194031">
                  <w:marLeft w:val="0"/>
                  <w:marRight w:val="0"/>
                  <w:marTop w:val="0"/>
                  <w:marBottom w:val="0"/>
                  <w:divBdr>
                    <w:top w:val="none" w:sz="0" w:space="0" w:color="auto"/>
                    <w:left w:val="none" w:sz="0" w:space="0" w:color="auto"/>
                    <w:bottom w:val="none" w:sz="0" w:space="0" w:color="auto"/>
                    <w:right w:val="none" w:sz="0" w:space="0" w:color="auto"/>
                  </w:divBdr>
                  <w:divsChild>
                    <w:div w:id="1215048624">
                      <w:marLeft w:val="0"/>
                      <w:marRight w:val="0"/>
                      <w:marTop w:val="0"/>
                      <w:marBottom w:val="0"/>
                      <w:divBdr>
                        <w:top w:val="none" w:sz="0" w:space="0" w:color="auto"/>
                        <w:left w:val="none" w:sz="0" w:space="0" w:color="auto"/>
                        <w:bottom w:val="none" w:sz="0" w:space="0" w:color="auto"/>
                        <w:right w:val="none" w:sz="0" w:space="0" w:color="auto"/>
                      </w:divBdr>
                    </w:div>
                  </w:divsChild>
                </w:div>
                <w:div w:id="1889872443">
                  <w:marLeft w:val="0"/>
                  <w:marRight w:val="0"/>
                  <w:marTop w:val="0"/>
                  <w:marBottom w:val="0"/>
                  <w:divBdr>
                    <w:top w:val="none" w:sz="0" w:space="0" w:color="auto"/>
                    <w:left w:val="none" w:sz="0" w:space="0" w:color="auto"/>
                    <w:bottom w:val="none" w:sz="0" w:space="0" w:color="auto"/>
                    <w:right w:val="none" w:sz="0" w:space="0" w:color="auto"/>
                  </w:divBdr>
                  <w:divsChild>
                    <w:div w:id="781456348">
                      <w:marLeft w:val="0"/>
                      <w:marRight w:val="0"/>
                      <w:marTop w:val="0"/>
                      <w:marBottom w:val="0"/>
                      <w:divBdr>
                        <w:top w:val="none" w:sz="0" w:space="0" w:color="auto"/>
                        <w:left w:val="none" w:sz="0" w:space="0" w:color="auto"/>
                        <w:bottom w:val="none" w:sz="0" w:space="0" w:color="auto"/>
                        <w:right w:val="none" w:sz="0" w:space="0" w:color="auto"/>
                      </w:divBdr>
                    </w:div>
                  </w:divsChild>
                </w:div>
                <w:div w:id="1786314934">
                  <w:marLeft w:val="0"/>
                  <w:marRight w:val="0"/>
                  <w:marTop w:val="0"/>
                  <w:marBottom w:val="0"/>
                  <w:divBdr>
                    <w:top w:val="none" w:sz="0" w:space="0" w:color="auto"/>
                    <w:left w:val="none" w:sz="0" w:space="0" w:color="auto"/>
                    <w:bottom w:val="none" w:sz="0" w:space="0" w:color="auto"/>
                    <w:right w:val="none" w:sz="0" w:space="0" w:color="auto"/>
                  </w:divBdr>
                  <w:divsChild>
                    <w:div w:id="632295935">
                      <w:marLeft w:val="0"/>
                      <w:marRight w:val="0"/>
                      <w:marTop w:val="0"/>
                      <w:marBottom w:val="0"/>
                      <w:divBdr>
                        <w:top w:val="none" w:sz="0" w:space="0" w:color="auto"/>
                        <w:left w:val="none" w:sz="0" w:space="0" w:color="auto"/>
                        <w:bottom w:val="none" w:sz="0" w:space="0" w:color="auto"/>
                        <w:right w:val="none" w:sz="0" w:space="0" w:color="auto"/>
                      </w:divBdr>
                    </w:div>
                  </w:divsChild>
                </w:div>
                <w:div w:id="1314213100">
                  <w:marLeft w:val="0"/>
                  <w:marRight w:val="0"/>
                  <w:marTop w:val="0"/>
                  <w:marBottom w:val="0"/>
                  <w:divBdr>
                    <w:top w:val="none" w:sz="0" w:space="0" w:color="auto"/>
                    <w:left w:val="none" w:sz="0" w:space="0" w:color="auto"/>
                    <w:bottom w:val="none" w:sz="0" w:space="0" w:color="auto"/>
                    <w:right w:val="none" w:sz="0" w:space="0" w:color="auto"/>
                  </w:divBdr>
                  <w:divsChild>
                    <w:div w:id="1586766619">
                      <w:marLeft w:val="0"/>
                      <w:marRight w:val="0"/>
                      <w:marTop w:val="0"/>
                      <w:marBottom w:val="0"/>
                      <w:divBdr>
                        <w:top w:val="none" w:sz="0" w:space="0" w:color="auto"/>
                        <w:left w:val="none" w:sz="0" w:space="0" w:color="auto"/>
                        <w:bottom w:val="none" w:sz="0" w:space="0" w:color="auto"/>
                        <w:right w:val="none" w:sz="0" w:space="0" w:color="auto"/>
                      </w:divBdr>
                    </w:div>
                  </w:divsChild>
                </w:div>
                <w:div w:id="1084915645">
                  <w:marLeft w:val="0"/>
                  <w:marRight w:val="0"/>
                  <w:marTop w:val="0"/>
                  <w:marBottom w:val="0"/>
                  <w:divBdr>
                    <w:top w:val="none" w:sz="0" w:space="0" w:color="auto"/>
                    <w:left w:val="none" w:sz="0" w:space="0" w:color="auto"/>
                    <w:bottom w:val="none" w:sz="0" w:space="0" w:color="auto"/>
                    <w:right w:val="none" w:sz="0" w:space="0" w:color="auto"/>
                  </w:divBdr>
                  <w:divsChild>
                    <w:div w:id="139469251">
                      <w:marLeft w:val="0"/>
                      <w:marRight w:val="0"/>
                      <w:marTop w:val="0"/>
                      <w:marBottom w:val="0"/>
                      <w:divBdr>
                        <w:top w:val="none" w:sz="0" w:space="0" w:color="auto"/>
                        <w:left w:val="none" w:sz="0" w:space="0" w:color="auto"/>
                        <w:bottom w:val="none" w:sz="0" w:space="0" w:color="auto"/>
                        <w:right w:val="none" w:sz="0" w:space="0" w:color="auto"/>
                      </w:divBdr>
                    </w:div>
                  </w:divsChild>
                </w:div>
                <w:div w:id="1147624855">
                  <w:marLeft w:val="0"/>
                  <w:marRight w:val="0"/>
                  <w:marTop w:val="0"/>
                  <w:marBottom w:val="0"/>
                  <w:divBdr>
                    <w:top w:val="none" w:sz="0" w:space="0" w:color="auto"/>
                    <w:left w:val="none" w:sz="0" w:space="0" w:color="auto"/>
                    <w:bottom w:val="none" w:sz="0" w:space="0" w:color="auto"/>
                    <w:right w:val="none" w:sz="0" w:space="0" w:color="auto"/>
                  </w:divBdr>
                  <w:divsChild>
                    <w:div w:id="660624695">
                      <w:marLeft w:val="0"/>
                      <w:marRight w:val="0"/>
                      <w:marTop w:val="0"/>
                      <w:marBottom w:val="0"/>
                      <w:divBdr>
                        <w:top w:val="none" w:sz="0" w:space="0" w:color="auto"/>
                        <w:left w:val="none" w:sz="0" w:space="0" w:color="auto"/>
                        <w:bottom w:val="none" w:sz="0" w:space="0" w:color="auto"/>
                        <w:right w:val="none" w:sz="0" w:space="0" w:color="auto"/>
                      </w:divBdr>
                    </w:div>
                  </w:divsChild>
                </w:div>
                <w:div w:id="1449743659">
                  <w:marLeft w:val="0"/>
                  <w:marRight w:val="0"/>
                  <w:marTop w:val="0"/>
                  <w:marBottom w:val="0"/>
                  <w:divBdr>
                    <w:top w:val="none" w:sz="0" w:space="0" w:color="auto"/>
                    <w:left w:val="none" w:sz="0" w:space="0" w:color="auto"/>
                    <w:bottom w:val="none" w:sz="0" w:space="0" w:color="auto"/>
                    <w:right w:val="none" w:sz="0" w:space="0" w:color="auto"/>
                  </w:divBdr>
                  <w:divsChild>
                    <w:div w:id="288322056">
                      <w:marLeft w:val="0"/>
                      <w:marRight w:val="0"/>
                      <w:marTop w:val="0"/>
                      <w:marBottom w:val="0"/>
                      <w:divBdr>
                        <w:top w:val="none" w:sz="0" w:space="0" w:color="auto"/>
                        <w:left w:val="none" w:sz="0" w:space="0" w:color="auto"/>
                        <w:bottom w:val="none" w:sz="0" w:space="0" w:color="auto"/>
                        <w:right w:val="none" w:sz="0" w:space="0" w:color="auto"/>
                      </w:divBdr>
                    </w:div>
                  </w:divsChild>
                </w:div>
                <w:div w:id="320500632">
                  <w:marLeft w:val="0"/>
                  <w:marRight w:val="0"/>
                  <w:marTop w:val="0"/>
                  <w:marBottom w:val="0"/>
                  <w:divBdr>
                    <w:top w:val="none" w:sz="0" w:space="0" w:color="auto"/>
                    <w:left w:val="none" w:sz="0" w:space="0" w:color="auto"/>
                    <w:bottom w:val="none" w:sz="0" w:space="0" w:color="auto"/>
                    <w:right w:val="none" w:sz="0" w:space="0" w:color="auto"/>
                  </w:divBdr>
                  <w:divsChild>
                    <w:div w:id="1840458986">
                      <w:marLeft w:val="0"/>
                      <w:marRight w:val="0"/>
                      <w:marTop w:val="0"/>
                      <w:marBottom w:val="0"/>
                      <w:divBdr>
                        <w:top w:val="none" w:sz="0" w:space="0" w:color="auto"/>
                        <w:left w:val="none" w:sz="0" w:space="0" w:color="auto"/>
                        <w:bottom w:val="none" w:sz="0" w:space="0" w:color="auto"/>
                        <w:right w:val="none" w:sz="0" w:space="0" w:color="auto"/>
                      </w:divBdr>
                    </w:div>
                  </w:divsChild>
                </w:div>
                <w:div w:id="2011834723">
                  <w:marLeft w:val="0"/>
                  <w:marRight w:val="0"/>
                  <w:marTop w:val="0"/>
                  <w:marBottom w:val="0"/>
                  <w:divBdr>
                    <w:top w:val="none" w:sz="0" w:space="0" w:color="auto"/>
                    <w:left w:val="none" w:sz="0" w:space="0" w:color="auto"/>
                    <w:bottom w:val="none" w:sz="0" w:space="0" w:color="auto"/>
                    <w:right w:val="none" w:sz="0" w:space="0" w:color="auto"/>
                  </w:divBdr>
                  <w:divsChild>
                    <w:div w:id="874805967">
                      <w:marLeft w:val="0"/>
                      <w:marRight w:val="0"/>
                      <w:marTop w:val="0"/>
                      <w:marBottom w:val="0"/>
                      <w:divBdr>
                        <w:top w:val="none" w:sz="0" w:space="0" w:color="auto"/>
                        <w:left w:val="none" w:sz="0" w:space="0" w:color="auto"/>
                        <w:bottom w:val="none" w:sz="0" w:space="0" w:color="auto"/>
                        <w:right w:val="none" w:sz="0" w:space="0" w:color="auto"/>
                      </w:divBdr>
                    </w:div>
                  </w:divsChild>
                </w:div>
                <w:div w:id="37321316">
                  <w:marLeft w:val="0"/>
                  <w:marRight w:val="0"/>
                  <w:marTop w:val="0"/>
                  <w:marBottom w:val="0"/>
                  <w:divBdr>
                    <w:top w:val="none" w:sz="0" w:space="0" w:color="auto"/>
                    <w:left w:val="none" w:sz="0" w:space="0" w:color="auto"/>
                    <w:bottom w:val="none" w:sz="0" w:space="0" w:color="auto"/>
                    <w:right w:val="none" w:sz="0" w:space="0" w:color="auto"/>
                  </w:divBdr>
                  <w:divsChild>
                    <w:div w:id="1482383510">
                      <w:marLeft w:val="0"/>
                      <w:marRight w:val="0"/>
                      <w:marTop w:val="0"/>
                      <w:marBottom w:val="0"/>
                      <w:divBdr>
                        <w:top w:val="none" w:sz="0" w:space="0" w:color="auto"/>
                        <w:left w:val="none" w:sz="0" w:space="0" w:color="auto"/>
                        <w:bottom w:val="none" w:sz="0" w:space="0" w:color="auto"/>
                        <w:right w:val="none" w:sz="0" w:space="0" w:color="auto"/>
                      </w:divBdr>
                    </w:div>
                  </w:divsChild>
                </w:div>
                <w:div w:id="772478703">
                  <w:marLeft w:val="0"/>
                  <w:marRight w:val="0"/>
                  <w:marTop w:val="0"/>
                  <w:marBottom w:val="0"/>
                  <w:divBdr>
                    <w:top w:val="none" w:sz="0" w:space="0" w:color="auto"/>
                    <w:left w:val="none" w:sz="0" w:space="0" w:color="auto"/>
                    <w:bottom w:val="none" w:sz="0" w:space="0" w:color="auto"/>
                    <w:right w:val="none" w:sz="0" w:space="0" w:color="auto"/>
                  </w:divBdr>
                  <w:divsChild>
                    <w:div w:id="1821847993">
                      <w:marLeft w:val="0"/>
                      <w:marRight w:val="0"/>
                      <w:marTop w:val="0"/>
                      <w:marBottom w:val="0"/>
                      <w:divBdr>
                        <w:top w:val="none" w:sz="0" w:space="0" w:color="auto"/>
                        <w:left w:val="none" w:sz="0" w:space="0" w:color="auto"/>
                        <w:bottom w:val="none" w:sz="0" w:space="0" w:color="auto"/>
                        <w:right w:val="none" w:sz="0" w:space="0" w:color="auto"/>
                      </w:divBdr>
                    </w:div>
                  </w:divsChild>
                </w:div>
                <w:div w:id="271597846">
                  <w:marLeft w:val="0"/>
                  <w:marRight w:val="0"/>
                  <w:marTop w:val="0"/>
                  <w:marBottom w:val="0"/>
                  <w:divBdr>
                    <w:top w:val="none" w:sz="0" w:space="0" w:color="auto"/>
                    <w:left w:val="none" w:sz="0" w:space="0" w:color="auto"/>
                    <w:bottom w:val="none" w:sz="0" w:space="0" w:color="auto"/>
                    <w:right w:val="none" w:sz="0" w:space="0" w:color="auto"/>
                  </w:divBdr>
                  <w:divsChild>
                    <w:div w:id="1612545747">
                      <w:marLeft w:val="0"/>
                      <w:marRight w:val="0"/>
                      <w:marTop w:val="0"/>
                      <w:marBottom w:val="0"/>
                      <w:divBdr>
                        <w:top w:val="none" w:sz="0" w:space="0" w:color="auto"/>
                        <w:left w:val="none" w:sz="0" w:space="0" w:color="auto"/>
                        <w:bottom w:val="none" w:sz="0" w:space="0" w:color="auto"/>
                        <w:right w:val="none" w:sz="0" w:space="0" w:color="auto"/>
                      </w:divBdr>
                    </w:div>
                  </w:divsChild>
                </w:div>
                <w:div w:id="758865591">
                  <w:marLeft w:val="0"/>
                  <w:marRight w:val="0"/>
                  <w:marTop w:val="0"/>
                  <w:marBottom w:val="0"/>
                  <w:divBdr>
                    <w:top w:val="none" w:sz="0" w:space="0" w:color="auto"/>
                    <w:left w:val="none" w:sz="0" w:space="0" w:color="auto"/>
                    <w:bottom w:val="none" w:sz="0" w:space="0" w:color="auto"/>
                    <w:right w:val="none" w:sz="0" w:space="0" w:color="auto"/>
                  </w:divBdr>
                  <w:divsChild>
                    <w:div w:id="1904023334">
                      <w:marLeft w:val="0"/>
                      <w:marRight w:val="0"/>
                      <w:marTop w:val="0"/>
                      <w:marBottom w:val="0"/>
                      <w:divBdr>
                        <w:top w:val="none" w:sz="0" w:space="0" w:color="auto"/>
                        <w:left w:val="none" w:sz="0" w:space="0" w:color="auto"/>
                        <w:bottom w:val="none" w:sz="0" w:space="0" w:color="auto"/>
                        <w:right w:val="none" w:sz="0" w:space="0" w:color="auto"/>
                      </w:divBdr>
                    </w:div>
                  </w:divsChild>
                </w:div>
                <w:div w:id="1742674006">
                  <w:marLeft w:val="0"/>
                  <w:marRight w:val="0"/>
                  <w:marTop w:val="0"/>
                  <w:marBottom w:val="0"/>
                  <w:divBdr>
                    <w:top w:val="none" w:sz="0" w:space="0" w:color="auto"/>
                    <w:left w:val="none" w:sz="0" w:space="0" w:color="auto"/>
                    <w:bottom w:val="none" w:sz="0" w:space="0" w:color="auto"/>
                    <w:right w:val="none" w:sz="0" w:space="0" w:color="auto"/>
                  </w:divBdr>
                  <w:divsChild>
                    <w:div w:id="621109454">
                      <w:marLeft w:val="0"/>
                      <w:marRight w:val="0"/>
                      <w:marTop w:val="0"/>
                      <w:marBottom w:val="0"/>
                      <w:divBdr>
                        <w:top w:val="none" w:sz="0" w:space="0" w:color="auto"/>
                        <w:left w:val="none" w:sz="0" w:space="0" w:color="auto"/>
                        <w:bottom w:val="none" w:sz="0" w:space="0" w:color="auto"/>
                        <w:right w:val="none" w:sz="0" w:space="0" w:color="auto"/>
                      </w:divBdr>
                    </w:div>
                  </w:divsChild>
                </w:div>
                <w:div w:id="1526673231">
                  <w:marLeft w:val="0"/>
                  <w:marRight w:val="0"/>
                  <w:marTop w:val="0"/>
                  <w:marBottom w:val="0"/>
                  <w:divBdr>
                    <w:top w:val="none" w:sz="0" w:space="0" w:color="auto"/>
                    <w:left w:val="none" w:sz="0" w:space="0" w:color="auto"/>
                    <w:bottom w:val="none" w:sz="0" w:space="0" w:color="auto"/>
                    <w:right w:val="none" w:sz="0" w:space="0" w:color="auto"/>
                  </w:divBdr>
                  <w:divsChild>
                    <w:div w:id="449281729">
                      <w:marLeft w:val="0"/>
                      <w:marRight w:val="0"/>
                      <w:marTop w:val="0"/>
                      <w:marBottom w:val="0"/>
                      <w:divBdr>
                        <w:top w:val="none" w:sz="0" w:space="0" w:color="auto"/>
                        <w:left w:val="none" w:sz="0" w:space="0" w:color="auto"/>
                        <w:bottom w:val="none" w:sz="0" w:space="0" w:color="auto"/>
                        <w:right w:val="none" w:sz="0" w:space="0" w:color="auto"/>
                      </w:divBdr>
                    </w:div>
                  </w:divsChild>
                </w:div>
                <w:div w:id="1225414316">
                  <w:marLeft w:val="0"/>
                  <w:marRight w:val="0"/>
                  <w:marTop w:val="0"/>
                  <w:marBottom w:val="0"/>
                  <w:divBdr>
                    <w:top w:val="none" w:sz="0" w:space="0" w:color="auto"/>
                    <w:left w:val="none" w:sz="0" w:space="0" w:color="auto"/>
                    <w:bottom w:val="none" w:sz="0" w:space="0" w:color="auto"/>
                    <w:right w:val="none" w:sz="0" w:space="0" w:color="auto"/>
                  </w:divBdr>
                  <w:divsChild>
                    <w:div w:id="398795180">
                      <w:marLeft w:val="0"/>
                      <w:marRight w:val="0"/>
                      <w:marTop w:val="0"/>
                      <w:marBottom w:val="0"/>
                      <w:divBdr>
                        <w:top w:val="none" w:sz="0" w:space="0" w:color="auto"/>
                        <w:left w:val="none" w:sz="0" w:space="0" w:color="auto"/>
                        <w:bottom w:val="none" w:sz="0" w:space="0" w:color="auto"/>
                        <w:right w:val="none" w:sz="0" w:space="0" w:color="auto"/>
                      </w:divBdr>
                    </w:div>
                  </w:divsChild>
                </w:div>
                <w:div w:id="909970162">
                  <w:marLeft w:val="0"/>
                  <w:marRight w:val="0"/>
                  <w:marTop w:val="0"/>
                  <w:marBottom w:val="0"/>
                  <w:divBdr>
                    <w:top w:val="none" w:sz="0" w:space="0" w:color="auto"/>
                    <w:left w:val="none" w:sz="0" w:space="0" w:color="auto"/>
                    <w:bottom w:val="none" w:sz="0" w:space="0" w:color="auto"/>
                    <w:right w:val="none" w:sz="0" w:space="0" w:color="auto"/>
                  </w:divBdr>
                  <w:divsChild>
                    <w:div w:id="796803592">
                      <w:marLeft w:val="0"/>
                      <w:marRight w:val="0"/>
                      <w:marTop w:val="0"/>
                      <w:marBottom w:val="0"/>
                      <w:divBdr>
                        <w:top w:val="none" w:sz="0" w:space="0" w:color="auto"/>
                        <w:left w:val="none" w:sz="0" w:space="0" w:color="auto"/>
                        <w:bottom w:val="none" w:sz="0" w:space="0" w:color="auto"/>
                        <w:right w:val="none" w:sz="0" w:space="0" w:color="auto"/>
                      </w:divBdr>
                    </w:div>
                  </w:divsChild>
                </w:div>
                <w:div w:id="1057320657">
                  <w:marLeft w:val="0"/>
                  <w:marRight w:val="0"/>
                  <w:marTop w:val="0"/>
                  <w:marBottom w:val="0"/>
                  <w:divBdr>
                    <w:top w:val="none" w:sz="0" w:space="0" w:color="auto"/>
                    <w:left w:val="none" w:sz="0" w:space="0" w:color="auto"/>
                    <w:bottom w:val="none" w:sz="0" w:space="0" w:color="auto"/>
                    <w:right w:val="none" w:sz="0" w:space="0" w:color="auto"/>
                  </w:divBdr>
                  <w:divsChild>
                    <w:div w:id="52970452">
                      <w:marLeft w:val="0"/>
                      <w:marRight w:val="0"/>
                      <w:marTop w:val="0"/>
                      <w:marBottom w:val="0"/>
                      <w:divBdr>
                        <w:top w:val="none" w:sz="0" w:space="0" w:color="auto"/>
                        <w:left w:val="none" w:sz="0" w:space="0" w:color="auto"/>
                        <w:bottom w:val="none" w:sz="0" w:space="0" w:color="auto"/>
                        <w:right w:val="none" w:sz="0" w:space="0" w:color="auto"/>
                      </w:divBdr>
                    </w:div>
                  </w:divsChild>
                </w:div>
                <w:div w:id="1534684694">
                  <w:marLeft w:val="0"/>
                  <w:marRight w:val="0"/>
                  <w:marTop w:val="0"/>
                  <w:marBottom w:val="0"/>
                  <w:divBdr>
                    <w:top w:val="none" w:sz="0" w:space="0" w:color="auto"/>
                    <w:left w:val="none" w:sz="0" w:space="0" w:color="auto"/>
                    <w:bottom w:val="none" w:sz="0" w:space="0" w:color="auto"/>
                    <w:right w:val="none" w:sz="0" w:space="0" w:color="auto"/>
                  </w:divBdr>
                  <w:divsChild>
                    <w:div w:id="1352411143">
                      <w:marLeft w:val="0"/>
                      <w:marRight w:val="0"/>
                      <w:marTop w:val="0"/>
                      <w:marBottom w:val="0"/>
                      <w:divBdr>
                        <w:top w:val="none" w:sz="0" w:space="0" w:color="auto"/>
                        <w:left w:val="none" w:sz="0" w:space="0" w:color="auto"/>
                        <w:bottom w:val="none" w:sz="0" w:space="0" w:color="auto"/>
                        <w:right w:val="none" w:sz="0" w:space="0" w:color="auto"/>
                      </w:divBdr>
                    </w:div>
                    <w:div w:id="1010986372">
                      <w:marLeft w:val="0"/>
                      <w:marRight w:val="0"/>
                      <w:marTop w:val="0"/>
                      <w:marBottom w:val="0"/>
                      <w:divBdr>
                        <w:top w:val="none" w:sz="0" w:space="0" w:color="auto"/>
                        <w:left w:val="none" w:sz="0" w:space="0" w:color="auto"/>
                        <w:bottom w:val="none" w:sz="0" w:space="0" w:color="auto"/>
                        <w:right w:val="none" w:sz="0" w:space="0" w:color="auto"/>
                      </w:divBdr>
                    </w:div>
                    <w:div w:id="50423654">
                      <w:marLeft w:val="0"/>
                      <w:marRight w:val="0"/>
                      <w:marTop w:val="0"/>
                      <w:marBottom w:val="0"/>
                      <w:divBdr>
                        <w:top w:val="none" w:sz="0" w:space="0" w:color="auto"/>
                        <w:left w:val="none" w:sz="0" w:space="0" w:color="auto"/>
                        <w:bottom w:val="none" w:sz="0" w:space="0" w:color="auto"/>
                        <w:right w:val="none" w:sz="0" w:space="0" w:color="auto"/>
                      </w:divBdr>
                    </w:div>
                  </w:divsChild>
                </w:div>
                <w:div w:id="2107532924">
                  <w:marLeft w:val="0"/>
                  <w:marRight w:val="0"/>
                  <w:marTop w:val="0"/>
                  <w:marBottom w:val="0"/>
                  <w:divBdr>
                    <w:top w:val="none" w:sz="0" w:space="0" w:color="auto"/>
                    <w:left w:val="none" w:sz="0" w:space="0" w:color="auto"/>
                    <w:bottom w:val="none" w:sz="0" w:space="0" w:color="auto"/>
                    <w:right w:val="none" w:sz="0" w:space="0" w:color="auto"/>
                  </w:divBdr>
                  <w:divsChild>
                    <w:div w:id="971400973">
                      <w:marLeft w:val="0"/>
                      <w:marRight w:val="0"/>
                      <w:marTop w:val="0"/>
                      <w:marBottom w:val="0"/>
                      <w:divBdr>
                        <w:top w:val="none" w:sz="0" w:space="0" w:color="auto"/>
                        <w:left w:val="none" w:sz="0" w:space="0" w:color="auto"/>
                        <w:bottom w:val="none" w:sz="0" w:space="0" w:color="auto"/>
                        <w:right w:val="none" w:sz="0" w:space="0" w:color="auto"/>
                      </w:divBdr>
                    </w:div>
                  </w:divsChild>
                </w:div>
                <w:div w:id="201021244">
                  <w:marLeft w:val="0"/>
                  <w:marRight w:val="0"/>
                  <w:marTop w:val="0"/>
                  <w:marBottom w:val="0"/>
                  <w:divBdr>
                    <w:top w:val="none" w:sz="0" w:space="0" w:color="auto"/>
                    <w:left w:val="none" w:sz="0" w:space="0" w:color="auto"/>
                    <w:bottom w:val="none" w:sz="0" w:space="0" w:color="auto"/>
                    <w:right w:val="none" w:sz="0" w:space="0" w:color="auto"/>
                  </w:divBdr>
                  <w:divsChild>
                    <w:div w:id="1469931188">
                      <w:marLeft w:val="0"/>
                      <w:marRight w:val="0"/>
                      <w:marTop w:val="0"/>
                      <w:marBottom w:val="0"/>
                      <w:divBdr>
                        <w:top w:val="none" w:sz="0" w:space="0" w:color="auto"/>
                        <w:left w:val="none" w:sz="0" w:space="0" w:color="auto"/>
                        <w:bottom w:val="none" w:sz="0" w:space="0" w:color="auto"/>
                        <w:right w:val="none" w:sz="0" w:space="0" w:color="auto"/>
                      </w:divBdr>
                    </w:div>
                    <w:div w:id="576016412">
                      <w:marLeft w:val="0"/>
                      <w:marRight w:val="0"/>
                      <w:marTop w:val="0"/>
                      <w:marBottom w:val="0"/>
                      <w:divBdr>
                        <w:top w:val="none" w:sz="0" w:space="0" w:color="auto"/>
                        <w:left w:val="none" w:sz="0" w:space="0" w:color="auto"/>
                        <w:bottom w:val="none" w:sz="0" w:space="0" w:color="auto"/>
                        <w:right w:val="none" w:sz="0" w:space="0" w:color="auto"/>
                      </w:divBdr>
                    </w:div>
                    <w:div w:id="633365476">
                      <w:marLeft w:val="0"/>
                      <w:marRight w:val="0"/>
                      <w:marTop w:val="0"/>
                      <w:marBottom w:val="0"/>
                      <w:divBdr>
                        <w:top w:val="none" w:sz="0" w:space="0" w:color="auto"/>
                        <w:left w:val="none" w:sz="0" w:space="0" w:color="auto"/>
                        <w:bottom w:val="none" w:sz="0" w:space="0" w:color="auto"/>
                        <w:right w:val="none" w:sz="0" w:space="0" w:color="auto"/>
                      </w:divBdr>
                    </w:div>
                    <w:div w:id="1836725356">
                      <w:marLeft w:val="0"/>
                      <w:marRight w:val="0"/>
                      <w:marTop w:val="0"/>
                      <w:marBottom w:val="0"/>
                      <w:divBdr>
                        <w:top w:val="none" w:sz="0" w:space="0" w:color="auto"/>
                        <w:left w:val="none" w:sz="0" w:space="0" w:color="auto"/>
                        <w:bottom w:val="none" w:sz="0" w:space="0" w:color="auto"/>
                        <w:right w:val="none" w:sz="0" w:space="0" w:color="auto"/>
                      </w:divBdr>
                    </w:div>
                    <w:div w:id="915357978">
                      <w:marLeft w:val="0"/>
                      <w:marRight w:val="0"/>
                      <w:marTop w:val="0"/>
                      <w:marBottom w:val="0"/>
                      <w:divBdr>
                        <w:top w:val="none" w:sz="0" w:space="0" w:color="auto"/>
                        <w:left w:val="none" w:sz="0" w:space="0" w:color="auto"/>
                        <w:bottom w:val="none" w:sz="0" w:space="0" w:color="auto"/>
                        <w:right w:val="none" w:sz="0" w:space="0" w:color="auto"/>
                      </w:divBdr>
                    </w:div>
                    <w:div w:id="1920479089">
                      <w:marLeft w:val="0"/>
                      <w:marRight w:val="0"/>
                      <w:marTop w:val="0"/>
                      <w:marBottom w:val="0"/>
                      <w:divBdr>
                        <w:top w:val="none" w:sz="0" w:space="0" w:color="auto"/>
                        <w:left w:val="none" w:sz="0" w:space="0" w:color="auto"/>
                        <w:bottom w:val="none" w:sz="0" w:space="0" w:color="auto"/>
                        <w:right w:val="none" w:sz="0" w:space="0" w:color="auto"/>
                      </w:divBdr>
                    </w:div>
                  </w:divsChild>
                </w:div>
                <w:div w:id="2082678736">
                  <w:marLeft w:val="0"/>
                  <w:marRight w:val="0"/>
                  <w:marTop w:val="0"/>
                  <w:marBottom w:val="0"/>
                  <w:divBdr>
                    <w:top w:val="none" w:sz="0" w:space="0" w:color="auto"/>
                    <w:left w:val="none" w:sz="0" w:space="0" w:color="auto"/>
                    <w:bottom w:val="none" w:sz="0" w:space="0" w:color="auto"/>
                    <w:right w:val="none" w:sz="0" w:space="0" w:color="auto"/>
                  </w:divBdr>
                  <w:divsChild>
                    <w:div w:id="593827731">
                      <w:marLeft w:val="0"/>
                      <w:marRight w:val="0"/>
                      <w:marTop w:val="0"/>
                      <w:marBottom w:val="0"/>
                      <w:divBdr>
                        <w:top w:val="none" w:sz="0" w:space="0" w:color="auto"/>
                        <w:left w:val="none" w:sz="0" w:space="0" w:color="auto"/>
                        <w:bottom w:val="none" w:sz="0" w:space="0" w:color="auto"/>
                        <w:right w:val="none" w:sz="0" w:space="0" w:color="auto"/>
                      </w:divBdr>
                    </w:div>
                  </w:divsChild>
                </w:div>
                <w:div w:id="1166672625">
                  <w:marLeft w:val="0"/>
                  <w:marRight w:val="0"/>
                  <w:marTop w:val="0"/>
                  <w:marBottom w:val="0"/>
                  <w:divBdr>
                    <w:top w:val="none" w:sz="0" w:space="0" w:color="auto"/>
                    <w:left w:val="none" w:sz="0" w:space="0" w:color="auto"/>
                    <w:bottom w:val="none" w:sz="0" w:space="0" w:color="auto"/>
                    <w:right w:val="none" w:sz="0" w:space="0" w:color="auto"/>
                  </w:divBdr>
                  <w:divsChild>
                    <w:div w:id="1698045652">
                      <w:marLeft w:val="0"/>
                      <w:marRight w:val="0"/>
                      <w:marTop w:val="0"/>
                      <w:marBottom w:val="0"/>
                      <w:divBdr>
                        <w:top w:val="none" w:sz="0" w:space="0" w:color="auto"/>
                        <w:left w:val="none" w:sz="0" w:space="0" w:color="auto"/>
                        <w:bottom w:val="none" w:sz="0" w:space="0" w:color="auto"/>
                        <w:right w:val="none" w:sz="0" w:space="0" w:color="auto"/>
                      </w:divBdr>
                    </w:div>
                  </w:divsChild>
                </w:div>
                <w:div w:id="1060246599">
                  <w:marLeft w:val="0"/>
                  <w:marRight w:val="0"/>
                  <w:marTop w:val="0"/>
                  <w:marBottom w:val="0"/>
                  <w:divBdr>
                    <w:top w:val="none" w:sz="0" w:space="0" w:color="auto"/>
                    <w:left w:val="none" w:sz="0" w:space="0" w:color="auto"/>
                    <w:bottom w:val="none" w:sz="0" w:space="0" w:color="auto"/>
                    <w:right w:val="none" w:sz="0" w:space="0" w:color="auto"/>
                  </w:divBdr>
                  <w:divsChild>
                    <w:div w:id="1625624408">
                      <w:marLeft w:val="0"/>
                      <w:marRight w:val="0"/>
                      <w:marTop w:val="0"/>
                      <w:marBottom w:val="0"/>
                      <w:divBdr>
                        <w:top w:val="none" w:sz="0" w:space="0" w:color="auto"/>
                        <w:left w:val="none" w:sz="0" w:space="0" w:color="auto"/>
                        <w:bottom w:val="none" w:sz="0" w:space="0" w:color="auto"/>
                        <w:right w:val="none" w:sz="0" w:space="0" w:color="auto"/>
                      </w:divBdr>
                    </w:div>
                  </w:divsChild>
                </w:div>
                <w:div w:id="742218794">
                  <w:marLeft w:val="0"/>
                  <w:marRight w:val="0"/>
                  <w:marTop w:val="0"/>
                  <w:marBottom w:val="0"/>
                  <w:divBdr>
                    <w:top w:val="none" w:sz="0" w:space="0" w:color="auto"/>
                    <w:left w:val="none" w:sz="0" w:space="0" w:color="auto"/>
                    <w:bottom w:val="none" w:sz="0" w:space="0" w:color="auto"/>
                    <w:right w:val="none" w:sz="0" w:space="0" w:color="auto"/>
                  </w:divBdr>
                  <w:divsChild>
                    <w:div w:id="2118331426">
                      <w:marLeft w:val="0"/>
                      <w:marRight w:val="0"/>
                      <w:marTop w:val="0"/>
                      <w:marBottom w:val="0"/>
                      <w:divBdr>
                        <w:top w:val="none" w:sz="0" w:space="0" w:color="auto"/>
                        <w:left w:val="none" w:sz="0" w:space="0" w:color="auto"/>
                        <w:bottom w:val="none" w:sz="0" w:space="0" w:color="auto"/>
                        <w:right w:val="none" w:sz="0" w:space="0" w:color="auto"/>
                      </w:divBdr>
                    </w:div>
                  </w:divsChild>
                </w:div>
                <w:div w:id="785348310">
                  <w:marLeft w:val="0"/>
                  <w:marRight w:val="0"/>
                  <w:marTop w:val="0"/>
                  <w:marBottom w:val="0"/>
                  <w:divBdr>
                    <w:top w:val="none" w:sz="0" w:space="0" w:color="auto"/>
                    <w:left w:val="none" w:sz="0" w:space="0" w:color="auto"/>
                    <w:bottom w:val="none" w:sz="0" w:space="0" w:color="auto"/>
                    <w:right w:val="none" w:sz="0" w:space="0" w:color="auto"/>
                  </w:divBdr>
                  <w:divsChild>
                    <w:div w:id="1661734377">
                      <w:marLeft w:val="0"/>
                      <w:marRight w:val="0"/>
                      <w:marTop w:val="0"/>
                      <w:marBottom w:val="0"/>
                      <w:divBdr>
                        <w:top w:val="none" w:sz="0" w:space="0" w:color="auto"/>
                        <w:left w:val="none" w:sz="0" w:space="0" w:color="auto"/>
                        <w:bottom w:val="none" w:sz="0" w:space="0" w:color="auto"/>
                        <w:right w:val="none" w:sz="0" w:space="0" w:color="auto"/>
                      </w:divBdr>
                    </w:div>
                  </w:divsChild>
                </w:div>
                <w:div w:id="491025482">
                  <w:marLeft w:val="0"/>
                  <w:marRight w:val="0"/>
                  <w:marTop w:val="0"/>
                  <w:marBottom w:val="0"/>
                  <w:divBdr>
                    <w:top w:val="none" w:sz="0" w:space="0" w:color="auto"/>
                    <w:left w:val="none" w:sz="0" w:space="0" w:color="auto"/>
                    <w:bottom w:val="none" w:sz="0" w:space="0" w:color="auto"/>
                    <w:right w:val="none" w:sz="0" w:space="0" w:color="auto"/>
                  </w:divBdr>
                  <w:divsChild>
                    <w:div w:id="515506373">
                      <w:marLeft w:val="0"/>
                      <w:marRight w:val="0"/>
                      <w:marTop w:val="0"/>
                      <w:marBottom w:val="0"/>
                      <w:divBdr>
                        <w:top w:val="none" w:sz="0" w:space="0" w:color="auto"/>
                        <w:left w:val="none" w:sz="0" w:space="0" w:color="auto"/>
                        <w:bottom w:val="none" w:sz="0" w:space="0" w:color="auto"/>
                        <w:right w:val="none" w:sz="0" w:space="0" w:color="auto"/>
                      </w:divBdr>
                    </w:div>
                  </w:divsChild>
                </w:div>
                <w:div w:id="1857383385">
                  <w:marLeft w:val="0"/>
                  <w:marRight w:val="0"/>
                  <w:marTop w:val="0"/>
                  <w:marBottom w:val="0"/>
                  <w:divBdr>
                    <w:top w:val="none" w:sz="0" w:space="0" w:color="auto"/>
                    <w:left w:val="none" w:sz="0" w:space="0" w:color="auto"/>
                    <w:bottom w:val="none" w:sz="0" w:space="0" w:color="auto"/>
                    <w:right w:val="none" w:sz="0" w:space="0" w:color="auto"/>
                  </w:divBdr>
                  <w:divsChild>
                    <w:div w:id="1906986966">
                      <w:marLeft w:val="0"/>
                      <w:marRight w:val="0"/>
                      <w:marTop w:val="0"/>
                      <w:marBottom w:val="0"/>
                      <w:divBdr>
                        <w:top w:val="none" w:sz="0" w:space="0" w:color="auto"/>
                        <w:left w:val="none" w:sz="0" w:space="0" w:color="auto"/>
                        <w:bottom w:val="none" w:sz="0" w:space="0" w:color="auto"/>
                        <w:right w:val="none" w:sz="0" w:space="0" w:color="auto"/>
                      </w:divBdr>
                    </w:div>
                  </w:divsChild>
                </w:div>
                <w:div w:id="1610354538">
                  <w:marLeft w:val="0"/>
                  <w:marRight w:val="0"/>
                  <w:marTop w:val="0"/>
                  <w:marBottom w:val="0"/>
                  <w:divBdr>
                    <w:top w:val="none" w:sz="0" w:space="0" w:color="auto"/>
                    <w:left w:val="none" w:sz="0" w:space="0" w:color="auto"/>
                    <w:bottom w:val="none" w:sz="0" w:space="0" w:color="auto"/>
                    <w:right w:val="none" w:sz="0" w:space="0" w:color="auto"/>
                  </w:divBdr>
                  <w:divsChild>
                    <w:div w:id="371460249">
                      <w:marLeft w:val="0"/>
                      <w:marRight w:val="0"/>
                      <w:marTop w:val="0"/>
                      <w:marBottom w:val="0"/>
                      <w:divBdr>
                        <w:top w:val="none" w:sz="0" w:space="0" w:color="auto"/>
                        <w:left w:val="none" w:sz="0" w:space="0" w:color="auto"/>
                        <w:bottom w:val="none" w:sz="0" w:space="0" w:color="auto"/>
                        <w:right w:val="none" w:sz="0" w:space="0" w:color="auto"/>
                      </w:divBdr>
                    </w:div>
                  </w:divsChild>
                </w:div>
                <w:div w:id="1757440462">
                  <w:marLeft w:val="0"/>
                  <w:marRight w:val="0"/>
                  <w:marTop w:val="0"/>
                  <w:marBottom w:val="0"/>
                  <w:divBdr>
                    <w:top w:val="none" w:sz="0" w:space="0" w:color="auto"/>
                    <w:left w:val="none" w:sz="0" w:space="0" w:color="auto"/>
                    <w:bottom w:val="none" w:sz="0" w:space="0" w:color="auto"/>
                    <w:right w:val="none" w:sz="0" w:space="0" w:color="auto"/>
                  </w:divBdr>
                  <w:divsChild>
                    <w:div w:id="1803838507">
                      <w:marLeft w:val="0"/>
                      <w:marRight w:val="0"/>
                      <w:marTop w:val="0"/>
                      <w:marBottom w:val="0"/>
                      <w:divBdr>
                        <w:top w:val="none" w:sz="0" w:space="0" w:color="auto"/>
                        <w:left w:val="none" w:sz="0" w:space="0" w:color="auto"/>
                        <w:bottom w:val="none" w:sz="0" w:space="0" w:color="auto"/>
                        <w:right w:val="none" w:sz="0" w:space="0" w:color="auto"/>
                      </w:divBdr>
                    </w:div>
                  </w:divsChild>
                </w:div>
                <w:div w:id="1947540670">
                  <w:marLeft w:val="0"/>
                  <w:marRight w:val="0"/>
                  <w:marTop w:val="0"/>
                  <w:marBottom w:val="0"/>
                  <w:divBdr>
                    <w:top w:val="none" w:sz="0" w:space="0" w:color="auto"/>
                    <w:left w:val="none" w:sz="0" w:space="0" w:color="auto"/>
                    <w:bottom w:val="none" w:sz="0" w:space="0" w:color="auto"/>
                    <w:right w:val="none" w:sz="0" w:space="0" w:color="auto"/>
                  </w:divBdr>
                  <w:divsChild>
                    <w:div w:id="408772441">
                      <w:marLeft w:val="0"/>
                      <w:marRight w:val="0"/>
                      <w:marTop w:val="0"/>
                      <w:marBottom w:val="0"/>
                      <w:divBdr>
                        <w:top w:val="none" w:sz="0" w:space="0" w:color="auto"/>
                        <w:left w:val="none" w:sz="0" w:space="0" w:color="auto"/>
                        <w:bottom w:val="none" w:sz="0" w:space="0" w:color="auto"/>
                        <w:right w:val="none" w:sz="0" w:space="0" w:color="auto"/>
                      </w:divBdr>
                    </w:div>
                  </w:divsChild>
                </w:div>
                <w:div w:id="374504128">
                  <w:marLeft w:val="0"/>
                  <w:marRight w:val="0"/>
                  <w:marTop w:val="0"/>
                  <w:marBottom w:val="0"/>
                  <w:divBdr>
                    <w:top w:val="none" w:sz="0" w:space="0" w:color="auto"/>
                    <w:left w:val="none" w:sz="0" w:space="0" w:color="auto"/>
                    <w:bottom w:val="none" w:sz="0" w:space="0" w:color="auto"/>
                    <w:right w:val="none" w:sz="0" w:space="0" w:color="auto"/>
                  </w:divBdr>
                  <w:divsChild>
                    <w:div w:id="1069959017">
                      <w:marLeft w:val="0"/>
                      <w:marRight w:val="0"/>
                      <w:marTop w:val="0"/>
                      <w:marBottom w:val="0"/>
                      <w:divBdr>
                        <w:top w:val="none" w:sz="0" w:space="0" w:color="auto"/>
                        <w:left w:val="none" w:sz="0" w:space="0" w:color="auto"/>
                        <w:bottom w:val="none" w:sz="0" w:space="0" w:color="auto"/>
                        <w:right w:val="none" w:sz="0" w:space="0" w:color="auto"/>
                      </w:divBdr>
                    </w:div>
                  </w:divsChild>
                </w:div>
                <w:div w:id="213935170">
                  <w:marLeft w:val="0"/>
                  <w:marRight w:val="0"/>
                  <w:marTop w:val="0"/>
                  <w:marBottom w:val="0"/>
                  <w:divBdr>
                    <w:top w:val="none" w:sz="0" w:space="0" w:color="auto"/>
                    <w:left w:val="none" w:sz="0" w:space="0" w:color="auto"/>
                    <w:bottom w:val="none" w:sz="0" w:space="0" w:color="auto"/>
                    <w:right w:val="none" w:sz="0" w:space="0" w:color="auto"/>
                  </w:divBdr>
                  <w:divsChild>
                    <w:div w:id="1375350657">
                      <w:marLeft w:val="0"/>
                      <w:marRight w:val="0"/>
                      <w:marTop w:val="0"/>
                      <w:marBottom w:val="0"/>
                      <w:divBdr>
                        <w:top w:val="none" w:sz="0" w:space="0" w:color="auto"/>
                        <w:left w:val="none" w:sz="0" w:space="0" w:color="auto"/>
                        <w:bottom w:val="none" w:sz="0" w:space="0" w:color="auto"/>
                        <w:right w:val="none" w:sz="0" w:space="0" w:color="auto"/>
                      </w:divBdr>
                    </w:div>
                  </w:divsChild>
                </w:div>
                <w:div w:id="983854770">
                  <w:marLeft w:val="0"/>
                  <w:marRight w:val="0"/>
                  <w:marTop w:val="0"/>
                  <w:marBottom w:val="0"/>
                  <w:divBdr>
                    <w:top w:val="none" w:sz="0" w:space="0" w:color="auto"/>
                    <w:left w:val="none" w:sz="0" w:space="0" w:color="auto"/>
                    <w:bottom w:val="none" w:sz="0" w:space="0" w:color="auto"/>
                    <w:right w:val="none" w:sz="0" w:space="0" w:color="auto"/>
                  </w:divBdr>
                  <w:divsChild>
                    <w:div w:id="1332753239">
                      <w:marLeft w:val="0"/>
                      <w:marRight w:val="0"/>
                      <w:marTop w:val="0"/>
                      <w:marBottom w:val="0"/>
                      <w:divBdr>
                        <w:top w:val="none" w:sz="0" w:space="0" w:color="auto"/>
                        <w:left w:val="none" w:sz="0" w:space="0" w:color="auto"/>
                        <w:bottom w:val="none" w:sz="0" w:space="0" w:color="auto"/>
                        <w:right w:val="none" w:sz="0" w:space="0" w:color="auto"/>
                      </w:divBdr>
                    </w:div>
                  </w:divsChild>
                </w:div>
                <w:div w:id="1082606249">
                  <w:marLeft w:val="0"/>
                  <w:marRight w:val="0"/>
                  <w:marTop w:val="0"/>
                  <w:marBottom w:val="0"/>
                  <w:divBdr>
                    <w:top w:val="none" w:sz="0" w:space="0" w:color="auto"/>
                    <w:left w:val="none" w:sz="0" w:space="0" w:color="auto"/>
                    <w:bottom w:val="none" w:sz="0" w:space="0" w:color="auto"/>
                    <w:right w:val="none" w:sz="0" w:space="0" w:color="auto"/>
                  </w:divBdr>
                  <w:divsChild>
                    <w:div w:id="1194464529">
                      <w:marLeft w:val="0"/>
                      <w:marRight w:val="0"/>
                      <w:marTop w:val="0"/>
                      <w:marBottom w:val="0"/>
                      <w:divBdr>
                        <w:top w:val="none" w:sz="0" w:space="0" w:color="auto"/>
                        <w:left w:val="none" w:sz="0" w:space="0" w:color="auto"/>
                        <w:bottom w:val="none" w:sz="0" w:space="0" w:color="auto"/>
                        <w:right w:val="none" w:sz="0" w:space="0" w:color="auto"/>
                      </w:divBdr>
                    </w:div>
                  </w:divsChild>
                </w:div>
                <w:div w:id="159973971">
                  <w:marLeft w:val="0"/>
                  <w:marRight w:val="0"/>
                  <w:marTop w:val="0"/>
                  <w:marBottom w:val="0"/>
                  <w:divBdr>
                    <w:top w:val="none" w:sz="0" w:space="0" w:color="auto"/>
                    <w:left w:val="none" w:sz="0" w:space="0" w:color="auto"/>
                    <w:bottom w:val="none" w:sz="0" w:space="0" w:color="auto"/>
                    <w:right w:val="none" w:sz="0" w:space="0" w:color="auto"/>
                  </w:divBdr>
                  <w:divsChild>
                    <w:div w:id="1539589328">
                      <w:marLeft w:val="0"/>
                      <w:marRight w:val="0"/>
                      <w:marTop w:val="0"/>
                      <w:marBottom w:val="0"/>
                      <w:divBdr>
                        <w:top w:val="none" w:sz="0" w:space="0" w:color="auto"/>
                        <w:left w:val="none" w:sz="0" w:space="0" w:color="auto"/>
                        <w:bottom w:val="none" w:sz="0" w:space="0" w:color="auto"/>
                        <w:right w:val="none" w:sz="0" w:space="0" w:color="auto"/>
                      </w:divBdr>
                    </w:div>
                  </w:divsChild>
                </w:div>
                <w:div w:id="1227687494">
                  <w:marLeft w:val="0"/>
                  <w:marRight w:val="0"/>
                  <w:marTop w:val="0"/>
                  <w:marBottom w:val="0"/>
                  <w:divBdr>
                    <w:top w:val="none" w:sz="0" w:space="0" w:color="auto"/>
                    <w:left w:val="none" w:sz="0" w:space="0" w:color="auto"/>
                    <w:bottom w:val="none" w:sz="0" w:space="0" w:color="auto"/>
                    <w:right w:val="none" w:sz="0" w:space="0" w:color="auto"/>
                  </w:divBdr>
                  <w:divsChild>
                    <w:div w:id="995840177">
                      <w:marLeft w:val="0"/>
                      <w:marRight w:val="0"/>
                      <w:marTop w:val="0"/>
                      <w:marBottom w:val="0"/>
                      <w:divBdr>
                        <w:top w:val="none" w:sz="0" w:space="0" w:color="auto"/>
                        <w:left w:val="none" w:sz="0" w:space="0" w:color="auto"/>
                        <w:bottom w:val="none" w:sz="0" w:space="0" w:color="auto"/>
                        <w:right w:val="none" w:sz="0" w:space="0" w:color="auto"/>
                      </w:divBdr>
                    </w:div>
                  </w:divsChild>
                </w:div>
                <w:div w:id="1088648659">
                  <w:marLeft w:val="0"/>
                  <w:marRight w:val="0"/>
                  <w:marTop w:val="0"/>
                  <w:marBottom w:val="0"/>
                  <w:divBdr>
                    <w:top w:val="none" w:sz="0" w:space="0" w:color="auto"/>
                    <w:left w:val="none" w:sz="0" w:space="0" w:color="auto"/>
                    <w:bottom w:val="none" w:sz="0" w:space="0" w:color="auto"/>
                    <w:right w:val="none" w:sz="0" w:space="0" w:color="auto"/>
                  </w:divBdr>
                  <w:divsChild>
                    <w:div w:id="748111835">
                      <w:marLeft w:val="0"/>
                      <w:marRight w:val="0"/>
                      <w:marTop w:val="0"/>
                      <w:marBottom w:val="0"/>
                      <w:divBdr>
                        <w:top w:val="none" w:sz="0" w:space="0" w:color="auto"/>
                        <w:left w:val="none" w:sz="0" w:space="0" w:color="auto"/>
                        <w:bottom w:val="none" w:sz="0" w:space="0" w:color="auto"/>
                        <w:right w:val="none" w:sz="0" w:space="0" w:color="auto"/>
                      </w:divBdr>
                    </w:div>
                  </w:divsChild>
                </w:div>
                <w:div w:id="1279145675">
                  <w:marLeft w:val="0"/>
                  <w:marRight w:val="0"/>
                  <w:marTop w:val="0"/>
                  <w:marBottom w:val="0"/>
                  <w:divBdr>
                    <w:top w:val="none" w:sz="0" w:space="0" w:color="auto"/>
                    <w:left w:val="none" w:sz="0" w:space="0" w:color="auto"/>
                    <w:bottom w:val="none" w:sz="0" w:space="0" w:color="auto"/>
                    <w:right w:val="none" w:sz="0" w:space="0" w:color="auto"/>
                  </w:divBdr>
                  <w:divsChild>
                    <w:div w:id="106228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950705">
          <w:marLeft w:val="0"/>
          <w:marRight w:val="0"/>
          <w:marTop w:val="0"/>
          <w:marBottom w:val="0"/>
          <w:divBdr>
            <w:top w:val="none" w:sz="0" w:space="0" w:color="auto"/>
            <w:left w:val="none" w:sz="0" w:space="0" w:color="auto"/>
            <w:bottom w:val="none" w:sz="0" w:space="0" w:color="auto"/>
            <w:right w:val="none" w:sz="0" w:space="0" w:color="auto"/>
          </w:divBdr>
        </w:div>
        <w:div w:id="836386494">
          <w:marLeft w:val="0"/>
          <w:marRight w:val="0"/>
          <w:marTop w:val="0"/>
          <w:marBottom w:val="0"/>
          <w:divBdr>
            <w:top w:val="none" w:sz="0" w:space="0" w:color="auto"/>
            <w:left w:val="none" w:sz="0" w:space="0" w:color="auto"/>
            <w:bottom w:val="none" w:sz="0" w:space="0" w:color="auto"/>
            <w:right w:val="none" w:sz="0" w:space="0" w:color="auto"/>
          </w:divBdr>
        </w:div>
      </w:divsChild>
    </w:div>
    <w:div w:id="286471262">
      <w:bodyDiv w:val="1"/>
      <w:marLeft w:val="0"/>
      <w:marRight w:val="0"/>
      <w:marTop w:val="0"/>
      <w:marBottom w:val="0"/>
      <w:divBdr>
        <w:top w:val="none" w:sz="0" w:space="0" w:color="auto"/>
        <w:left w:val="none" w:sz="0" w:space="0" w:color="auto"/>
        <w:bottom w:val="none" w:sz="0" w:space="0" w:color="auto"/>
        <w:right w:val="none" w:sz="0" w:space="0" w:color="auto"/>
      </w:divBdr>
      <w:divsChild>
        <w:div w:id="1286741106">
          <w:marLeft w:val="0"/>
          <w:marRight w:val="0"/>
          <w:marTop w:val="0"/>
          <w:marBottom w:val="0"/>
          <w:divBdr>
            <w:top w:val="none" w:sz="0" w:space="0" w:color="auto"/>
            <w:left w:val="none" w:sz="0" w:space="0" w:color="auto"/>
            <w:bottom w:val="none" w:sz="0" w:space="0" w:color="auto"/>
            <w:right w:val="none" w:sz="0" w:space="0" w:color="auto"/>
          </w:divBdr>
        </w:div>
        <w:div w:id="1165972013">
          <w:marLeft w:val="0"/>
          <w:marRight w:val="0"/>
          <w:marTop w:val="0"/>
          <w:marBottom w:val="0"/>
          <w:divBdr>
            <w:top w:val="none" w:sz="0" w:space="0" w:color="auto"/>
            <w:left w:val="none" w:sz="0" w:space="0" w:color="auto"/>
            <w:bottom w:val="none" w:sz="0" w:space="0" w:color="auto"/>
            <w:right w:val="none" w:sz="0" w:space="0" w:color="auto"/>
          </w:divBdr>
        </w:div>
        <w:div w:id="98571282">
          <w:marLeft w:val="0"/>
          <w:marRight w:val="0"/>
          <w:marTop w:val="0"/>
          <w:marBottom w:val="0"/>
          <w:divBdr>
            <w:top w:val="none" w:sz="0" w:space="0" w:color="auto"/>
            <w:left w:val="none" w:sz="0" w:space="0" w:color="auto"/>
            <w:bottom w:val="none" w:sz="0" w:space="0" w:color="auto"/>
            <w:right w:val="none" w:sz="0" w:space="0" w:color="auto"/>
          </w:divBdr>
          <w:divsChild>
            <w:div w:id="1970285885">
              <w:marLeft w:val="-75"/>
              <w:marRight w:val="0"/>
              <w:marTop w:val="30"/>
              <w:marBottom w:val="30"/>
              <w:divBdr>
                <w:top w:val="none" w:sz="0" w:space="0" w:color="auto"/>
                <w:left w:val="none" w:sz="0" w:space="0" w:color="auto"/>
                <w:bottom w:val="none" w:sz="0" w:space="0" w:color="auto"/>
                <w:right w:val="none" w:sz="0" w:space="0" w:color="auto"/>
              </w:divBdr>
              <w:divsChild>
                <w:div w:id="221407509">
                  <w:marLeft w:val="0"/>
                  <w:marRight w:val="0"/>
                  <w:marTop w:val="0"/>
                  <w:marBottom w:val="0"/>
                  <w:divBdr>
                    <w:top w:val="none" w:sz="0" w:space="0" w:color="auto"/>
                    <w:left w:val="none" w:sz="0" w:space="0" w:color="auto"/>
                    <w:bottom w:val="none" w:sz="0" w:space="0" w:color="auto"/>
                    <w:right w:val="none" w:sz="0" w:space="0" w:color="auto"/>
                  </w:divBdr>
                  <w:divsChild>
                    <w:div w:id="507717702">
                      <w:marLeft w:val="0"/>
                      <w:marRight w:val="0"/>
                      <w:marTop w:val="0"/>
                      <w:marBottom w:val="0"/>
                      <w:divBdr>
                        <w:top w:val="none" w:sz="0" w:space="0" w:color="auto"/>
                        <w:left w:val="none" w:sz="0" w:space="0" w:color="auto"/>
                        <w:bottom w:val="none" w:sz="0" w:space="0" w:color="auto"/>
                        <w:right w:val="none" w:sz="0" w:space="0" w:color="auto"/>
                      </w:divBdr>
                    </w:div>
                  </w:divsChild>
                </w:div>
                <w:div w:id="818038837">
                  <w:marLeft w:val="0"/>
                  <w:marRight w:val="0"/>
                  <w:marTop w:val="0"/>
                  <w:marBottom w:val="0"/>
                  <w:divBdr>
                    <w:top w:val="none" w:sz="0" w:space="0" w:color="auto"/>
                    <w:left w:val="none" w:sz="0" w:space="0" w:color="auto"/>
                    <w:bottom w:val="none" w:sz="0" w:space="0" w:color="auto"/>
                    <w:right w:val="none" w:sz="0" w:space="0" w:color="auto"/>
                  </w:divBdr>
                  <w:divsChild>
                    <w:div w:id="1752775208">
                      <w:marLeft w:val="0"/>
                      <w:marRight w:val="0"/>
                      <w:marTop w:val="0"/>
                      <w:marBottom w:val="0"/>
                      <w:divBdr>
                        <w:top w:val="none" w:sz="0" w:space="0" w:color="auto"/>
                        <w:left w:val="none" w:sz="0" w:space="0" w:color="auto"/>
                        <w:bottom w:val="none" w:sz="0" w:space="0" w:color="auto"/>
                        <w:right w:val="none" w:sz="0" w:space="0" w:color="auto"/>
                      </w:divBdr>
                    </w:div>
                  </w:divsChild>
                </w:div>
                <w:div w:id="1345786258">
                  <w:marLeft w:val="0"/>
                  <w:marRight w:val="0"/>
                  <w:marTop w:val="0"/>
                  <w:marBottom w:val="0"/>
                  <w:divBdr>
                    <w:top w:val="none" w:sz="0" w:space="0" w:color="auto"/>
                    <w:left w:val="none" w:sz="0" w:space="0" w:color="auto"/>
                    <w:bottom w:val="none" w:sz="0" w:space="0" w:color="auto"/>
                    <w:right w:val="none" w:sz="0" w:space="0" w:color="auto"/>
                  </w:divBdr>
                  <w:divsChild>
                    <w:div w:id="1198543192">
                      <w:marLeft w:val="0"/>
                      <w:marRight w:val="0"/>
                      <w:marTop w:val="0"/>
                      <w:marBottom w:val="0"/>
                      <w:divBdr>
                        <w:top w:val="none" w:sz="0" w:space="0" w:color="auto"/>
                        <w:left w:val="none" w:sz="0" w:space="0" w:color="auto"/>
                        <w:bottom w:val="none" w:sz="0" w:space="0" w:color="auto"/>
                        <w:right w:val="none" w:sz="0" w:space="0" w:color="auto"/>
                      </w:divBdr>
                    </w:div>
                  </w:divsChild>
                </w:div>
                <w:div w:id="1242059315">
                  <w:marLeft w:val="0"/>
                  <w:marRight w:val="0"/>
                  <w:marTop w:val="0"/>
                  <w:marBottom w:val="0"/>
                  <w:divBdr>
                    <w:top w:val="none" w:sz="0" w:space="0" w:color="auto"/>
                    <w:left w:val="none" w:sz="0" w:space="0" w:color="auto"/>
                    <w:bottom w:val="none" w:sz="0" w:space="0" w:color="auto"/>
                    <w:right w:val="none" w:sz="0" w:space="0" w:color="auto"/>
                  </w:divBdr>
                  <w:divsChild>
                    <w:div w:id="189995872">
                      <w:marLeft w:val="0"/>
                      <w:marRight w:val="0"/>
                      <w:marTop w:val="0"/>
                      <w:marBottom w:val="0"/>
                      <w:divBdr>
                        <w:top w:val="none" w:sz="0" w:space="0" w:color="auto"/>
                        <w:left w:val="none" w:sz="0" w:space="0" w:color="auto"/>
                        <w:bottom w:val="none" w:sz="0" w:space="0" w:color="auto"/>
                        <w:right w:val="none" w:sz="0" w:space="0" w:color="auto"/>
                      </w:divBdr>
                    </w:div>
                  </w:divsChild>
                </w:div>
                <w:div w:id="114252839">
                  <w:marLeft w:val="0"/>
                  <w:marRight w:val="0"/>
                  <w:marTop w:val="0"/>
                  <w:marBottom w:val="0"/>
                  <w:divBdr>
                    <w:top w:val="none" w:sz="0" w:space="0" w:color="auto"/>
                    <w:left w:val="none" w:sz="0" w:space="0" w:color="auto"/>
                    <w:bottom w:val="none" w:sz="0" w:space="0" w:color="auto"/>
                    <w:right w:val="none" w:sz="0" w:space="0" w:color="auto"/>
                  </w:divBdr>
                  <w:divsChild>
                    <w:div w:id="22246171">
                      <w:marLeft w:val="0"/>
                      <w:marRight w:val="0"/>
                      <w:marTop w:val="0"/>
                      <w:marBottom w:val="0"/>
                      <w:divBdr>
                        <w:top w:val="none" w:sz="0" w:space="0" w:color="auto"/>
                        <w:left w:val="none" w:sz="0" w:space="0" w:color="auto"/>
                        <w:bottom w:val="none" w:sz="0" w:space="0" w:color="auto"/>
                        <w:right w:val="none" w:sz="0" w:space="0" w:color="auto"/>
                      </w:divBdr>
                    </w:div>
                  </w:divsChild>
                </w:div>
                <w:div w:id="1928465049">
                  <w:marLeft w:val="0"/>
                  <w:marRight w:val="0"/>
                  <w:marTop w:val="0"/>
                  <w:marBottom w:val="0"/>
                  <w:divBdr>
                    <w:top w:val="none" w:sz="0" w:space="0" w:color="auto"/>
                    <w:left w:val="none" w:sz="0" w:space="0" w:color="auto"/>
                    <w:bottom w:val="none" w:sz="0" w:space="0" w:color="auto"/>
                    <w:right w:val="none" w:sz="0" w:space="0" w:color="auto"/>
                  </w:divBdr>
                  <w:divsChild>
                    <w:div w:id="1823084968">
                      <w:marLeft w:val="0"/>
                      <w:marRight w:val="0"/>
                      <w:marTop w:val="0"/>
                      <w:marBottom w:val="0"/>
                      <w:divBdr>
                        <w:top w:val="none" w:sz="0" w:space="0" w:color="auto"/>
                        <w:left w:val="none" w:sz="0" w:space="0" w:color="auto"/>
                        <w:bottom w:val="none" w:sz="0" w:space="0" w:color="auto"/>
                        <w:right w:val="none" w:sz="0" w:space="0" w:color="auto"/>
                      </w:divBdr>
                    </w:div>
                  </w:divsChild>
                </w:div>
                <w:div w:id="1557858073">
                  <w:marLeft w:val="0"/>
                  <w:marRight w:val="0"/>
                  <w:marTop w:val="0"/>
                  <w:marBottom w:val="0"/>
                  <w:divBdr>
                    <w:top w:val="none" w:sz="0" w:space="0" w:color="auto"/>
                    <w:left w:val="none" w:sz="0" w:space="0" w:color="auto"/>
                    <w:bottom w:val="none" w:sz="0" w:space="0" w:color="auto"/>
                    <w:right w:val="none" w:sz="0" w:space="0" w:color="auto"/>
                  </w:divBdr>
                  <w:divsChild>
                    <w:div w:id="412434232">
                      <w:marLeft w:val="0"/>
                      <w:marRight w:val="0"/>
                      <w:marTop w:val="0"/>
                      <w:marBottom w:val="0"/>
                      <w:divBdr>
                        <w:top w:val="none" w:sz="0" w:space="0" w:color="auto"/>
                        <w:left w:val="none" w:sz="0" w:space="0" w:color="auto"/>
                        <w:bottom w:val="none" w:sz="0" w:space="0" w:color="auto"/>
                        <w:right w:val="none" w:sz="0" w:space="0" w:color="auto"/>
                      </w:divBdr>
                    </w:div>
                  </w:divsChild>
                </w:div>
                <w:div w:id="2023126316">
                  <w:marLeft w:val="0"/>
                  <w:marRight w:val="0"/>
                  <w:marTop w:val="0"/>
                  <w:marBottom w:val="0"/>
                  <w:divBdr>
                    <w:top w:val="none" w:sz="0" w:space="0" w:color="auto"/>
                    <w:left w:val="none" w:sz="0" w:space="0" w:color="auto"/>
                    <w:bottom w:val="none" w:sz="0" w:space="0" w:color="auto"/>
                    <w:right w:val="none" w:sz="0" w:space="0" w:color="auto"/>
                  </w:divBdr>
                  <w:divsChild>
                    <w:div w:id="1202935177">
                      <w:marLeft w:val="0"/>
                      <w:marRight w:val="0"/>
                      <w:marTop w:val="0"/>
                      <w:marBottom w:val="0"/>
                      <w:divBdr>
                        <w:top w:val="none" w:sz="0" w:space="0" w:color="auto"/>
                        <w:left w:val="none" w:sz="0" w:space="0" w:color="auto"/>
                        <w:bottom w:val="none" w:sz="0" w:space="0" w:color="auto"/>
                        <w:right w:val="none" w:sz="0" w:space="0" w:color="auto"/>
                      </w:divBdr>
                    </w:div>
                  </w:divsChild>
                </w:div>
                <w:div w:id="1630935147">
                  <w:marLeft w:val="0"/>
                  <w:marRight w:val="0"/>
                  <w:marTop w:val="0"/>
                  <w:marBottom w:val="0"/>
                  <w:divBdr>
                    <w:top w:val="none" w:sz="0" w:space="0" w:color="auto"/>
                    <w:left w:val="none" w:sz="0" w:space="0" w:color="auto"/>
                    <w:bottom w:val="none" w:sz="0" w:space="0" w:color="auto"/>
                    <w:right w:val="none" w:sz="0" w:space="0" w:color="auto"/>
                  </w:divBdr>
                  <w:divsChild>
                    <w:div w:id="939070942">
                      <w:marLeft w:val="0"/>
                      <w:marRight w:val="0"/>
                      <w:marTop w:val="0"/>
                      <w:marBottom w:val="0"/>
                      <w:divBdr>
                        <w:top w:val="none" w:sz="0" w:space="0" w:color="auto"/>
                        <w:left w:val="none" w:sz="0" w:space="0" w:color="auto"/>
                        <w:bottom w:val="none" w:sz="0" w:space="0" w:color="auto"/>
                        <w:right w:val="none" w:sz="0" w:space="0" w:color="auto"/>
                      </w:divBdr>
                    </w:div>
                  </w:divsChild>
                </w:div>
                <w:div w:id="150416644">
                  <w:marLeft w:val="0"/>
                  <w:marRight w:val="0"/>
                  <w:marTop w:val="0"/>
                  <w:marBottom w:val="0"/>
                  <w:divBdr>
                    <w:top w:val="none" w:sz="0" w:space="0" w:color="auto"/>
                    <w:left w:val="none" w:sz="0" w:space="0" w:color="auto"/>
                    <w:bottom w:val="none" w:sz="0" w:space="0" w:color="auto"/>
                    <w:right w:val="none" w:sz="0" w:space="0" w:color="auto"/>
                  </w:divBdr>
                  <w:divsChild>
                    <w:div w:id="1318654857">
                      <w:marLeft w:val="0"/>
                      <w:marRight w:val="0"/>
                      <w:marTop w:val="0"/>
                      <w:marBottom w:val="0"/>
                      <w:divBdr>
                        <w:top w:val="none" w:sz="0" w:space="0" w:color="auto"/>
                        <w:left w:val="none" w:sz="0" w:space="0" w:color="auto"/>
                        <w:bottom w:val="none" w:sz="0" w:space="0" w:color="auto"/>
                        <w:right w:val="none" w:sz="0" w:space="0" w:color="auto"/>
                      </w:divBdr>
                    </w:div>
                  </w:divsChild>
                </w:div>
                <w:div w:id="486670966">
                  <w:marLeft w:val="0"/>
                  <w:marRight w:val="0"/>
                  <w:marTop w:val="0"/>
                  <w:marBottom w:val="0"/>
                  <w:divBdr>
                    <w:top w:val="none" w:sz="0" w:space="0" w:color="auto"/>
                    <w:left w:val="none" w:sz="0" w:space="0" w:color="auto"/>
                    <w:bottom w:val="none" w:sz="0" w:space="0" w:color="auto"/>
                    <w:right w:val="none" w:sz="0" w:space="0" w:color="auto"/>
                  </w:divBdr>
                  <w:divsChild>
                    <w:div w:id="233397625">
                      <w:marLeft w:val="0"/>
                      <w:marRight w:val="0"/>
                      <w:marTop w:val="0"/>
                      <w:marBottom w:val="0"/>
                      <w:divBdr>
                        <w:top w:val="none" w:sz="0" w:space="0" w:color="auto"/>
                        <w:left w:val="none" w:sz="0" w:space="0" w:color="auto"/>
                        <w:bottom w:val="none" w:sz="0" w:space="0" w:color="auto"/>
                        <w:right w:val="none" w:sz="0" w:space="0" w:color="auto"/>
                      </w:divBdr>
                    </w:div>
                  </w:divsChild>
                </w:div>
                <w:div w:id="1128937009">
                  <w:marLeft w:val="0"/>
                  <w:marRight w:val="0"/>
                  <w:marTop w:val="0"/>
                  <w:marBottom w:val="0"/>
                  <w:divBdr>
                    <w:top w:val="none" w:sz="0" w:space="0" w:color="auto"/>
                    <w:left w:val="none" w:sz="0" w:space="0" w:color="auto"/>
                    <w:bottom w:val="none" w:sz="0" w:space="0" w:color="auto"/>
                    <w:right w:val="none" w:sz="0" w:space="0" w:color="auto"/>
                  </w:divBdr>
                  <w:divsChild>
                    <w:div w:id="2072801626">
                      <w:marLeft w:val="0"/>
                      <w:marRight w:val="0"/>
                      <w:marTop w:val="0"/>
                      <w:marBottom w:val="0"/>
                      <w:divBdr>
                        <w:top w:val="none" w:sz="0" w:space="0" w:color="auto"/>
                        <w:left w:val="none" w:sz="0" w:space="0" w:color="auto"/>
                        <w:bottom w:val="none" w:sz="0" w:space="0" w:color="auto"/>
                        <w:right w:val="none" w:sz="0" w:space="0" w:color="auto"/>
                      </w:divBdr>
                    </w:div>
                  </w:divsChild>
                </w:div>
                <w:div w:id="492525646">
                  <w:marLeft w:val="0"/>
                  <w:marRight w:val="0"/>
                  <w:marTop w:val="0"/>
                  <w:marBottom w:val="0"/>
                  <w:divBdr>
                    <w:top w:val="none" w:sz="0" w:space="0" w:color="auto"/>
                    <w:left w:val="none" w:sz="0" w:space="0" w:color="auto"/>
                    <w:bottom w:val="none" w:sz="0" w:space="0" w:color="auto"/>
                    <w:right w:val="none" w:sz="0" w:space="0" w:color="auto"/>
                  </w:divBdr>
                  <w:divsChild>
                    <w:div w:id="134420442">
                      <w:marLeft w:val="0"/>
                      <w:marRight w:val="0"/>
                      <w:marTop w:val="0"/>
                      <w:marBottom w:val="0"/>
                      <w:divBdr>
                        <w:top w:val="none" w:sz="0" w:space="0" w:color="auto"/>
                        <w:left w:val="none" w:sz="0" w:space="0" w:color="auto"/>
                        <w:bottom w:val="none" w:sz="0" w:space="0" w:color="auto"/>
                        <w:right w:val="none" w:sz="0" w:space="0" w:color="auto"/>
                      </w:divBdr>
                    </w:div>
                  </w:divsChild>
                </w:div>
                <w:div w:id="1346902103">
                  <w:marLeft w:val="0"/>
                  <w:marRight w:val="0"/>
                  <w:marTop w:val="0"/>
                  <w:marBottom w:val="0"/>
                  <w:divBdr>
                    <w:top w:val="none" w:sz="0" w:space="0" w:color="auto"/>
                    <w:left w:val="none" w:sz="0" w:space="0" w:color="auto"/>
                    <w:bottom w:val="none" w:sz="0" w:space="0" w:color="auto"/>
                    <w:right w:val="none" w:sz="0" w:space="0" w:color="auto"/>
                  </w:divBdr>
                  <w:divsChild>
                    <w:div w:id="1488016816">
                      <w:marLeft w:val="0"/>
                      <w:marRight w:val="0"/>
                      <w:marTop w:val="0"/>
                      <w:marBottom w:val="0"/>
                      <w:divBdr>
                        <w:top w:val="none" w:sz="0" w:space="0" w:color="auto"/>
                        <w:left w:val="none" w:sz="0" w:space="0" w:color="auto"/>
                        <w:bottom w:val="none" w:sz="0" w:space="0" w:color="auto"/>
                        <w:right w:val="none" w:sz="0" w:space="0" w:color="auto"/>
                      </w:divBdr>
                    </w:div>
                  </w:divsChild>
                </w:div>
                <w:div w:id="573399042">
                  <w:marLeft w:val="0"/>
                  <w:marRight w:val="0"/>
                  <w:marTop w:val="0"/>
                  <w:marBottom w:val="0"/>
                  <w:divBdr>
                    <w:top w:val="none" w:sz="0" w:space="0" w:color="auto"/>
                    <w:left w:val="none" w:sz="0" w:space="0" w:color="auto"/>
                    <w:bottom w:val="none" w:sz="0" w:space="0" w:color="auto"/>
                    <w:right w:val="none" w:sz="0" w:space="0" w:color="auto"/>
                  </w:divBdr>
                  <w:divsChild>
                    <w:div w:id="1532035113">
                      <w:marLeft w:val="0"/>
                      <w:marRight w:val="0"/>
                      <w:marTop w:val="0"/>
                      <w:marBottom w:val="0"/>
                      <w:divBdr>
                        <w:top w:val="none" w:sz="0" w:space="0" w:color="auto"/>
                        <w:left w:val="none" w:sz="0" w:space="0" w:color="auto"/>
                        <w:bottom w:val="none" w:sz="0" w:space="0" w:color="auto"/>
                        <w:right w:val="none" w:sz="0" w:space="0" w:color="auto"/>
                      </w:divBdr>
                    </w:div>
                  </w:divsChild>
                </w:div>
                <w:div w:id="1251621995">
                  <w:marLeft w:val="0"/>
                  <w:marRight w:val="0"/>
                  <w:marTop w:val="0"/>
                  <w:marBottom w:val="0"/>
                  <w:divBdr>
                    <w:top w:val="none" w:sz="0" w:space="0" w:color="auto"/>
                    <w:left w:val="none" w:sz="0" w:space="0" w:color="auto"/>
                    <w:bottom w:val="none" w:sz="0" w:space="0" w:color="auto"/>
                    <w:right w:val="none" w:sz="0" w:space="0" w:color="auto"/>
                  </w:divBdr>
                  <w:divsChild>
                    <w:div w:id="123065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137818">
          <w:marLeft w:val="0"/>
          <w:marRight w:val="0"/>
          <w:marTop w:val="0"/>
          <w:marBottom w:val="0"/>
          <w:divBdr>
            <w:top w:val="none" w:sz="0" w:space="0" w:color="auto"/>
            <w:left w:val="none" w:sz="0" w:space="0" w:color="auto"/>
            <w:bottom w:val="none" w:sz="0" w:space="0" w:color="auto"/>
            <w:right w:val="none" w:sz="0" w:space="0" w:color="auto"/>
          </w:divBdr>
        </w:div>
        <w:div w:id="2077505323">
          <w:marLeft w:val="0"/>
          <w:marRight w:val="0"/>
          <w:marTop w:val="0"/>
          <w:marBottom w:val="0"/>
          <w:divBdr>
            <w:top w:val="none" w:sz="0" w:space="0" w:color="auto"/>
            <w:left w:val="none" w:sz="0" w:space="0" w:color="auto"/>
            <w:bottom w:val="none" w:sz="0" w:space="0" w:color="auto"/>
            <w:right w:val="none" w:sz="0" w:space="0" w:color="auto"/>
          </w:divBdr>
          <w:divsChild>
            <w:div w:id="596596488">
              <w:marLeft w:val="-75"/>
              <w:marRight w:val="0"/>
              <w:marTop w:val="30"/>
              <w:marBottom w:val="30"/>
              <w:divBdr>
                <w:top w:val="none" w:sz="0" w:space="0" w:color="auto"/>
                <w:left w:val="none" w:sz="0" w:space="0" w:color="auto"/>
                <w:bottom w:val="none" w:sz="0" w:space="0" w:color="auto"/>
                <w:right w:val="none" w:sz="0" w:space="0" w:color="auto"/>
              </w:divBdr>
              <w:divsChild>
                <w:div w:id="1167667406">
                  <w:marLeft w:val="0"/>
                  <w:marRight w:val="0"/>
                  <w:marTop w:val="0"/>
                  <w:marBottom w:val="0"/>
                  <w:divBdr>
                    <w:top w:val="none" w:sz="0" w:space="0" w:color="auto"/>
                    <w:left w:val="none" w:sz="0" w:space="0" w:color="auto"/>
                    <w:bottom w:val="none" w:sz="0" w:space="0" w:color="auto"/>
                    <w:right w:val="none" w:sz="0" w:space="0" w:color="auto"/>
                  </w:divBdr>
                  <w:divsChild>
                    <w:div w:id="1298027761">
                      <w:marLeft w:val="0"/>
                      <w:marRight w:val="0"/>
                      <w:marTop w:val="0"/>
                      <w:marBottom w:val="0"/>
                      <w:divBdr>
                        <w:top w:val="none" w:sz="0" w:space="0" w:color="auto"/>
                        <w:left w:val="none" w:sz="0" w:space="0" w:color="auto"/>
                        <w:bottom w:val="none" w:sz="0" w:space="0" w:color="auto"/>
                        <w:right w:val="none" w:sz="0" w:space="0" w:color="auto"/>
                      </w:divBdr>
                    </w:div>
                    <w:div w:id="1411846797">
                      <w:marLeft w:val="0"/>
                      <w:marRight w:val="0"/>
                      <w:marTop w:val="0"/>
                      <w:marBottom w:val="0"/>
                      <w:divBdr>
                        <w:top w:val="none" w:sz="0" w:space="0" w:color="auto"/>
                        <w:left w:val="none" w:sz="0" w:space="0" w:color="auto"/>
                        <w:bottom w:val="none" w:sz="0" w:space="0" w:color="auto"/>
                        <w:right w:val="none" w:sz="0" w:space="0" w:color="auto"/>
                      </w:divBdr>
                    </w:div>
                  </w:divsChild>
                </w:div>
                <w:div w:id="1495759976">
                  <w:marLeft w:val="0"/>
                  <w:marRight w:val="0"/>
                  <w:marTop w:val="0"/>
                  <w:marBottom w:val="0"/>
                  <w:divBdr>
                    <w:top w:val="none" w:sz="0" w:space="0" w:color="auto"/>
                    <w:left w:val="none" w:sz="0" w:space="0" w:color="auto"/>
                    <w:bottom w:val="none" w:sz="0" w:space="0" w:color="auto"/>
                    <w:right w:val="none" w:sz="0" w:space="0" w:color="auto"/>
                  </w:divBdr>
                  <w:divsChild>
                    <w:div w:id="324629047">
                      <w:marLeft w:val="0"/>
                      <w:marRight w:val="0"/>
                      <w:marTop w:val="0"/>
                      <w:marBottom w:val="0"/>
                      <w:divBdr>
                        <w:top w:val="none" w:sz="0" w:space="0" w:color="auto"/>
                        <w:left w:val="none" w:sz="0" w:space="0" w:color="auto"/>
                        <w:bottom w:val="none" w:sz="0" w:space="0" w:color="auto"/>
                        <w:right w:val="none" w:sz="0" w:space="0" w:color="auto"/>
                      </w:divBdr>
                    </w:div>
                  </w:divsChild>
                </w:div>
                <w:div w:id="225603719">
                  <w:marLeft w:val="0"/>
                  <w:marRight w:val="0"/>
                  <w:marTop w:val="0"/>
                  <w:marBottom w:val="0"/>
                  <w:divBdr>
                    <w:top w:val="none" w:sz="0" w:space="0" w:color="auto"/>
                    <w:left w:val="none" w:sz="0" w:space="0" w:color="auto"/>
                    <w:bottom w:val="none" w:sz="0" w:space="0" w:color="auto"/>
                    <w:right w:val="none" w:sz="0" w:space="0" w:color="auto"/>
                  </w:divBdr>
                  <w:divsChild>
                    <w:div w:id="1231889805">
                      <w:marLeft w:val="0"/>
                      <w:marRight w:val="0"/>
                      <w:marTop w:val="0"/>
                      <w:marBottom w:val="0"/>
                      <w:divBdr>
                        <w:top w:val="none" w:sz="0" w:space="0" w:color="auto"/>
                        <w:left w:val="none" w:sz="0" w:space="0" w:color="auto"/>
                        <w:bottom w:val="none" w:sz="0" w:space="0" w:color="auto"/>
                        <w:right w:val="none" w:sz="0" w:space="0" w:color="auto"/>
                      </w:divBdr>
                    </w:div>
                    <w:div w:id="743066553">
                      <w:marLeft w:val="0"/>
                      <w:marRight w:val="0"/>
                      <w:marTop w:val="0"/>
                      <w:marBottom w:val="0"/>
                      <w:divBdr>
                        <w:top w:val="none" w:sz="0" w:space="0" w:color="auto"/>
                        <w:left w:val="none" w:sz="0" w:space="0" w:color="auto"/>
                        <w:bottom w:val="none" w:sz="0" w:space="0" w:color="auto"/>
                        <w:right w:val="none" w:sz="0" w:space="0" w:color="auto"/>
                      </w:divBdr>
                    </w:div>
                  </w:divsChild>
                </w:div>
                <w:div w:id="259415272">
                  <w:marLeft w:val="0"/>
                  <w:marRight w:val="0"/>
                  <w:marTop w:val="0"/>
                  <w:marBottom w:val="0"/>
                  <w:divBdr>
                    <w:top w:val="none" w:sz="0" w:space="0" w:color="auto"/>
                    <w:left w:val="none" w:sz="0" w:space="0" w:color="auto"/>
                    <w:bottom w:val="none" w:sz="0" w:space="0" w:color="auto"/>
                    <w:right w:val="none" w:sz="0" w:space="0" w:color="auto"/>
                  </w:divBdr>
                  <w:divsChild>
                    <w:div w:id="1925919184">
                      <w:marLeft w:val="0"/>
                      <w:marRight w:val="0"/>
                      <w:marTop w:val="0"/>
                      <w:marBottom w:val="0"/>
                      <w:divBdr>
                        <w:top w:val="none" w:sz="0" w:space="0" w:color="auto"/>
                        <w:left w:val="none" w:sz="0" w:space="0" w:color="auto"/>
                        <w:bottom w:val="none" w:sz="0" w:space="0" w:color="auto"/>
                        <w:right w:val="none" w:sz="0" w:space="0" w:color="auto"/>
                      </w:divBdr>
                    </w:div>
                  </w:divsChild>
                </w:div>
                <w:div w:id="741754528">
                  <w:marLeft w:val="0"/>
                  <w:marRight w:val="0"/>
                  <w:marTop w:val="0"/>
                  <w:marBottom w:val="0"/>
                  <w:divBdr>
                    <w:top w:val="none" w:sz="0" w:space="0" w:color="auto"/>
                    <w:left w:val="none" w:sz="0" w:space="0" w:color="auto"/>
                    <w:bottom w:val="none" w:sz="0" w:space="0" w:color="auto"/>
                    <w:right w:val="none" w:sz="0" w:space="0" w:color="auto"/>
                  </w:divBdr>
                  <w:divsChild>
                    <w:div w:id="1203788474">
                      <w:marLeft w:val="0"/>
                      <w:marRight w:val="0"/>
                      <w:marTop w:val="0"/>
                      <w:marBottom w:val="0"/>
                      <w:divBdr>
                        <w:top w:val="none" w:sz="0" w:space="0" w:color="auto"/>
                        <w:left w:val="none" w:sz="0" w:space="0" w:color="auto"/>
                        <w:bottom w:val="none" w:sz="0" w:space="0" w:color="auto"/>
                        <w:right w:val="none" w:sz="0" w:space="0" w:color="auto"/>
                      </w:divBdr>
                    </w:div>
                  </w:divsChild>
                </w:div>
                <w:div w:id="610863627">
                  <w:marLeft w:val="0"/>
                  <w:marRight w:val="0"/>
                  <w:marTop w:val="0"/>
                  <w:marBottom w:val="0"/>
                  <w:divBdr>
                    <w:top w:val="none" w:sz="0" w:space="0" w:color="auto"/>
                    <w:left w:val="none" w:sz="0" w:space="0" w:color="auto"/>
                    <w:bottom w:val="none" w:sz="0" w:space="0" w:color="auto"/>
                    <w:right w:val="none" w:sz="0" w:space="0" w:color="auto"/>
                  </w:divBdr>
                  <w:divsChild>
                    <w:div w:id="1822231003">
                      <w:marLeft w:val="0"/>
                      <w:marRight w:val="0"/>
                      <w:marTop w:val="0"/>
                      <w:marBottom w:val="0"/>
                      <w:divBdr>
                        <w:top w:val="none" w:sz="0" w:space="0" w:color="auto"/>
                        <w:left w:val="none" w:sz="0" w:space="0" w:color="auto"/>
                        <w:bottom w:val="none" w:sz="0" w:space="0" w:color="auto"/>
                        <w:right w:val="none" w:sz="0" w:space="0" w:color="auto"/>
                      </w:divBdr>
                    </w:div>
                  </w:divsChild>
                </w:div>
                <w:div w:id="119109827">
                  <w:marLeft w:val="0"/>
                  <w:marRight w:val="0"/>
                  <w:marTop w:val="0"/>
                  <w:marBottom w:val="0"/>
                  <w:divBdr>
                    <w:top w:val="none" w:sz="0" w:space="0" w:color="auto"/>
                    <w:left w:val="none" w:sz="0" w:space="0" w:color="auto"/>
                    <w:bottom w:val="none" w:sz="0" w:space="0" w:color="auto"/>
                    <w:right w:val="none" w:sz="0" w:space="0" w:color="auto"/>
                  </w:divBdr>
                  <w:divsChild>
                    <w:div w:id="1573655662">
                      <w:marLeft w:val="0"/>
                      <w:marRight w:val="0"/>
                      <w:marTop w:val="0"/>
                      <w:marBottom w:val="0"/>
                      <w:divBdr>
                        <w:top w:val="none" w:sz="0" w:space="0" w:color="auto"/>
                        <w:left w:val="none" w:sz="0" w:space="0" w:color="auto"/>
                        <w:bottom w:val="none" w:sz="0" w:space="0" w:color="auto"/>
                        <w:right w:val="none" w:sz="0" w:space="0" w:color="auto"/>
                      </w:divBdr>
                    </w:div>
                    <w:div w:id="1037005328">
                      <w:marLeft w:val="0"/>
                      <w:marRight w:val="0"/>
                      <w:marTop w:val="0"/>
                      <w:marBottom w:val="0"/>
                      <w:divBdr>
                        <w:top w:val="none" w:sz="0" w:space="0" w:color="auto"/>
                        <w:left w:val="none" w:sz="0" w:space="0" w:color="auto"/>
                        <w:bottom w:val="none" w:sz="0" w:space="0" w:color="auto"/>
                        <w:right w:val="none" w:sz="0" w:space="0" w:color="auto"/>
                      </w:divBdr>
                    </w:div>
                    <w:div w:id="979579161">
                      <w:marLeft w:val="0"/>
                      <w:marRight w:val="0"/>
                      <w:marTop w:val="0"/>
                      <w:marBottom w:val="0"/>
                      <w:divBdr>
                        <w:top w:val="none" w:sz="0" w:space="0" w:color="auto"/>
                        <w:left w:val="none" w:sz="0" w:space="0" w:color="auto"/>
                        <w:bottom w:val="none" w:sz="0" w:space="0" w:color="auto"/>
                        <w:right w:val="none" w:sz="0" w:space="0" w:color="auto"/>
                      </w:divBdr>
                    </w:div>
                    <w:div w:id="1810904873">
                      <w:marLeft w:val="0"/>
                      <w:marRight w:val="0"/>
                      <w:marTop w:val="0"/>
                      <w:marBottom w:val="0"/>
                      <w:divBdr>
                        <w:top w:val="none" w:sz="0" w:space="0" w:color="auto"/>
                        <w:left w:val="none" w:sz="0" w:space="0" w:color="auto"/>
                        <w:bottom w:val="none" w:sz="0" w:space="0" w:color="auto"/>
                        <w:right w:val="none" w:sz="0" w:space="0" w:color="auto"/>
                      </w:divBdr>
                    </w:div>
                    <w:div w:id="1756364868">
                      <w:marLeft w:val="0"/>
                      <w:marRight w:val="0"/>
                      <w:marTop w:val="0"/>
                      <w:marBottom w:val="0"/>
                      <w:divBdr>
                        <w:top w:val="none" w:sz="0" w:space="0" w:color="auto"/>
                        <w:left w:val="none" w:sz="0" w:space="0" w:color="auto"/>
                        <w:bottom w:val="none" w:sz="0" w:space="0" w:color="auto"/>
                        <w:right w:val="none" w:sz="0" w:space="0" w:color="auto"/>
                      </w:divBdr>
                    </w:div>
                    <w:div w:id="1558201857">
                      <w:marLeft w:val="0"/>
                      <w:marRight w:val="0"/>
                      <w:marTop w:val="0"/>
                      <w:marBottom w:val="0"/>
                      <w:divBdr>
                        <w:top w:val="none" w:sz="0" w:space="0" w:color="auto"/>
                        <w:left w:val="none" w:sz="0" w:space="0" w:color="auto"/>
                        <w:bottom w:val="none" w:sz="0" w:space="0" w:color="auto"/>
                        <w:right w:val="none" w:sz="0" w:space="0" w:color="auto"/>
                      </w:divBdr>
                    </w:div>
                    <w:div w:id="508299179">
                      <w:marLeft w:val="0"/>
                      <w:marRight w:val="0"/>
                      <w:marTop w:val="0"/>
                      <w:marBottom w:val="0"/>
                      <w:divBdr>
                        <w:top w:val="none" w:sz="0" w:space="0" w:color="auto"/>
                        <w:left w:val="none" w:sz="0" w:space="0" w:color="auto"/>
                        <w:bottom w:val="none" w:sz="0" w:space="0" w:color="auto"/>
                        <w:right w:val="none" w:sz="0" w:space="0" w:color="auto"/>
                      </w:divBdr>
                    </w:div>
                    <w:div w:id="936333512">
                      <w:marLeft w:val="0"/>
                      <w:marRight w:val="0"/>
                      <w:marTop w:val="0"/>
                      <w:marBottom w:val="0"/>
                      <w:divBdr>
                        <w:top w:val="none" w:sz="0" w:space="0" w:color="auto"/>
                        <w:left w:val="none" w:sz="0" w:space="0" w:color="auto"/>
                        <w:bottom w:val="none" w:sz="0" w:space="0" w:color="auto"/>
                        <w:right w:val="none" w:sz="0" w:space="0" w:color="auto"/>
                      </w:divBdr>
                    </w:div>
                    <w:div w:id="426195161">
                      <w:marLeft w:val="0"/>
                      <w:marRight w:val="0"/>
                      <w:marTop w:val="0"/>
                      <w:marBottom w:val="0"/>
                      <w:divBdr>
                        <w:top w:val="none" w:sz="0" w:space="0" w:color="auto"/>
                        <w:left w:val="none" w:sz="0" w:space="0" w:color="auto"/>
                        <w:bottom w:val="none" w:sz="0" w:space="0" w:color="auto"/>
                        <w:right w:val="none" w:sz="0" w:space="0" w:color="auto"/>
                      </w:divBdr>
                    </w:div>
                  </w:divsChild>
                </w:div>
                <w:div w:id="2014799226">
                  <w:marLeft w:val="0"/>
                  <w:marRight w:val="0"/>
                  <w:marTop w:val="0"/>
                  <w:marBottom w:val="0"/>
                  <w:divBdr>
                    <w:top w:val="none" w:sz="0" w:space="0" w:color="auto"/>
                    <w:left w:val="none" w:sz="0" w:space="0" w:color="auto"/>
                    <w:bottom w:val="none" w:sz="0" w:space="0" w:color="auto"/>
                    <w:right w:val="none" w:sz="0" w:space="0" w:color="auto"/>
                  </w:divBdr>
                  <w:divsChild>
                    <w:div w:id="1452822403">
                      <w:marLeft w:val="0"/>
                      <w:marRight w:val="0"/>
                      <w:marTop w:val="0"/>
                      <w:marBottom w:val="0"/>
                      <w:divBdr>
                        <w:top w:val="none" w:sz="0" w:space="0" w:color="auto"/>
                        <w:left w:val="none" w:sz="0" w:space="0" w:color="auto"/>
                        <w:bottom w:val="none" w:sz="0" w:space="0" w:color="auto"/>
                        <w:right w:val="none" w:sz="0" w:space="0" w:color="auto"/>
                      </w:divBdr>
                    </w:div>
                  </w:divsChild>
                </w:div>
                <w:div w:id="803422923">
                  <w:marLeft w:val="0"/>
                  <w:marRight w:val="0"/>
                  <w:marTop w:val="0"/>
                  <w:marBottom w:val="0"/>
                  <w:divBdr>
                    <w:top w:val="none" w:sz="0" w:space="0" w:color="auto"/>
                    <w:left w:val="none" w:sz="0" w:space="0" w:color="auto"/>
                    <w:bottom w:val="none" w:sz="0" w:space="0" w:color="auto"/>
                    <w:right w:val="none" w:sz="0" w:space="0" w:color="auto"/>
                  </w:divBdr>
                  <w:divsChild>
                    <w:div w:id="439840630">
                      <w:marLeft w:val="0"/>
                      <w:marRight w:val="0"/>
                      <w:marTop w:val="0"/>
                      <w:marBottom w:val="0"/>
                      <w:divBdr>
                        <w:top w:val="none" w:sz="0" w:space="0" w:color="auto"/>
                        <w:left w:val="none" w:sz="0" w:space="0" w:color="auto"/>
                        <w:bottom w:val="none" w:sz="0" w:space="0" w:color="auto"/>
                        <w:right w:val="none" w:sz="0" w:space="0" w:color="auto"/>
                      </w:divBdr>
                    </w:div>
                    <w:div w:id="732847665">
                      <w:marLeft w:val="0"/>
                      <w:marRight w:val="0"/>
                      <w:marTop w:val="0"/>
                      <w:marBottom w:val="0"/>
                      <w:divBdr>
                        <w:top w:val="none" w:sz="0" w:space="0" w:color="auto"/>
                        <w:left w:val="none" w:sz="0" w:space="0" w:color="auto"/>
                        <w:bottom w:val="none" w:sz="0" w:space="0" w:color="auto"/>
                        <w:right w:val="none" w:sz="0" w:space="0" w:color="auto"/>
                      </w:divBdr>
                    </w:div>
                    <w:div w:id="780611465">
                      <w:marLeft w:val="0"/>
                      <w:marRight w:val="0"/>
                      <w:marTop w:val="0"/>
                      <w:marBottom w:val="0"/>
                      <w:divBdr>
                        <w:top w:val="none" w:sz="0" w:space="0" w:color="auto"/>
                        <w:left w:val="none" w:sz="0" w:space="0" w:color="auto"/>
                        <w:bottom w:val="none" w:sz="0" w:space="0" w:color="auto"/>
                        <w:right w:val="none" w:sz="0" w:space="0" w:color="auto"/>
                      </w:divBdr>
                    </w:div>
                  </w:divsChild>
                </w:div>
                <w:div w:id="959530218">
                  <w:marLeft w:val="0"/>
                  <w:marRight w:val="0"/>
                  <w:marTop w:val="0"/>
                  <w:marBottom w:val="0"/>
                  <w:divBdr>
                    <w:top w:val="none" w:sz="0" w:space="0" w:color="auto"/>
                    <w:left w:val="none" w:sz="0" w:space="0" w:color="auto"/>
                    <w:bottom w:val="none" w:sz="0" w:space="0" w:color="auto"/>
                    <w:right w:val="none" w:sz="0" w:space="0" w:color="auto"/>
                  </w:divBdr>
                  <w:divsChild>
                    <w:div w:id="300812420">
                      <w:marLeft w:val="0"/>
                      <w:marRight w:val="0"/>
                      <w:marTop w:val="0"/>
                      <w:marBottom w:val="0"/>
                      <w:divBdr>
                        <w:top w:val="none" w:sz="0" w:space="0" w:color="auto"/>
                        <w:left w:val="none" w:sz="0" w:space="0" w:color="auto"/>
                        <w:bottom w:val="none" w:sz="0" w:space="0" w:color="auto"/>
                        <w:right w:val="none" w:sz="0" w:space="0" w:color="auto"/>
                      </w:divBdr>
                    </w:div>
                  </w:divsChild>
                </w:div>
                <w:div w:id="283584599">
                  <w:marLeft w:val="0"/>
                  <w:marRight w:val="0"/>
                  <w:marTop w:val="0"/>
                  <w:marBottom w:val="0"/>
                  <w:divBdr>
                    <w:top w:val="none" w:sz="0" w:space="0" w:color="auto"/>
                    <w:left w:val="none" w:sz="0" w:space="0" w:color="auto"/>
                    <w:bottom w:val="none" w:sz="0" w:space="0" w:color="auto"/>
                    <w:right w:val="none" w:sz="0" w:space="0" w:color="auto"/>
                  </w:divBdr>
                  <w:divsChild>
                    <w:div w:id="1511139806">
                      <w:marLeft w:val="0"/>
                      <w:marRight w:val="0"/>
                      <w:marTop w:val="0"/>
                      <w:marBottom w:val="0"/>
                      <w:divBdr>
                        <w:top w:val="none" w:sz="0" w:space="0" w:color="auto"/>
                        <w:left w:val="none" w:sz="0" w:space="0" w:color="auto"/>
                        <w:bottom w:val="none" w:sz="0" w:space="0" w:color="auto"/>
                        <w:right w:val="none" w:sz="0" w:space="0" w:color="auto"/>
                      </w:divBdr>
                    </w:div>
                    <w:div w:id="773937246">
                      <w:marLeft w:val="0"/>
                      <w:marRight w:val="0"/>
                      <w:marTop w:val="0"/>
                      <w:marBottom w:val="0"/>
                      <w:divBdr>
                        <w:top w:val="none" w:sz="0" w:space="0" w:color="auto"/>
                        <w:left w:val="none" w:sz="0" w:space="0" w:color="auto"/>
                        <w:bottom w:val="none" w:sz="0" w:space="0" w:color="auto"/>
                        <w:right w:val="none" w:sz="0" w:space="0" w:color="auto"/>
                      </w:divBdr>
                    </w:div>
                    <w:div w:id="661739252">
                      <w:marLeft w:val="0"/>
                      <w:marRight w:val="0"/>
                      <w:marTop w:val="0"/>
                      <w:marBottom w:val="0"/>
                      <w:divBdr>
                        <w:top w:val="none" w:sz="0" w:space="0" w:color="auto"/>
                        <w:left w:val="none" w:sz="0" w:space="0" w:color="auto"/>
                        <w:bottom w:val="none" w:sz="0" w:space="0" w:color="auto"/>
                        <w:right w:val="none" w:sz="0" w:space="0" w:color="auto"/>
                      </w:divBdr>
                    </w:div>
                    <w:div w:id="1797479707">
                      <w:marLeft w:val="0"/>
                      <w:marRight w:val="0"/>
                      <w:marTop w:val="0"/>
                      <w:marBottom w:val="0"/>
                      <w:divBdr>
                        <w:top w:val="none" w:sz="0" w:space="0" w:color="auto"/>
                        <w:left w:val="none" w:sz="0" w:space="0" w:color="auto"/>
                        <w:bottom w:val="none" w:sz="0" w:space="0" w:color="auto"/>
                        <w:right w:val="none" w:sz="0" w:space="0" w:color="auto"/>
                      </w:divBdr>
                    </w:div>
                    <w:div w:id="2108040432">
                      <w:marLeft w:val="0"/>
                      <w:marRight w:val="0"/>
                      <w:marTop w:val="0"/>
                      <w:marBottom w:val="0"/>
                      <w:divBdr>
                        <w:top w:val="none" w:sz="0" w:space="0" w:color="auto"/>
                        <w:left w:val="none" w:sz="0" w:space="0" w:color="auto"/>
                        <w:bottom w:val="none" w:sz="0" w:space="0" w:color="auto"/>
                        <w:right w:val="none" w:sz="0" w:space="0" w:color="auto"/>
                      </w:divBdr>
                    </w:div>
                  </w:divsChild>
                </w:div>
                <w:div w:id="431705354">
                  <w:marLeft w:val="0"/>
                  <w:marRight w:val="0"/>
                  <w:marTop w:val="0"/>
                  <w:marBottom w:val="0"/>
                  <w:divBdr>
                    <w:top w:val="none" w:sz="0" w:space="0" w:color="auto"/>
                    <w:left w:val="none" w:sz="0" w:space="0" w:color="auto"/>
                    <w:bottom w:val="none" w:sz="0" w:space="0" w:color="auto"/>
                    <w:right w:val="none" w:sz="0" w:space="0" w:color="auto"/>
                  </w:divBdr>
                  <w:divsChild>
                    <w:div w:id="484007506">
                      <w:marLeft w:val="0"/>
                      <w:marRight w:val="0"/>
                      <w:marTop w:val="0"/>
                      <w:marBottom w:val="0"/>
                      <w:divBdr>
                        <w:top w:val="none" w:sz="0" w:space="0" w:color="auto"/>
                        <w:left w:val="none" w:sz="0" w:space="0" w:color="auto"/>
                        <w:bottom w:val="none" w:sz="0" w:space="0" w:color="auto"/>
                        <w:right w:val="none" w:sz="0" w:space="0" w:color="auto"/>
                      </w:divBdr>
                    </w:div>
                    <w:div w:id="591360168">
                      <w:marLeft w:val="0"/>
                      <w:marRight w:val="0"/>
                      <w:marTop w:val="0"/>
                      <w:marBottom w:val="0"/>
                      <w:divBdr>
                        <w:top w:val="none" w:sz="0" w:space="0" w:color="auto"/>
                        <w:left w:val="none" w:sz="0" w:space="0" w:color="auto"/>
                        <w:bottom w:val="none" w:sz="0" w:space="0" w:color="auto"/>
                        <w:right w:val="none" w:sz="0" w:space="0" w:color="auto"/>
                      </w:divBdr>
                    </w:div>
                    <w:div w:id="2038506300">
                      <w:marLeft w:val="0"/>
                      <w:marRight w:val="0"/>
                      <w:marTop w:val="0"/>
                      <w:marBottom w:val="0"/>
                      <w:divBdr>
                        <w:top w:val="none" w:sz="0" w:space="0" w:color="auto"/>
                        <w:left w:val="none" w:sz="0" w:space="0" w:color="auto"/>
                        <w:bottom w:val="none" w:sz="0" w:space="0" w:color="auto"/>
                        <w:right w:val="none" w:sz="0" w:space="0" w:color="auto"/>
                      </w:divBdr>
                    </w:div>
                    <w:div w:id="1208954862">
                      <w:marLeft w:val="0"/>
                      <w:marRight w:val="0"/>
                      <w:marTop w:val="0"/>
                      <w:marBottom w:val="0"/>
                      <w:divBdr>
                        <w:top w:val="none" w:sz="0" w:space="0" w:color="auto"/>
                        <w:left w:val="none" w:sz="0" w:space="0" w:color="auto"/>
                        <w:bottom w:val="none" w:sz="0" w:space="0" w:color="auto"/>
                        <w:right w:val="none" w:sz="0" w:space="0" w:color="auto"/>
                      </w:divBdr>
                    </w:div>
                    <w:div w:id="1133329836">
                      <w:marLeft w:val="0"/>
                      <w:marRight w:val="0"/>
                      <w:marTop w:val="0"/>
                      <w:marBottom w:val="0"/>
                      <w:divBdr>
                        <w:top w:val="none" w:sz="0" w:space="0" w:color="auto"/>
                        <w:left w:val="none" w:sz="0" w:space="0" w:color="auto"/>
                        <w:bottom w:val="none" w:sz="0" w:space="0" w:color="auto"/>
                        <w:right w:val="none" w:sz="0" w:space="0" w:color="auto"/>
                      </w:divBdr>
                    </w:div>
                  </w:divsChild>
                </w:div>
                <w:div w:id="329990691">
                  <w:marLeft w:val="0"/>
                  <w:marRight w:val="0"/>
                  <w:marTop w:val="0"/>
                  <w:marBottom w:val="0"/>
                  <w:divBdr>
                    <w:top w:val="none" w:sz="0" w:space="0" w:color="auto"/>
                    <w:left w:val="none" w:sz="0" w:space="0" w:color="auto"/>
                    <w:bottom w:val="none" w:sz="0" w:space="0" w:color="auto"/>
                    <w:right w:val="none" w:sz="0" w:space="0" w:color="auto"/>
                  </w:divBdr>
                  <w:divsChild>
                    <w:div w:id="1230726382">
                      <w:marLeft w:val="0"/>
                      <w:marRight w:val="0"/>
                      <w:marTop w:val="0"/>
                      <w:marBottom w:val="0"/>
                      <w:divBdr>
                        <w:top w:val="none" w:sz="0" w:space="0" w:color="auto"/>
                        <w:left w:val="none" w:sz="0" w:space="0" w:color="auto"/>
                        <w:bottom w:val="none" w:sz="0" w:space="0" w:color="auto"/>
                        <w:right w:val="none" w:sz="0" w:space="0" w:color="auto"/>
                      </w:divBdr>
                    </w:div>
                  </w:divsChild>
                </w:div>
                <w:div w:id="177162695">
                  <w:marLeft w:val="0"/>
                  <w:marRight w:val="0"/>
                  <w:marTop w:val="0"/>
                  <w:marBottom w:val="0"/>
                  <w:divBdr>
                    <w:top w:val="none" w:sz="0" w:space="0" w:color="auto"/>
                    <w:left w:val="none" w:sz="0" w:space="0" w:color="auto"/>
                    <w:bottom w:val="none" w:sz="0" w:space="0" w:color="auto"/>
                    <w:right w:val="none" w:sz="0" w:space="0" w:color="auto"/>
                  </w:divBdr>
                  <w:divsChild>
                    <w:div w:id="1414160855">
                      <w:marLeft w:val="0"/>
                      <w:marRight w:val="0"/>
                      <w:marTop w:val="0"/>
                      <w:marBottom w:val="0"/>
                      <w:divBdr>
                        <w:top w:val="none" w:sz="0" w:space="0" w:color="auto"/>
                        <w:left w:val="none" w:sz="0" w:space="0" w:color="auto"/>
                        <w:bottom w:val="none" w:sz="0" w:space="0" w:color="auto"/>
                        <w:right w:val="none" w:sz="0" w:space="0" w:color="auto"/>
                      </w:divBdr>
                    </w:div>
                  </w:divsChild>
                </w:div>
                <w:div w:id="1562136620">
                  <w:marLeft w:val="0"/>
                  <w:marRight w:val="0"/>
                  <w:marTop w:val="0"/>
                  <w:marBottom w:val="0"/>
                  <w:divBdr>
                    <w:top w:val="none" w:sz="0" w:space="0" w:color="auto"/>
                    <w:left w:val="none" w:sz="0" w:space="0" w:color="auto"/>
                    <w:bottom w:val="none" w:sz="0" w:space="0" w:color="auto"/>
                    <w:right w:val="none" w:sz="0" w:space="0" w:color="auto"/>
                  </w:divBdr>
                  <w:divsChild>
                    <w:div w:id="420756146">
                      <w:marLeft w:val="0"/>
                      <w:marRight w:val="0"/>
                      <w:marTop w:val="0"/>
                      <w:marBottom w:val="0"/>
                      <w:divBdr>
                        <w:top w:val="none" w:sz="0" w:space="0" w:color="auto"/>
                        <w:left w:val="none" w:sz="0" w:space="0" w:color="auto"/>
                        <w:bottom w:val="none" w:sz="0" w:space="0" w:color="auto"/>
                        <w:right w:val="none" w:sz="0" w:space="0" w:color="auto"/>
                      </w:divBdr>
                    </w:div>
                  </w:divsChild>
                </w:div>
                <w:div w:id="1330136598">
                  <w:marLeft w:val="0"/>
                  <w:marRight w:val="0"/>
                  <w:marTop w:val="0"/>
                  <w:marBottom w:val="0"/>
                  <w:divBdr>
                    <w:top w:val="none" w:sz="0" w:space="0" w:color="auto"/>
                    <w:left w:val="none" w:sz="0" w:space="0" w:color="auto"/>
                    <w:bottom w:val="none" w:sz="0" w:space="0" w:color="auto"/>
                    <w:right w:val="none" w:sz="0" w:space="0" w:color="auto"/>
                  </w:divBdr>
                  <w:divsChild>
                    <w:div w:id="1199123057">
                      <w:marLeft w:val="0"/>
                      <w:marRight w:val="0"/>
                      <w:marTop w:val="0"/>
                      <w:marBottom w:val="0"/>
                      <w:divBdr>
                        <w:top w:val="none" w:sz="0" w:space="0" w:color="auto"/>
                        <w:left w:val="none" w:sz="0" w:space="0" w:color="auto"/>
                        <w:bottom w:val="none" w:sz="0" w:space="0" w:color="auto"/>
                        <w:right w:val="none" w:sz="0" w:space="0" w:color="auto"/>
                      </w:divBdr>
                    </w:div>
                  </w:divsChild>
                </w:div>
                <w:div w:id="1138571490">
                  <w:marLeft w:val="0"/>
                  <w:marRight w:val="0"/>
                  <w:marTop w:val="0"/>
                  <w:marBottom w:val="0"/>
                  <w:divBdr>
                    <w:top w:val="none" w:sz="0" w:space="0" w:color="auto"/>
                    <w:left w:val="none" w:sz="0" w:space="0" w:color="auto"/>
                    <w:bottom w:val="none" w:sz="0" w:space="0" w:color="auto"/>
                    <w:right w:val="none" w:sz="0" w:space="0" w:color="auto"/>
                  </w:divBdr>
                  <w:divsChild>
                    <w:div w:id="1229917824">
                      <w:marLeft w:val="0"/>
                      <w:marRight w:val="0"/>
                      <w:marTop w:val="0"/>
                      <w:marBottom w:val="0"/>
                      <w:divBdr>
                        <w:top w:val="none" w:sz="0" w:space="0" w:color="auto"/>
                        <w:left w:val="none" w:sz="0" w:space="0" w:color="auto"/>
                        <w:bottom w:val="none" w:sz="0" w:space="0" w:color="auto"/>
                        <w:right w:val="none" w:sz="0" w:space="0" w:color="auto"/>
                      </w:divBdr>
                    </w:div>
                  </w:divsChild>
                </w:div>
                <w:div w:id="2086224388">
                  <w:marLeft w:val="0"/>
                  <w:marRight w:val="0"/>
                  <w:marTop w:val="0"/>
                  <w:marBottom w:val="0"/>
                  <w:divBdr>
                    <w:top w:val="none" w:sz="0" w:space="0" w:color="auto"/>
                    <w:left w:val="none" w:sz="0" w:space="0" w:color="auto"/>
                    <w:bottom w:val="none" w:sz="0" w:space="0" w:color="auto"/>
                    <w:right w:val="none" w:sz="0" w:space="0" w:color="auto"/>
                  </w:divBdr>
                  <w:divsChild>
                    <w:div w:id="1051610050">
                      <w:marLeft w:val="0"/>
                      <w:marRight w:val="0"/>
                      <w:marTop w:val="0"/>
                      <w:marBottom w:val="0"/>
                      <w:divBdr>
                        <w:top w:val="none" w:sz="0" w:space="0" w:color="auto"/>
                        <w:left w:val="none" w:sz="0" w:space="0" w:color="auto"/>
                        <w:bottom w:val="none" w:sz="0" w:space="0" w:color="auto"/>
                        <w:right w:val="none" w:sz="0" w:space="0" w:color="auto"/>
                      </w:divBdr>
                    </w:div>
                  </w:divsChild>
                </w:div>
                <w:div w:id="897281058">
                  <w:marLeft w:val="0"/>
                  <w:marRight w:val="0"/>
                  <w:marTop w:val="0"/>
                  <w:marBottom w:val="0"/>
                  <w:divBdr>
                    <w:top w:val="none" w:sz="0" w:space="0" w:color="auto"/>
                    <w:left w:val="none" w:sz="0" w:space="0" w:color="auto"/>
                    <w:bottom w:val="none" w:sz="0" w:space="0" w:color="auto"/>
                    <w:right w:val="none" w:sz="0" w:space="0" w:color="auto"/>
                  </w:divBdr>
                  <w:divsChild>
                    <w:div w:id="534972965">
                      <w:marLeft w:val="0"/>
                      <w:marRight w:val="0"/>
                      <w:marTop w:val="0"/>
                      <w:marBottom w:val="0"/>
                      <w:divBdr>
                        <w:top w:val="none" w:sz="0" w:space="0" w:color="auto"/>
                        <w:left w:val="none" w:sz="0" w:space="0" w:color="auto"/>
                        <w:bottom w:val="none" w:sz="0" w:space="0" w:color="auto"/>
                        <w:right w:val="none" w:sz="0" w:space="0" w:color="auto"/>
                      </w:divBdr>
                    </w:div>
                  </w:divsChild>
                </w:div>
                <w:div w:id="734083901">
                  <w:marLeft w:val="0"/>
                  <w:marRight w:val="0"/>
                  <w:marTop w:val="0"/>
                  <w:marBottom w:val="0"/>
                  <w:divBdr>
                    <w:top w:val="none" w:sz="0" w:space="0" w:color="auto"/>
                    <w:left w:val="none" w:sz="0" w:space="0" w:color="auto"/>
                    <w:bottom w:val="none" w:sz="0" w:space="0" w:color="auto"/>
                    <w:right w:val="none" w:sz="0" w:space="0" w:color="auto"/>
                  </w:divBdr>
                  <w:divsChild>
                    <w:div w:id="2048793533">
                      <w:marLeft w:val="0"/>
                      <w:marRight w:val="0"/>
                      <w:marTop w:val="0"/>
                      <w:marBottom w:val="0"/>
                      <w:divBdr>
                        <w:top w:val="none" w:sz="0" w:space="0" w:color="auto"/>
                        <w:left w:val="none" w:sz="0" w:space="0" w:color="auto"/>
                        <w:bottom w:val="none" w:sz="0" w:space="0" w:color="auto"/>
                        <w:right w:val="none" w:sz="0" w:space="0" w:color="auto"/>
                      </w:divBdr>
                    </w:div>
                  </w:divsChild>
                </w:div>
                <w:div w:id="150410671">
                  <w:marLeft w:val="0"/>
                  <w:marRight w:val="0"/>
                  <w:marTop w:val="0"/>
                  <w:marBottom w:val="0"/>
                  <w:divBdr>
                    <w:top w:val="none" w:sz="0" w:space="0" w:color="auto"/>
                    <w:left w:val="none" w:sz="0" w:space="0" w:color="auto"/>
                    <w:bottom w:val="none" w:sz="0" w:space="0" w:color="auto"/>
                    <w:right w:val="none" w:sz="0" w:space="0" w:color="auto"/>
                  </w:divBdr>
                  <w:divsChild>
                    <w:div w:id="588925544">
                      <w:marLeft w:val="0"/>
                      <w:marRight w:val="0"/>
                      <w:marTop w:val="0"/>
                      <w:marBottom w:val="0"/>
                      <w:divBdr>
                        <w:top w:val="none" w:sz="0" w:space="0" w:color="auto"/>
                        <w:left w:val="none" w:sz="0" w:space="0" w:color="auto"/>
                        <w:bottom w:val="none" w:sz="0" w:space="0" w:color="auto"/>
                        <w:right w:val="none" w:sz="0" w:space="0" w:color="auto"/>
                      </w:divBdr>
                    </w:div>
                  </w:divsChild>
                </w:div>
                <w:div w:id="613252663">
                  <w:marLeft w:val="0"/>
                  <w:marRight w:val="0"/>
                  <w:marTop w:val="0"/>
                  <w:marBottom w:val="0"/>
                  <w:divBdr>
                    <w:top w:val="none" w:sz="0" w:space="0" w:color="auto"/>
                    <w:left w:val="none" w:sz="0" w:space="0" w:color="auto"/>
                    <w:bottom w:val="none" w:sz="0" w:space="0" w:color="auto"/>
                    <w:right w:val="none" w:sz="0" w:space="0" w:color="auto"/>
                  </w:divBdr>
                  <w:divsChild>
                    <w:div w:id="1848934003">
                      <w:marLeft w:val="0"/>
                      <w:marRight w:val="0"/>
                      <w:marTop w:val="0"/>
                      <w:marBottom w:val="0"/>
                      <w:divBdr>
                        <w:top w:val="none" w:sz="0" w:space="0" w:color="auto"/>
                        <w:left w:val="none" w:sz="0" w:space="0" w:color="auto"/>
                        <w:bottom w:val="none" w:sz="0" w:space="0" w:color="auto"/>
                        <w:right w:val="none" w:sz="0" w:space="0" w:color="auto"/>
                      </w:divBdr>
                    </w:div>
                  </w:divsChild>
                </w:div>
                <w:div w:id="884950798">
                  <w:marLeft w:val="0"/>
                  <w:marRight w:val="0"/>
                  <w:marTop w:val="0"/>
                  <w:marBottom w:val="0"/>
                  <w:divBdr>
                    <w:top w:val="none" w:sz="0" w:space="0" w:color="auto"/>
                    <w:left w:val="none" w:sz="0" w:space="0" w:color="auto"/>
                    <w:bottom w:val="none" w:sz="0" w:space="0" w:color="auto"/>
                    <w:right w:val="none" w:sz="0" w:space="0" w:color="auto"/>
                  </w:divBdr>
                  <w:divsChild>
                    <w:div w:id="1005475414">
                      <w:marLeft w:val="0"/>
                      <w:marRight w:val="0"/>
                      <w:marTop w:val="0"/>
                      <w:marBottom w:val="0"/>
                      <w:divBdr>
                        <w:top w:val="none" w:sz="0" w:space="0" w:color="auto"/>
                        <w:left w:val="none" w:sz="0" w:space="0" w:color="auto"/>
                        <w:bottom w:val="none" w:sz="0" w:space="0" w:color="auto"/>
                        <w:right w:val="none" w:sz="0" w:space="0" w:color="auto"/>
                      </w:divBdr>
                    </w:div>
                  </w:divsChild>
                </w:div>
                <w:div w:id="187060348">
                  <w:marLeft w:val="0"/>
                  <w:marRight w:val="0"/>
                  <w:marTop w:val="0"/>
                  <w:marBottom w:val="0"/>
                  <w:divBdr>
                    <w:top w:val="none" w:sz="0" w:space="0" w:color="auto"/>
                    <w:left w:val="none" w:sz="0" w:space="0" w:color="auto"/>
                    <w:bottom w:val="none" w:sz="0" w:space="0" w:color="auto"/>
                    <w:right w:val="none" w:sz="0" w:space="0" w:color="auto"/>
                  </w:divBdr>
                  <w:divsChild>
                    <w:div w:id="328757576">
                      <w:marLeft w:val="0"/>
                      <w:marRight w:val="0"/>
                      <w:marTop w:val="0"/>
                      <w:marBottom w:val="0"/>
                      <w:divBdr>
                        <w:top w:val="none" w:sz="0" w:space="0" w:color="auto"/>
                        <w:left w:val="none" w:sz="0" w:space="0" w:color="auto"/>
                        <w:bottom w:val="none" w:sz="0" w:space="0" w:color="auto"/>
                        <w:right w:val="none" w:sz="0" w:space="0" w:color="auto"/>
                      </w:divBdr>
                    </w:div>
                  </w:divsChild>
                </w:div>
                <w:div w:id="133524326">
                  <w:marLeft w:val="0"/>
                  <w:marRight w:val="0"/>
                  <w:marTop w:val="0"/>
                  <w:marBottom w:val="0"/>
                  <w:divBdr>
                    <w:top w:val="none" w:sz="0" w:space="0" w:color="auto"/>
                    <w:left w:val="none" w:sz="0" w:space="0" w:color="auto"/>
                    <w:bottom w:val="none" w:sz="0" w:space="0" w:color="auto"/>
                    <w:right w:val="none" w:sz="0" w:space="0" w:color="auto"/>
                  </w:divBdr>
                  <w:divsChild>
                    <w:div w:id="1429347116">
                      <w:marLeft w:val="0"/>
                      <w:marRight w:val="0"/>
                      <w:marTop w:val="0"/>
                      <w:marBottom w:val="0"/>
                      <w:divBdr>
                        <w:top w:val="none" w:sz="0" w:space="0" w:color="auto"/>
                        <w:left w:val="none" w:sz="0" w:space="0" w:color="auto"/>
                        <w:bottom w:val="none" w:sz="0" w:space="0" w:color="auto"/>
                        <w:right w:val="none" w:sz="0" w:space="0" w:color="auto"/>
                      </w:divBdr>
                    </w:div>
                  </w:divsChild>
                </w:div>
                <w:div w:id="1787507264">
                  <w:marLeft w:val="0"/>
                  <w:marRight w:val="0"/>
                  <w:marTop w:val="0"/>
                  <w:marBottom w:val="0"/>
                  <w:divBdr>
                    <w:top w:val="none" w:sz="0" w:space="0" w:color="auto"/>
                    <w:left w:val="none" w:sz="0" w:space="0" w:color="auto"/>
                    <w:bottom w:val="none" w:sz="0" w:space="0" w:color="auto"/>
                    <w:right w:val="none" w:sz="0" w:space="0" w:color="auto"/>
                  </w:divBdr>
                  <w:divsChild>
                    <w:div w:id="1276137687">
                      <w:marLeft w:val="0"/>
                      <w:marRight w:val="0"/>
                      <w:marTop w:val="0"/>
                      <w:marBottom w:val="0"/>
                      <w:divBdr>
                        <w:top w:val="none" w:sz="0" w:space="0" w:color="auto"/>
                        <w:left w:val="none" w:sz="0" w:space="0" w:color="auto"/>
                        <w:bottom w:val="none" w:sz="0" w:space="0" w:color="auto"/>
                        <w:right w:val="none" w:sz="0" w:space="0" w:color="auto"/>
                      </w:divBdr>
                    </w:div>
                  </w:divsChild>
                </w:div>
                <w:div w:id="1942300435">
                  <w:marLeft w:val="0"/>
                  <w:marRight w:val="0"/>
                  <w:marTop w:val="0"/>
                  <w:marBottom w:val="0"/>
                  <w:divBdr>
                    <w:top w:val="none" w:sz="0" w:space="0" w:color="auto"/>
                    <w:left w:val="none" w:sz="0" w:space="0" w:color="auto"/>
                    <w:bottom w:val="none" w:sz="0" w:space="0" w:color="auto"/>
                    <w:right w:val="none" w:sz="0" w:space="0" w:color="auto"/>
                  </w:divBdr>
                  <w:divsChild>
                    <w:div w:id="1528986892">
                      <w:marLeft w:val="0"/>
                      <w:marRight w:val="0"/>
                      <w:marTop w:val="0"/>
                      <w:marBottom w:val="0"/>
                      <w:divBdr>
                        <w:top w:val="none" w:sz="0" w:space="0" w:color="auto"/>
                        <w:left w:val="none" w:sz="0" w:space="0" w:color="auto"/>
                        <w:bottom w:val="none" w:sz="0" w:space="0" w:color="auto"/>
                        <w:right w:val="none" w:sz="0" w:space="0" w:color="auto"/>
                      </w:divBdr>
                    </w:div>
                  </w:divsChild>
                </w:div>
                <w:div w:id="1688360910">
                  <w:marLeft w:val="0"/>
                  <w:marRight w:val="0"/>
                  <w:marTop w:val="0"/>
                  <w:marBottom w:val="0"/>
                  <w:divBdr>
                    <w:top w:val="none" w:sz="0" w:space="0" w:color="auto"/>
                    <w:left w:val="none" w:sz="0" w:space="0" w:color="auto"/>
                    <w:bottom w:val="none" w:sz="0" w:space="0" w:color="auto"/>
                    <w:right w:val="none" w:sz="0" w:space="0" w:color="auto"/>
                  </w:divBdr>
                  <w:divsChild>
                    <w:div w:id="309409265">
                      <w:marLeft w:val="0"/>
                      <w:marRight w:val="0"/>
                      <w:marTop w:val="0"/>
                      <w:marBottom w:val="0"/>
                      <w:divBdr>
                        <w:top w:val="none" w:sz="0" w:space="0" w:color="auto"/>
                        <w:left w:val="none" w:sz="0" w:space="0" w:color="auto"/>
                        <w:bottom w:val="none" w:sz="0" w:space="0" w:color="auto"/>
                        <w:right w:val="none" w:sz="0" w:space="0" w:color="auto"/>
                      </w:divBdr>
                    </w:div>
                  </w:divsChild>
                </w:div>
                <w:div w:id="1536505368">
                  <w:marLeft w:val="0"/>
                  <w:marRight w:val="0"/>
                  <w:marTop w:val="0"/>
                  <w:marBottom w:val="0"/>
                  <w:divBdr>
                    <w:top w:val="none" w:sz="0" w:space="0" w:color="auto"/>
                    <w:left w:val="none" w:sz="0" w:space="0" w:color="auto"/>
                    <w:bottom w:val="none" w:sz="0" w:space="0" w:color="auto"/>
                    <w:right w:val="none" w:sz="0" w:space="0" w:color="auto"/>
                  </w:divBdr>
                  <w:divsChild>
                    <w:div w:id="337781228">
                      <w:marLeft w:val="0"/>
                      <w:marRight w:val="0"/>
                      <w:marTop w:val="0"/>
                      <w:marBottom w:val="0"/>
                      <w:divBdr>
                        <w:top w:val="none" w:sz="0" w:space="0" w:color="auto"/>
                        <w:left w:val="none" w:sz="0" w:space="0" w:color="auto"/>
                        <w:bottom w:val="none" w:sz="0" w:space="0" w:color="auto"/>
                        <w:right w:val="none" w:sz="0" w:space="0" w:color="auto"/>
                      </w:divBdr>
                    </w:div>
                  </w:divsChild>
                </w:div>
                <w:div w:id="780996217">
                  <w:marLeft w:val="0"/>
                  <w:marRight w:val="0"/>
                  <w:marTop w:val="0"/>
                  <w:marBottom w:val="0"/>
                  <w:divBdr>
                    <w:top w:val="none" w:sz="0" w:space="0" w:color="auto"/>
                    <w:left w:val="none" w:sz="0" w:space="0" w:color="auto"/>
                    <w:bottom w:val="none" w:sz="0" w:space="0" w:color="auto"/>
                    <w:right w:val="none" w:sz="0" w:space="0" w:color="auto"/>
                  </w:divBdr>
                  <w:divsChild>
                    <w:div w:id="1580210709">
                      <w:marLeft w:val="0"/>
                      <w:marRight w:val="0"/>
                      <w:marTop w:val="0"/>
                      <w:marBottom w:val="0"/>
                      <w:divBdr>
                        <w:top w:val="none" w:sz="0" w:space="0" w:color="auto"/>
                        <w:left w:val="none" w:sz="0" w:space="0" w:color="auto"/>
                        <w:bottom w:val="none" w:sz="0" w:space="0" w:color="auto"/>
                        <w:right w:val="none" w:sz="0" w:space="0" w:color="auto"/>
                      </w:divBdr>
                    </w:div>
                  </w:divsChild>
                </w:div>
                <w:div w:id="1738017599">
                  <w:marLeft w:val="0"/>
                  <w:marRight w:val="0"/>
                  <w:marTop w:val="0"/>
                  <w:marBottom w:val="0"/>
                  <w:divBdr>
                    <w:top w:val="none" w:sz="0" w:space="0" w:color="auto"/>
                    <w:left w:val="none" w:sz="0" w:space="0" w:color="auto"/>
                    <w:bottom w:val="none" w:sz="0" w:space="0" w:color="auto"/>
                    <w:right w:val="none" w:sz="0" w:space="0" w:color="auto"/>
                  </w:divBdr>
                  <w:divsChild>
                    <w:div w:id="1052343891">
                      <w:marLeft w:val="0"/>
                      <w:marRight w:val="0"/>
                      <w:marTop w:val="0"/>
                      <w:marBottom w:val="0"/>
                      <w:divBdr>
                        <w:top w:val="none" w:sz="0" w:space="0" w:color="auto"/>
                        <w:left w:val="none" w:sz="0" w:space="0" w:color="auto"/>
                        <w:bottom w:val="none" w:sz="0" w:space="0" w:color="auto"/>
                        <w:right w:val="none" w:sz="0" w:space="0" w:color="auto"/>
                      </w:divBdr>
                    </w:div>
                  </w:divsChild>
                </w:div>
                <w:div w:id="1655841587">
                  <w:marLeft w:val="0"/>
                  <w:marRight w:val="0"/>
                  <w:marTop w:val="0"/>
                  <w:marBottom w:val="0"/>
                  <w:divBdr>
                    <w:top w:val="none" w:sz="0" w:space="0" w:color="auto"/>
                    <w:left w:val="none" w:sz="0" w:space="0" w:color="auto"/>
                    <w:bottom w:val="none" w:sz="0" w:space="0" w:color="auto"/>
                    <w:right w:val="none" w:sz="0" w:space="0" w:color="auto"/>
                  </w:divBdr>
                  <w:divsChild>
                    <w:div w:id="2118327534">
                      <w:marLeft w:val="0"/>
                      <w:marRight w:val="0"/>
                      <w:marTop w:val="0"/>
                      <w:marBottom w:val="0"/>
                      <w:divBdr>
                        <w:top w:val="none" w:sz="0" w:space="0" w:color="auto"/>
                        <w:left w:val="none" w:sz="0" w:space="0" w:color="auto"/>
                        <w:bottom w:val="none" w:sz="0" w:space="0" w:color="auto"/>
                        <w:right w:val="none" w:sz="0" w:space="0" w:color="auto"/>
                      </w:divBdr>
                    </w:div>
                  </w:divsChild>
                </w:div>
                <w:div w:id="246616093">
                  <w:marLeft w:val="0"/>
                  <w:marRight w:val="0"/>
                  <w:marTop w:val="0"/>
                  <w:marBottom w:val="0"/>
                  <w:divBdr>
                    <w:top w:val="none" w:sz="0" w:space="0" w:color="auto"/>
                    <w:left w:val="none" w:sz="0" w:space="0" w:color="auto"/>
                    <w:bottom w:val="none" w:sz="0" w:space="0" w:color="auto"/>
                    <w:right w:val="none" w:sz="0" w:space="0" w:color="auto"/>
                  </w:divBdr>
                  <w:divsChild>
                    <w:div w:id="1581980384">
                      <w:marLeft w:val="0"/>
                      <w:marRight w:val="0"/>
                      <w:marTop w:val="0"/>
                      <w:marBottom w:val="0"/>
                      <w:divBdr>
                        <w:top w:val="none" w:sz="0" w:space="0" w:color="auto"/>
                        <w:left w:val="none" w:sz="0" w:space="0" w:color="auto"/>
                        <w:bottom w:val="none" w:sz="0" w:space="0" w:color="auto"/>
                        <w:right w:val="none" w:sz="0" w:space="0" w:color="auto"/>
                      </w:divBdr>
                    </w:div>
                  </w:divsChild>
                </w:div>
                <w:div w:id="176161604">
                  <w:marLeft w:val="0"/>
                  <w:marRight w:val="0"/>
                  <w:marTop w:val="0"/>
                  <w:marBottom w:val="0"/>
                  <w:divBdr>
                    <w:top w:val="none" w:sz="0" w:space="0" w:color="auto"/>
                    <w:left w:val="none" w:sz="0" w:space="0" w:color="auto"/>
                    <w:bottom w:val="none" w:sz="0" w:space="0" w:color="auto"/>
                    <w:right w:val="none" w:sz="0" w:space="0" w:color="auto"/>
                  </w:divBdr>
                  <w:divsChild>
                    <w:div w:id="766120341">
                      <w:marLeft w:val="0"/>
                      <w:marRight w:val="0"/>
                      <w:marTop w:val="0"/>
                      <w:marBottom w:val="0"/>
                      <w:divBdr>
                        <w:top w:val="none" w:sz="0" w:space="0" w:color="auto"/>
                        <w:left w:val="none" w:sz="0" w:space="0" w:color="auto"/>
                        <w:bottom w:val="none" w:sz="0" w:space="0" w:color="auto"/>
                        <w:right w:val="none" w:sz="0" w:space="0" w:color="auto"/>
                      </w:divBdr>
                    </w:div>
                  </w:divsChild>
                </w:div>
                <w:div w:id="1812747013">
                  <w:marLeft w:val="0"/>
                  <w:marRight w:val="0"/>
                  <w:marTop w:val="0"/>
                  <w:marBottom w:val="0"/>
                  <w:divBdr>
                    <w:top w:val="none" w:sz="0" w:space="0" w:color="auto"/>
                    <w:left w:val="none" w:sz="0" w:space="0" w:color="auto"/>
                    <w:bottom w:val="none" w:sz="0" w:space="0" w:color="auto"/>
                    <w:right w:val="none" w:sz="0" w:space="0" w:color="auto"/>
                  </w:divBdr>
                  <w:divsChild>
                    <w:div w:id="1271158322">
                      <w:marLeft w:val="0"/>
                      <w:marRight w:val="0"/>
                      <w:marTop w:val="0"/>
                      <w:marBottom w:val="0"/>
                      <w:divBdr>
                        <w:top w:val="none" w:sz="0" w:space="0" w:color="auto"/>
                        <w:left w:val="none" w:sz="0" w:space="0" w:color="auto"/>
                        <w:bottom w:val="none" w:sz="0" w:space="0" w:color="auto"/>
                        <w:right w:val="none" w:sz="0" w:space="0" w:color="auto"/>
                      </w:divBdr>
                    </w:div>
                  </w:divsChild>
                </w:div>
                <w:div w:id="245384815">
                  <w:marLeft w:val="0"/>
                  <w:marRight w:val="0"/>
                  <w:marTop w:val="0"/>
                  <w:marBottom w:val="0"/>
                  <w:divBdr>
                    <w:top w:val="none" w:sz="0" w:space="0" w:color="auto"/>
                    <w:left w:val="none" w:sz="0" w:space="0" w:color="auto"/>
                    <w:bottom w:val="none" w:sz="0" w:space="0" w:color="auto"/>
                    <w:right w:val="none" w:sz="0" w:space="0" w:color="auto"/>
                  </w:divBdr>
                  <w:divsChild>
                    <w:div w:id="2090498821">
                      <w:marLeft w:val="0"/>
                      <w:marRight w:val="0"/>
                      <w:marTop w:val="0"/>
                      <w:marBottom w:val="0"/>
                      <w:divBdr>
                        <w:top w:val="none" w:sz="0" w:space="0" w:color="auto"/>
                        <w:left w:val="none" w:sz="0" w:space="0" w:color="auto"/>
                        <w:bottom w:val="none" w:sz="0" w:space="0" w:color="auto"/>
                        <w:right w:val="none" w:sz="0" w:space="0" w:color="auto"/>
                      </w:divBdr>
                    </w:div>
                  </w:divsChild>
                </w:div>
                <w:div w:id="846674052">
                  <w:marLeft w:val="0"/>
                  <w:marRight w:val="0"/>
                  <w:marTop w:val="0"/>
                  <w:marBottom w:val="0"/>
                  <w:divBdr>
                    <w:top w:val="none" w:sz="0" w:space="0" w:color="auto"/>
                    <w:left w:val="none" w:sz="0" w:space="0" w:color="auto"/>
                    <w:bottom w:val="none" w:sz="0" w:space="0" w:color="auto"/>
                    <w:right w:val="none" w:sz="0" w:space="0" w:color="auto"/>
                  </w:divBdr>
                  <w:divsChild>
                    <w:div w:id="486089138">
                      <w:marLeft w:val="0"/>
                      <w:marRight w:val="0"/>
                      <w:marTop w:val="0"/>
                      <w:marBottom w:val="0"/>
                      <w:divBdr>
                        <w:top w:val="none" w:sz="0" w:space="0" w:color="auto"/>
                        <w:left w:val="none" w:sz="0" w:space="0" w:color="auto"/>
                        <w:bottom w:val="none" w:sz="0" w:space="0" w:color="auto"/>
                        <w:right w:val="none" w:sz="0" w:space="0" w:color="auto"/>
                      </w:divBdr>
                    </w:div>
                  </w:divsChild>
                </w:div>
                <w:div w:id="1101604620">
                  <w:marLeft w:val="0"/>
                  <w:marRight w:val="0"/>
                  <w:marTop w:val="0"/>
                  <w:marBottom w:val="0"/>
                  <w:divBdr>
                    <w:top w:val="none" w:sz="0" w:space="0" w:color="auto"/>
                    <w:left w:val="none" w:sz="0" w:space="0" w:color="auto"/>
                    <w:bottom w:val="none" w:sz="0" w:space="0" w:color="auto"/>
                    <w:right w:val="none" w:sz="0" w:space="0" w:color="auto"/>
                  </w:divBdr>
                  <w:divsChild>
                    <w:div w:id="653799996">
                      <w:marLeft w:val="0"/>
                      <w:marRight w:val="0"/>
                      <w:marTop w:val="0"/>
                      <w:marBottom w:val="0"/>
                      <w:divBdr>
                        <w:top w:val="none" w:sz="0" w:space="0" w:color="auto"/>
                        <w:left w:val="none" w:sz="0" w:space="0" w:color="auto"/>
                        <w:bottom w:val="none" w:sz="0" w:space="0" w:color="auto"/>
                        <w:right w:val="none" w:sz="0" w:space="0" w:color="auto"/>
                      </w:divBdr>
                    </w:div>
                  </w:divsChild>
                </w:div>
                <w:div w:id="947740809">
                  <w:marLeft w:val="0"/>
                  <w:marRight w:val="0"/>
                  <w:marTop w:val="0"/>
                  <w:marBottom w:val="0"/>
                  <w:divBdr>
                    <w:top w:val="none" w:sz="0" w:space="0" w:color="auto"/>
                    <w:left w:val="none" w:sz="0" w:space="0" w:color="auto"/>
                    <w:bottom w:val="none" w:sz="0" w:space="0" w:color="auto"/>
                    <w:right w:val="none" w:sz="0" w:space="0" w:color="auto"/>
                  </w:divBdr>
                  <w:divsChild>
                    <w:div w:id="275796772">
                      <w:marLeft w:val="0"/>
                      <w:marRight w:val="0"/>
                      <w:marTop w:val="0"/>
                      <w:marBottom w:val="0"/>
                      <w:divBdr>
                        <w:top w:val="none" w:sz="0" w:space="0" w:color="auto"/>
                        <w:left w:val="none" w:sz="0" w:space="0" w:color="auto"/>
                        <w:bottom w:val="none" w:sz="0" w:space="0" w:color="auto"/>
                        <w:right w:val="none" w:sz="0" w:space="0" w:color="auto"/>
                      </w:divBdr>
                    </w:div>
                  </w:divsChild>
                </w:div>
                <w:div w:id="944270450">
                  <w:marLeft w:val="0"/>
                  <w:marRight w:val="0"/>
                  <w:marTop w:val="0"/>
                  <w:marBottom w:val="0"/>
                  <w:divBdr>
                    <w:top w:val="none" w:sz="0" w:space="0" w:color="auto"/>
                    <w:left w:val="none" w:sz="0" w:space="0" w:color="auto"/>
                    <w:bottom w:val="none" w:sz="0" w:space="0" w:color="auto"/>
                    <w:right w:val="none" w:sz="0" w:space="0" w:color="auto"/>
                  </w:divBdr>
                  <w:divsChild>
                    <w:div w:id="312298853">
                      <w:marLeft w:val="0"/>
                      <w:marRight w:val="0"/>
                      <w:marTop w:val="0"/>
                      <w:marBottom w:val="0"/>
                      <w:divBdr>
                        <w:top w:val="none" w:sz="0" w:space="0" w:color="auto"/>
                        <w:left w:val="none" w:sz="0" w:space="0" w:color="auto"/>
                        <w:bottom w:val="none" w:sz="0" w:space="0" w:color="auto"/>
                        <w:right w:val="none" w:sz="0" w:space="0" w:color="auto"/>
                      </w:divBdr>
                    </w:div>
                  </w:divsChild>
                </w:div>
                <w:div w:id="222715387">
                  <w:marLeft w:val="0"/>
                  <w:marRight w:val="0"/>
                  <w:marTop w:val="0"/>
                  <w:marBottom w:val="0"/>
                  <w:divBdr>
                    <w:top w:val="none" w:sz="0" w:space="0" w:color="auto"/>
                    <w:left w:val="none" w:sz="0" w:space="0" w:color="auto"/>
                    <w:bottom w:val="none" w:sz="0" w:space="0" w:color="auto"/>
                    <w:right w:val="none" w:sz="0" w:space="0" w:color="auto"/>
                  </w:divBdr>
                  <w:divsChild>
                    <w:div w:id="2025862688">
                      <w:marLeft w:val="0"/>
                      <w:marRight w:val="0"/>
                      <w:marTop w:val="0"/>
                      <w:marBottom w:val="0"/>
                      <w:divBdr>
                        <w:top w:val="none" w:sz="0" w:space="0" w:color="auto"/>
                        <w:left w:val="none" w:sz="0" w:space="0" w:color="auto"/>
                        <w:bottom w:val="none" w:sz="0" w:space="0" w:color="auto"/>
                        <w:right w:val="none" w:sz="0" w:space="0" w:color="auto"/>
                      </w:divBdr>
                    </w:div>
                  </w:divsChild>
                </w:div>
                <w:div w:id="408424166">
                  <w:marLeft w:val="0"/>
                  <w:marRight w:val="0"/>
                  <w:marTop w:val="0"/>
                  <w:marBottom w:val="0"/>
                  <w:divBdr>
                    <w:top w:val="none" w:sz="0" w:space="0" w:color="auto"/>
                    <w:left w:val="none" w:sz="0" w:space="0" w:color="auto"/>
                    <w:bottom w:val="none" w:sz="0" w:space="0" w:color="auto"/>
                    <w:right w:val="none" w:sz="0" w:space="0" w:color="auto"/>
                  </w:divBdr>
                  <w:divsChild>
                    <w:div w:id="107436015">
                      <w:marLeft w:val="0"/>
                      <w:marRight w:val="0"/>
                      <w:marTop w:val="0"/>
                      <w:marBottom w:val="0"/>
                      <w:divBdr>
                        <w:top w:val="none" w:sz="0" w:space="0" w:color="auto"/>
                        <w:left w:val="none" w:sz="0" w:space="0" w:color="auto"/>
                        <w:bottom w:val="none" w:sz="0" w:space="0" w:color="auto"/>
                        <w:right w:val="none" w:sz="0" w:space="0" w:color="auto"/>
                      </w:divBdr>
                    </w:div>
                  </w:divsChild>
                </w:div>
                <w:div w:id="365642625">
                  <w:marLeft w:val="0"/>
                  <w:marRight w:val="0"/>
                  <w:marTop w:val="0"/>
                  <w:marBottom w:val="0"/>
                  <w:divBdr>
                    <w:top w:val="none" w:sz="0" w:space="0" w:color="auto"/>
                    <w:left w:val="none" w:sz="0" w:space="0" w:color="auto"/>
                    <w:bottom w:val="none" w:sz="0" w:space="0" w:color="auto"/>
                    <w:right w:val="none" w:sz="0" w:space="0" w:color="auto"/>
                  </w:divBdr>
                  <w:divsChild>
                    <w:div w:id="634456222">
                      <w:marLeft w:val="0"/>
                      <w:marRight w:val="0"/>
                      <w:marTop w:val="0"/>
                      <w:marBottom w:val="0"/>
                      <w:divBdr>
                        <w:top w:val="none" w:sz="0" w:space="0" w:color="auto"/>
                        <w:left w:val="none" w:sz="0" w:space="0" w:color="auto"/>
                        <w:bottom w:val="none" w:sz="0" w:space="0" w:color="auto"/>
                        <w:right w:val="none" w:sz="0" w:space="0" w:color="auto"/>
                      </w:divBdr>
                    </w:div>
                  </w:divsChild>
                </w:div>
                <w:div w:id="1558589097">
                  <w:marLeft w:val="0"/>
                  <w:marRight w:val="0"/>
                  <w:marTop w:val="0"/>
                  <w:marBottom w:val="0"/>
                  <w:divBdr>
                    <w:top w:val="none" w:sz="0" w:space="0" w:color="auto"/>
                    <w:left w:val="none" w:sz="0" w:space="0" w:color="auto"/>
                    <w:bottom w:val="none" w:sz="0" w:space="0" w:color="auto"/>
                    <w:right w:val="none" w:sz="0" w:space="0" w:color="auto"/>
                  </w:divBdr>
                  <w:divsChild>
                    <w:div w:id="905527366">
                      <w:marLeft w:val="0"/>
                      <w:marRight w:val="0"/>
                      <w:marTop w:val="0"/>
                      <w:marBottom w:val="0"/>
                      <w:divBdr>
                        <w:top w:val="none" w:sz="0" w:space="0" w:color="auto"/>
                        <w:left w:val="none" w:sz="0" w:space="0" w:color="auto"/>
                        <w:bottom w:val="none" w:sz="0" w:space="0" w:color="auto"/>
                        <w:right w:val="none" w:sz="0" w:space="0" w:color="auto"/>
                      </w:divBdr>
                    </w:div>
                  </w:divsChild>
                </w:div>
                <w:div w:id="1369069674">
                  <w:marLeft w:val="0"/>
                  <w:marRight w:val="0"/>
                  <w:marTop w:val="0"/>
                  <w:marBottom w:val="0"/>
                  <w:divBdr>
                    <w:top w:val="none" w:sz="0" w:space="0" w:color="auto"/>
                    <w:left w:val="none" w:sz="0" w:space="0" w:color="auto"/>
                    <w:bottom w:val="none" w:sz="0" w:space="0" w:color="auto"/>
                    <w:right w:val="none" w:sz="0" w:space="0" w:color="auto"/>
                  </w:divBdr>
                  <w:divsChild>
                    <w:div w:id="515001468">
                      <w:marLeft w:val="0"/>
                      <w:marRight w:val="0"/>
                      <w:marTop w:val="0"/>
                      <w:marBottom w:val="0"/>
                      <w:divBdr>
                        <w:top w:val="none" w:sz="0" w:space="0" w:color="auto"/>
                        <w:left w:val="none" w:sz="0" w:space="0" w:color="auto"/>
                        <w:bottom w:val="none" w:sz="0" w:space="0" w:color="auto"/>
                        <w:right w:val="none" w:sz="0" w:space="0" w:color="auto"/>
                      </w:divBdr>
                    </w:div>
                  </w:divsChild>
                </w:div>
                <w:div w:id="655381781">
                  <w:marLeft w:val="0"/>
                  <w:marRight w:val="0"/>
                  <w:marTop w:val="0"/>
                  <w:marBottom w:val="0"/>
                  <w:divBdr>
                    <w:top w:val="none" w:sz="0" w:space="0" w:color="auto"/>
                    <w:left w:val="none" w:sz="0" w:space="0" w:color="auto"/>
                    <w:bottom w:val="none" w:sz="0" w:space="0" w:color="auto"/>
                    <w:right w:val="none" w:sz="0" w:space="0" w:color="auto"/>
                  </w:divBdr>
                  <w:divsChild>
                    <w:div w:id="1951159676">
                      <w:marLeft w:val="0"/>
                      <w:marRight w:val="0"/>
                      <w:marTop w:val="0"/>
                      <w:marBottom w:val="0"/>
                      <w:divBdr>
                        <w:top w:val="none" w:sz="0" w:space="0" w:color="auto"/>
                        <w:left w:val="none" w:sz="0" w:space="0" w:color="auto"/>
                        <w:bottom w:val="none" w:sz="0" w:space="0" w:color="auto"/>
                        <w:right w:val="none" w:sz="0" w:space="0" w:color="auto"/>
                      </w:divBdr>
                    </w:div>
                  </w:divsChild>
                </w:div>
                <w:div w:id="2066834190">
                  <w:marLeft w:val="0"/>
                  <w:marRight w:val="0"/>
                  <w:marTop w:val="0"/>
                  <w:marBottom w:val="0"/>
                  <w:divBdr>
                    <w:top w:val="none" w:sz="0" w:space="0" w:color="auto"/>
                    <w:left w:val="none" w:sz="0" w:space="0" w:color="auto"/>
                    <w:bottom w:val="none" w:sz="0" w:space="0" w:color="auto"/>
                    <w:right w:val="none" w:sz="0" w:space="0" w:color="auto"/>
                  </w:divBdr>
                  <w:divsChild>
                    <w:div w:id="556479044">
                      <w:marLeft w:val="0"/>
                      <w:marRight w:val="0"/>
                      <w:marTop w:val="0"/>
                      <w:marBottom w:val="0"/>
                      <w:divBdr>
                        <w:top w:val="none" w:sz="0" w:space="0" w:color="auto"/>
                        <w:left w:val="none" w:sz="0" w:space="0" w:color="auto"/>
                        <w:bottom w:val="none" w:sz="0" w:space="0" w:color="auto"/>
                        <w:right w:val="none" w:sz="0" w:space="0" w:color="auto"/>
                      </w:divBdr>
                    </w:div>
                  </w:divsChild>
                </w:div>
                <w:div w:id="1296831753">
                  <w:marLeft w:val="0"/>
                  <w:marRight w:val="0"/>
                  <w:marTop w:val="0"/>
                  <w:marBottom w:val="0"/>
                  <w:divBdr>
                    <w:top w:val="none" w:sz="0" w:space="0" w:color="auto"/>
                    <w:left w:val="none" w:sz="0" w:space="0" w:color="auto"/>
                    <w:bottom w:val="none" w:sz="0" w:space="0" w:color="auto"/>
                    <w:right w:val="none" w:sz="0" w:space="0" w:color="auto"/>
                  </w:divBdr>
                  <w:divsChild>
                    <w:div w:id="784079515">
                      <w:marLeft w:val="0"/>
                      <w:marRight w:val="0"/>
                      <w:marTop w:val="0"/>
                      <w:marBottom w:val="0"/>
                      <w:divBdr>
                        <w:top w:val="none" w:sz="0" w:space="0" w:color="auto"/>
                        <w:left w:val="none" w:sz="0" w:space="0" w:color="auto"/>
                        <w:bottom w:val="none" w:sz="0" w:space="0" w:color="auto"/>
                        <w:right w:val="none" w:sz="0" w:space="0" w:color="auto"/>
                      </w:divBdr>
                    </w:div>
                  </w:divsChild>
                </w:div>
                <w:div w:id="1773668714">
                  <w:marLeft w:val="0"/>
                  <w:marRight w:val="0"/>
                  <w:marTop w:val="0"/>
                  <w:marBottom w:val="0"/>
                  <w:divBdr>
                    <w:top w:val="none" w:sz="0" w:space="0" w:color="auto"/>
                    <w:left w:val="none" w:sz="0" w:space="0" w:color="auto"/>
                    <w:bottom w:val="none" w:sz="0" w:space="0" w:color="auto"/>
                    <w:right w:val="none" w:sz="0" w:space="0" w:color="auto"/>
                  </w:divBdr>
                  <w:divsChild>
                    <w:div w:id="375935855">
                      <w:marLeft w:val="0"/>
                      <w:marRight w:val="0"/>
                      <w:marTop w:val="0"/>
                      <w:marBottom w:val="0"/>
                      <w:divBdr>
                        <w:top w:val="none" w:sz="0" w:space="0" w:color="auto"/>
                        <w:left w:val="none" w:sz="0" w:space="0" w:color="auto"/>
                        <w:bottom w:val="none" w:sz="0" w:space="0" w:color="auto"/>
                        <w:right w:val="none" w:sz="0" w:space="0" w:color="auto"/>
                      </w:divBdr>
                    </w:div>
                  </w:divsChild>
                </w:div>
                <w:div w:id="172259379">
                  <w:marLeft w:val="0"/>
                  <w:marRight w:val="0"/>
                  <w:marTop w:val="0"/>
                  <w:marBottom w:val="0"/>
                  <w:divBdr>
                    <w:top w:val="none" w:sz="0" w:space="0" w:color="auto"/>
                    <w:left w:val="none" w:sz="0" w:space="0" w:color="auto"/>
                    <w:bottom w:val="none" w:sz="0" w:space="0" w:color="auto"/>
                    <w:right w:val="none" w:sz="0" w:space="0" w:color="auto"/>
                  </w:divBdr>
                  <w:divsChild>
                    <w:div w:id="1627278708">
                      <w:marLeft w:val="0"/>
                      <w:marRight w:val="0"/>
                      <w:marTop w:val="0"/>
                      <w:marBottom w:val="0"/>
                      <w:divBdr>
                        <w:top w:val="none" w:sz="0" w:space="0" w:color="auto"/>
                        <w:left w:val="none" w:sz="0" w:space="0" w:color="auto"/>
                        <w:bottom w:val="none" w:sz="0" w:space="0" w:color="auto"/>
                        <w:right w:val="none" w:sz="0" w:space="0" w:color="auto"/>
                      </w:divBdr>
                    </w:div>
                  </w:divsChild>
                </w:div>
                <w:div w:id="1679229662">
                  <w:marLeft w:val="0"/>
                  <w:marRight w:val="0"/>
                  <w:marTop w:val="0"/>
                  <w:marBottom w:val="0"/>
                  <w:divBdr>
                    <w:top w:val="none" w:sz="0" w:space="0" w:color="auto"/>
                    <w:left w:val="none" w:sz="0" w:space="0" w:color="auto"/>
                    <w:bottom w:val="none" w:sz="0" w:space="0" w:color="auto"/>
                    <w:right w:val="none" w:sz="0" w:space="0" w:color="auto"/>
                  </w:divBdr>
                  <w:divsChild>
                    <w:div w:id="1873347415">
                      <w:marLeft w:val="0"/>
                      <w:marRight w:val="0"/>
                      <w:marTop w:val="0"/>
                      <w:marBottom w:val="0"/>
                      <w:divBdr>
                        <w:top w:val="none" w:sz="0" w:space="0" w:color="auto"/>
                        <w:left w:val="none" w:sz="0" w:space="0" w:color="auto"/>
                        <w:bottom w:val="none" w:sz="0" w:space="0" w:color="auto"/>
                        <w:right w:val="none" w:sz="0" w:space="0" w:color="auto"/>
                      </w:divBdr>
                    </w:div>
                    <w:div w:id="1009019368">
                      <w:marLeft w:val="0"/>
                      <w:marRight w:val="0"/>
                      <w:marTop w:val="0"/>
                      <w:marBottom w:val="0"/>
                      <w:divBdr>
                        <w:top w:val="none" w:sz="0" w:space="0" w:color="auto"/>
                        <w:left w:val="none" w:sz="0" w:space="0" w:color="auto"/>
                        <w:bottom w:val="none" w:sz="0" w:space="0" w:color="auto"/>
                        <w:right w:val="none" w:sz="0" w:space="0" w:color="auto"/>
                      </w:divBdr>
                    </w:div>
                    <w:div w:id="555094369">
                      <w:marLeft w:val="0"/>
                      <w:marRight w:val="0"/>
                      <w:marTop w:val="0"/>
                      <w:marBottom w:val="0"/>
                      <w:divBdr>
                        <w:top w:val="none" w:sz="0" w:space="0" w:color="auto"/>
                        <w:left w:val="none" w:sz="0" w:space="0" w:color="auto"/>
                        <w:bottom w:val="none" w:sz="0" w:space="0" w:color="auto"/>
                        <w:right w:val="none" w:sz="0" w:space="0" w:color="auto"/>
                      </w:divBdr>
                    </w:div>
                    <w:div w:id="1216816052">
                      <w:marLeft w:val="0"/>
                      <w:marRight w:val="0"/>
                      <w:marTop w:val="0"/>
                      <w:marBottom w:val="0"/>
                      <w:divBdr>
                        <w:top w:val="none" w:sz="0" w:space="0" w:color="auto"/>
                        <w:left w:val="none" w:sz="0" w:space="0" w:color="auto"/>
                        <w:bottom w:val="none" w:sz="0" w:space="0" w:color="auto"/>
                        <w:right w:val="none" w:sz="0" w:space="0" w:color="auto"/>
                      </w:divBdr>
                    </w:div>
                    <w:div w:id="833448095">
                      <w:marLeft w:val="0"/>
                      <w:marRight w:val="0"/>
                      <w:marTop w:val="0"/>
                      <w:marBottom w:val="0"/>
                      <w:divBdr>
                        <w:top w:val="none" w:sz="0" w:space="0" w:color="auto"/>
                        <w:left w:val="none" w:sz="0" w:space="0" w:color="auto"/>
                        <w:bottom w:val="none" w:sz="0" w:space="0" w:color="auto"/>
                        <w:right w:val="none" w:sz="0" w:space="0" w:color="auto"/>
                      </w:divBdr>
                    </w:div>
                    <w:div w:id="1010065351">
                      <w:marLeft w:val="0"/>
                      <w:marRight w:val="0"/>
                      <w:marTop w:val="0"/>
                      <w:marBottom w:val="0"/>
                      <w:divBdr>
                        <w:top w:val="none" w:sz="0" w:space="0" w:color="auto"/>
                        <w:left w:val="none" w:sz="0" w:space="0" w:color="auto"/>
                        <w:bottom w:val="none" w:sz="0" w:space="0" w:color="auto"/>
                        <w:right w:val="none" w:sz="0" w:space="0" w:color="auto"/>
                      </w:divBdr>
                    </w:div>
                    <w:div w:id="1998728167">
                      <w:marLeft w:val="0"/>
                      <w:marRight w:val="0"/>
                      <w:marTop w:val="0"/>
                      <w:marBottom w:val="0"/>
                      <w:divBdr>
                        <w:top w:val="none" w:sz="0" w:space="0" w:color="auto"/>
                        <w:left w:val="none" w:sz="0" w:space="0" w:color="auto"/>
                        <w:bottom w:val="none" w:sz="0" w:space="0" w:color="auto"/>
                        <w:right w:val="none" w:sz="0" w:space="0" w:color="auto"/>
                      </w:divBdr>
                    </w:div>
                  </w:divsChild>
                </w:div>
                <w:div w:id="619344030">
                  <w:marLeft w:val="0"/>
                  <w:marRight w:val="0"/>
                  <w:marTop w:val="0"/>
                  <w:marBottom w:val="0"/>
                  <w:divBdr>
                    <w:top w:val="none" w:sz="0" w:space="0" w:color="auto"/>
                    <w:left w:val="none" w:sz="0" w:space="0" w:color="auto"/>
                    <w:bottom w:val="none" w:sz="0" w:space="0" w:color="auto"/>
                    <w:right w:val="none" w:sz="0" w:space="0" w:color="auto"/>
                  </w:divBdr>
                  <w:divsChild>
                    <w:div w:id="1958104277">
                      <w:marLeft w:val="0"/>
                      <w:marRight w:val="0"/>
                      <w:marTop w:val="0"/>
                      <w:marBottom w:val="0"/>
                      <w:divBdr>
                        <w:top w:val="none" w:sz="0" w:space="0" w:color="auto"/>
                        <w:left w:val="none" w:sz="0" w:space="0" w:color="auto"/>
                        <w:bottom w:val="none" w:sz="0" w:space="0" w:color="auto"/>
                        <w:right w:val="none" w:sz="0" w:space="0" w:color="auto"/>
                      </w:divBdr>
                    </w:div>
                  </w:divsChild>
                </w:div>
                <w:div w:id="1515999867">
                  <w:marLeft w:val="0"/>
                  <w:marRight w:val="0"/>
                  <w:marTop w:val="0"/>
                  <w:marBottom w:val="0"/>
                  <w:divBdr>
                    <w:top w:val="none" w:sz="0" w:space="0" w:color="auto"/>
                    <w:left w:val="none" w:sz="0" w:space="0" w:color="auto"/>
                    <w:bottom w:val="none" w:sz="0" w:space="0" w:color="auto"/>
                    <w:right w:val="none" w:sz="0" w:space="0" w:color="auto"/>
                  </w:divBdr>
                  <w:divsChild>
                    <w:div w:id="1525439390">
                      <w:marLeft w:val="0"/>
                      <w:marRight w:val="0"/>
                      <w:marTop w:val="0"/>
                      <w:marBottom w:val="0"/>
                      <w:divBdr>
                        <w:top w:val="none" w:sz="0" w:space="0" w:color="auto"/>
                        <w:left w:val="none" w:sz="0" w:space="0" w:color="auto"/>
                        <w:bottom w:val="none" w:sz="0" w:space="0" w:color="auto"/>
                        <w:right w:val="none" w:sz="0" w:space="0" w:color="auto"/>
                      </w:divBdr>
                    </w:div>
                  </w:divsChild>
                </w:div>
                <w:div w:id="1888444364">
                  <w:marLeft w:val="0"/>
                  <w:marRight w:val="0"/>
                  <w:marTop w:val="0"/>
                  <w:marBottom w:val="0"/>
                  <w:divBdr>
                    <w:top w:val="none" w:sz="0" w:space="0" w:color="auto"/>
                    <w:left w:val="none" w:sz="0" w:space="0" w:color="auto"/>
                    <w:bottom w:val="none" w:sz="0" w:space="0" w:color="auto"/>
                    <w:right w:val="none" w:sz="0" w:space="0" w:color="auto"/>
                  </w:divBdr>
                  <w:divsChild>
                    <w:div w:id="1227493974">
                      <w:marLeft w:val="0"/>
                      <w:marRight w:val="0"/>
                      <w:marTop w:val="0"/>
                      <w:marBottom w:val="0"/>
                      <w:divBdr>
                        <w:top w:val="none" w:sz="0" w:space="0" w:color="auto"/>
                        <w:left w:val="none" w:sz="0" w:space="0" w:color="auto"/>
                        <w:bottom w:val="none" w:sz="0" w:space="0" w:color="auto"/>
                        <w:right w:val="none" w:sz="0" w:space="0" w:color="auto"/>
                      </w:divBdr>
                    </w:div>
                  </w:divsChild>
                </w:div>
                <w:div w:id="1616254541">
                  <w:marLeft w:val="0"/>
                  <w:marRight w:val="0"/>
                  <w:marTop w:val="0"/>
                  <w:marBottom w:val="0"/>
                  <w:divBdr>
                    <w:top w:val="none" w:sz="0" w:space="0" w:color="auto"/>
                    <w:left w:val="none" w:sz="0" w:space="0" w:color="auto"/>
                    <w:bottom w:val="none" w:sz="0" w:space="0" w:color="auto"/>
                    <w:right w:val="none" w:sz="0" w:space="0" w:color="auto"/>
                  </w:divBdr>
                  <w:divsChild>
                    <w:div w:id="1058895713">
                      <w:marLeft w:val="0"/>
                      <w:marRight w:val="0"/>
                      <w:marTop w:val="0"/>
                      <w:marBottom w:val="0"/>
                      <w:divBdr>
                        <w:top w:val="none" w:sz="0" w:space="0" w:color="auto"/>
                        <w:left w:val="none" w:sz="0" w:space="0" w:color="auto"/>
                        <w:bottom w:val="none" w:sz="0" w:space="0" w:color="auto"/>
                        <w:right w:val="none" w:sz="0" w:space="0" w:color="auto"/>
                      </w:divBdr>
                    </w:div>
                  </w:divsChild>
                </w:div>
                <w:div w:id="1709184770">
                  <w:marLeft w:val="0"/>
                  <w:marRight w:val="0"/>
                  <w:marTop w:val="0"/>
                  <w:marBottom w:val="0"/>
                  <w:divBdr>
                    <w:top w:val="none" w:sz="0" w:space="0" w:color="auto"/>
                    <w:left w:val="none" w:sz="0" w:space="0" w:color="auto"/>
                    <w:bottom w:val="none" w:sz="0" w:space="0" w:color="auto"/>
                    <w:right w:val="none" w:sz="0" w:space="0" w:color="auto"/>
                  </w:divBdr>
                  <w:divsChild>
                    <w:div w:id="1266621628">
                      <w:marLeft w:val="0"/>
                      <w:marRight w:val="0"/>
                      <w:marTop w:val="0"/>
                      <w:marBottom w:val="0"/>
                      <w:divBdr>
                        <w:top w:val="none" w:sz="0" w:space="0" w:color="auto"/>
                        <w:left w:val="none" w:sz="0" w:space="0" w:color="auto"/>
                        <w:bottom w:val="none" w:sz="0" w:space="0" w:color="auto"/>
                        <w:right w:val="none" w:sz="0" w:space="0" w:color="auto"/>
                      </w:divBdr>
                    </w:div>
                  </w:divsChild>
                </w:div>
                <w:div w:id="1205631455">
                  <w:marLeft w:val="0"/>
                  <w:marRight w:val="0"/>
                  <w:marTop w:val="0"/>
                  <w:marBottom w:val="0"/>
                  <w:divBdr>
                    <w:top w:val="none" w:sz="0" w:space="0" w:color="auto"/>
                    <w:left w:val="none" w:sz="0" w:space="0" w:color="auto"/>
                    <w:bottom w:val="none" w:sz="0" w:space="0" w:color="auto"/>
                    <w:right w:val="none" w:sz="0" w:space="0" w:color="auto"/>
                  </w:divBdr>
                  <w:divsChild>
                    <w:div w:id="1187907069">
                      <w:marLeft w:val="0"/>
                      <w:marRight w:val="0"/>
                      <w:marTop w:val="0"/>
                      <w:marBottom w:val="0"/>
                      <w:divBdr>
                        <w:top w:val="none" w:sz="0" w:space="0" w:color="auto"/>
                        <w:left w:val="none" w:sz="0" w:space="0" w:color="auto"/>
                        <w:bottom w:val="none" w:sz="0" w:space="0" w:color="auto"/>
                        <w:right w:val="none" w:sz="0" w:space="0" w:color="auto"/>
                      </w:divBdr>
                    </w:div>
                  </w:divsChild>
                </w:div>
                <w:div w:id="757677611">
                  <w:marLeft w:val="0"/>
                  <w:marRight w:val="0"/>
                  <w:marTop w:val="0"/>
                  <w:marBottom w:val="0"/>
                  <w:divBdr>
                    <w:top w:val="none" w:sz="0" w:space="0" w:color="auto"/>
                    <w:left w:val="none" w:sz="0" w:space="0" w:color="auto"/>
                    <w:bottom w:val="none" w:sz="0" w:space="0" w:color="auto"/>
                    <w:right w:val="none" w:sz="0" w:space="0" w:color="auto"/>
                  </w:divBdr>
                  <w:divsChild>
                    <w:div w:id="448551700">
                      <w:marLeft w:val="0"/>
                      <w:marRight w:val="0"/>
                      <w:marTop w:val="0"/>
                      <w:marBottom w:val="0"/>
                      <w:divBdr>
                        <w:top w:val="none" w:sz="0" w:space="0" w:color="auto"/>
                        <w:left w:val="none" w:sz="0" w:space="0" w:color="auto"/>
                        <w:bottom w:val="none" w:sz="0" w:space="0" w:color="auto"/>
                        <w:right w:val="none" w:sz="0" w:space="0" w:color="auto"/>
                      </w:divBdr>
                    </w:div>
                  </w:divsChild>
                </w:div>
                <w:div w:id="260455696">
                  <w:marLeft w:val="0"/>
                  <w:marRight w:val="0"/>
                  <w:marTop w:val="0"/>
                  <w:marBottom w:val="0"/>
                  <w:divBdr>
                    <w:top w:val="none" w:sz="0" w:space="0" w:color="auto"/>
                    <w:left w:val="none" w:sz="0" w:space="0" w:color="auto"/>
                    <w:bottom w:val="none" w:sz="0" w:space="0" w:color="auto"/>
                    <w:right w:val="none" w:sz="0" w:space="0" w:color="auto"/>
                  </w:divBdr>
                  <w:divsChild>
                    <w:div w:id="109784284">
                      <w:marLeft w:val="0"/>
                      <w:marRight w:val="0"/>
                      <w:marTop w:val="0"/>
                      <w:marBottom w:val="0"/>
                      <w:divBdr>
                        <w:top w:val="none" w:sz="0" w:space="0" w:color="auto"/>
                        <w:left w:val="none" w:sz="0" w:space="0" w:color="auto"/>
                        <w:bottom w:val="none" w:sz="0" w:space="0" w:color="auto"/>
                        <w:right w:val="none" w:sz="0" w:space="0" w:color="auto"/>
                      </w:divBdr>
                    </w:div>
                  </w:divsChild>
                </w:div>
                <w:div w:id="1239752806">
                  <w:marLeft w:val="0"/>
                  <w:marRight w:val="0"/>
                  <w:marTop w:val="0"/>
                  <w:marBottom w:val="0"/>
                  <w:divBdr>
                    <w:top w:val="none" w:sz="0" w:space="0" w:color="auto"/>
                    <w:left w:val="none" w:sz="0" w:space="0" w:color="auto"/>
                    <w:bottom w:val="none" w:sz="0" w:space="0" w:color="auto"/>
                    <w:right w:val="none" w:sz="0" w:space="0" w:color="auto"/>
                  </w:divBdr>
                  <w:divsChild>
                    <w:div w:id="501435806">
                      <w:marLeft w:val="0"/>
                      <w:marRight w:val="0"/>
                      <w:marTop w:val="0"/>
                      <w:marBottom w:val="0"/>
                      <w:divBdr>
                        <w:top w:val="none" w:sz="0" w:space="0" w:color="auto"/>
                        <w:left w:val="none" w:sz="0" w:space="0" w:color="auto"/>
                        <w:bottom w:val="none" w:sz="0" w:space="0" w:color="auto"/>
                        <w:right w:val="none" w:sz="0" w:space="0" w:color="auto"/>
                      </w:divBdr>
                    </w:div>
                  </w:divsChild>
                </w:div>
                <w:div w:id="1201625164">
                  <w:marLeft w:val="0"/>
                  <w:marRight w:val="0"/>
                  <w:marTop w:val="0"/>
                  <w:marBottom w:val="0"/>
                  <w:divBdr>
                    <w:top w:val="none" w:sz="0" w:space="0" w:color="auto"/>
                    <w:left w:val="none" w:sz="0" w:space="0" w:color="auto"/>
                    <w:bottom w:val="none" w:sz="0" w:space="0" w:color="auto"/>
                    <w:right w:val="none" w:sz="0" w:space="0" w:color="auto"/>
                  </w:divBdr>
                  <w:divsChild>
                    <w:div w:id="78140407">
                      <w:marLeft w:val="0"/>
                      <w:marRight w:val="0"/>
                      <w:marTop w:val="0"/>
                      <w:marBottom w:val="0"/>
                      <w:divBdr>
                        <w:top w:val="none" w:sz="0" w:space="0" w:color="auto"/>
                        <w:left w:val="none" w:sz="0" w:space="0" w:color="auto"/>
                        <w:bottom w:val="none" w:sz="0" w:space="0" w:color="auto"/>
                        <w:right w:val="none" w:sz="0" w:space="0" w:color="auto"/>
                      </w:divBdr>
                    </w:div>
                  </w:divsChild>
                </w:div>
                <w:div w:id="1162740331">
                  <w:marLeft w:val="0"/>
                  <w:marRight w:val="0"/>
                  <w:marTop w:val="0"/>
                  <w:marBottom w:val="0"/>
                  <w:divBdr>
                    <w:top w:val="none" w:sz="0" w:space="0" w:color="auto"/>
                    <w:left w:val="none" w:sz="0" w:space="0" w:color="auto"/>
                    <w:bottom w:val="none" w:sz="0" w:space="0" w:color="auto"/>
                    <w:right w:val="none" w:sz="0" w:space="0" w:color="auto"/>
                  </w:divBdr>
                  <w:divsChild>
                    <w:div w:id="1940873675">
                      <w:marLeft w:val="0"/>
                      <w:marRight w:val="0"/>
                      <w:marTop w:val="0"/>
                      <w:marBottom w:val="0"/>
                      <w:divBdr>
                        <w:top w:val="none" w:sz="0" w:space="0" w:color="auto"/>
                        <w:left w:val="none" w:sz="0" w:space="0" w:color="auto"/>
                        <w:bottom w:val="none" w:sz="0" w:space="0" w:color="auto"/>
                        <w:right w:val="none" w:sz="0" w:space="0" w:color="auto"/>
                      </w:divBdr>
                    </w:div>
                  </w:divsChild>
                </w:div>
                <w:div w:id="1770613984">
                  <w:marLeft w:val="0"/>
                  <w:marRight w:val="0"/>
                  <w:marTop w:val="0"/>
                  <w:marBottom w:val="0"/>
                  <w:divBdr>
                    <w:top w:val="none" w:sz="0" w:space="0" w:color="auto"/>
                    <w:left w:val="none" w:sz="0" w:space="0" w:color="auto"/>
                    <w:bottom w:val="none" w:sz="0" w:space="0" w:color="auto"/>
                    <w:right w:val="none" w:sz="0" w:space="0" w:color="auto"/>
                  </w:divBdr>
                  <w:divsChild>
                    <w:div w:id="1361785862">
                      <w:marLeft w:val="0"/>
                      <w:marRight w:val="0"/>
                      <w:marTop w:val="0"/>
                      <w:marBottom w:val="0"/>
                      <w:divBdr>
                        <w:top w:val="none" w:sz="0" w:space="0" w:color="auto"/>
                        <w:left w:val="none" w:sz="0" w:space="0" w:color="auto"/>
                        <w:bottom w:val="none" w:sz="0" w:space="0" w:color="auto"/>
                        <w:right w:val="none" w:sz="0" w:space="0" w:color="auto"/>
                      </w:divBdr>
                    </w:div>
                  </w:divsChild>
                </w:div>
                <w:div w:id="963075060">
                  <w:marLeft w:val="0"/>
                  <w:marRight w:val="0"/>
                  <w:marTop w:val="0"/>
                  <w:marBottom w:val="0"/>
                  <w:divBdr>
                    <w:top w:val="none" w:sz="0" w:space="0" w:color="auto"/>
                    <w:left w:val="none" w:sz="0" w:space="0" w:color="auto"/>
                    <w:bottom w:val="none" w:sz="0" w:space="0" w:color="auto"/>
                    <w:right w:val="none" w:sz="0" w:space="0" w:color="auto"/>
                  </w:divBdr>
                  <w:divsChild>
                    <w:div w:id="1767338283">
                      <w:marLeft w:val="0"/>
                      <w:marRight w:val="0"/>
                      <w:marTop w:val="0"/>
                      <w:marBottom w:val="0"/>
                      <w:divBdr>
                        <w:top w:val="none" w:sz="0" w:space="0" w:color="auto"/>
                        <w:left w:val="none" w:sz="0" w:space="0" w:color="auto"/>
                        <w:bottom w:val="none" w:sz="0" w:space="0" w:color="auto"/>
                        <w:right w:val="none" w:sz="0" w:space="0" w:color="auto"/>
                      </w:divBdr>
                    </w:div>
                  </w:divsChild>
                </w:div>
                <w:div w:id="606162390">
                  <w:marLeft w:val="0"/>
                  <w:marRight w:val="0"/>
                  <w:marTop w:val="0"/>
                  <w:marBottom w:val="0"/>
                  <w:divBdr>
                    <w:top w:val="none" w:sz="0" w:space="0" w:color="auto"/>
                    <w:left w:val="none" w:sz="0" w:space="0" w:color="auto"/>
                    <w:bottom w:val="none" w:sz="0" w:space="0" w:color="auto"/>
                    <w:right w:val="none" w:sz="0" w:space="0" w:color="auto"/>
                  </w:divBdr>
                  <w:divsChild>
                    <w:div w:id="1433161681">
                      <w:marLeft w:val="0"/>
                      <w:marRight w:val="0"/>
                      <w:marTop w:val="0"/>
                      <w:marBottom w:val="0"/>
                      <w:divBdr>
                        <w:top w:val="none" w:sz="0" w:space="0" w:color="auto"/>
                        <w:left w:val="none" w:sz="0" w:space="0" w:color="auto"/>
                        <w:bottom w:val="none" w:sz="0" w:space="0" w:color="auto"/>
                        <w:right w:val="none" w:sz="0" w:space="0" w:color="auto"/>
                      </w:divBdr>
                    </w:div>
                  </w:divsChild>
                </w:div>
                <w:div w:id="1609972575">
                  <w:marLeft w:val="0"/>
                  <w:marRight w:val="0"/>
                  <w:marTop w:val="0"/>
                  <w:marBottom w:val="0"/>
                  <w:divBdr>
                    <w:top w:val="none" w:sz="0" w:space="0" w:color="auto"/>
                    <w:left w:val="none" w:sz="0" w:space="0" w:color="auto"/>
                    <w:bottom w:val="none" w:sz="0" w:space="0" w:color="auto"/>
                    <w:right w:val="none" w:sz="0" w:space="0" w:color="auto"/>
                  </w:divBdr>
                  <w:divsChild>
                    <w:div w:id="466356614">
                      <w:marLeft w:val="0"/>
                      <w:marRight w:val="0"/>
                      <w:marTop w:val="0"/>
                      <w:marBottom w:val="0"/>
                      <w:divBdr>
                        <w:top w:val="none" w:sz="0" w:space="0" w:color="auto"/>
                        <w:left w:val="none" w:sz="0" w:space="0" w:color="auto"/>
                        <w:bottom w:val="none" w:sz="0" w:space="0" w:color="auto"/>
                        <w:right w:val="none" w:sz="0" w:space="0" w:color="auto"/>
                      </w:divBdr>
                    </w:div>
                  </w:divsChild>
                </w:div>
                <w:div w:id="13768967">
                  <w:marLeft w:val="0"/>
                  <w:marRight w:val="0"/>
                  <w:marTop w:val="0"/>
                  <w:marBottom w:val="0"/>
                  <w:divBdr>
                    <w:top w:val="none" w:sz="0" w:space="0" w:color="auto"/>
                    <w:left w:val="none" w:sz="0" w:space="0" w:color="auto"/>
                    <w:bottom w:val="none" w:sz="0" w:space="0" w:color="auto"/>
                    <w:right w:val="none" w:sz="0" w:space="0" w:color="auto"/>
                  </w:divBdr>
                  <w:divsChild>
                    <w:div w:id="1330325273">
                      <w:marLeft w:val="0"/>
                      <w:marRight w:val="0"/>
                      <w:marTop w:val="0"/>
                      <w:marBottom w:val="0"/>
                      <w:divBdr>
                        <w:top w:val="none" w:sz="0" w:space="0" w:color="auto"/>
                        <w:left w:val="none" w:sz="0" w:space="0" w:color="auto"/>
                        <w:bottom w:val="none" w:sz="0" w:space="0" w:color="auto"/>
                        <w:right w:val="none" w:sz="0" w:space="0" w:color="auto"/>
                      </w:divBdr>
                    </w:div>
                  </w:divsChild>
                </w:div>
                <w:div w:id="1243182569">
                  <w:marLeft w:val="0"/>
                  <w:marRight w:val="0"/>
                  <w:marTop w:val="0"/>
                  <w:marBottom w:val="0"/>
                  <w:divBdr>
                    <w:top w:val="none" w:sz="0" w:space="0" w:color="auto"/>
                    <w:left w:val="none" w:sz="0" w:space="0" w:color="auto"/>
                    <w:bottom w:val="none" w:sz="0" w:space="0" w:color="auto"/>
                    <w:right w:val="none" w:sz="0" w:space="0" w:color="auto"/>
                  </w:divBdr>
                  <w:divsChild>
                    <w:div w:id="843324723">
                      <w:marLeft w:val="0"/>
                      <w:marRight w:val="0"/>
                      <w:marTop w:val="0"/>
                      <w:marBottom w:val="0"/>
                      <w:divBdr>
                        <w:top w:val="none" w:sz="0" w:space="0" w:color="auto"/>
                        <w:left w:val="none" w:sz="0" w:space="0" w:color="auto"/>
                        <w:bottom w:val="none" w:sz="0" w:space="0" w:color="auto"/>
                        <w:right w:val="none" w:sz="0" w:space="0" w:color="auto"/>
                      </w:divBdr>
                    </w:div>
                  </w:divsChild>
                </w:div>
                <w:div w:id="1807775150">
                  <w:marLeft w:val="0"/>
                  <w:marRight w:val="0"/>
                  <w:marTop w:val="0"/>
                  <w:marBottom w:val="0"/>
                  <w:divBdr>
                    <w:top w:val="none" w:sz="0" w:space="0" w:color="auto"/>
                    <w:left w:val="none" w:sz="0" w:space="0" w:color="auto"/>
                    <w:bottom w:val="none" w:sz="0" w:space="0" w:color="auto"/>
                    <w:right w:val="none" w:sz="0" w:space="0" w:color="auto"/>
                  </w:divBdr>
                  <w:divsChild>
                    <w:div w:id="137232680">
                      <w:marLeft w:val="0"/>
                      <w:marRight w:val="0"/>
                      <w:marTop w:val="0"/>
                      <w:marBottom w:val="0"/>
                      <w:divBdr>
                        <w:top w:val="none" w:sz="0" w:space="0" w:color="auto"/>
                        <w:left w:val="none" w:sz="0" w:space="0" w:color="auto"/>
                        <w:bottom w:val="none" w:sz="0" w:space="0" w:color="auto"/>
                        <w:right w:val="none" w:sz="0" w:space="0" w:color="auto"/>
                      </w:divBdr>
                    </w:div>
                  </w:divsChild>
                </w:div>
                <w:div w:id="1827747844">
                  <w:marLeft w:val="0"/>
                  <w:marRight w:val="0"/>
                  <w:marTop w:val="0"/>
                  <w:marBottom w:val="0"/>
                  <w:divBdr>
                    <w:top w:val="none" w:sz="0" w:space="0" w:color="auto"/>
                    <w:left w:val="none" w:sz="0" w:space="0" w:color="auto"/>
                    <w:bottom w:val="none" w:sz="0" w:space="0" w:color="auto"/>
                    <w:right w:val="none" w:sz="0" w:space="0" w:color="auto"/>
                  </w:divBdr>
                  <w:divsChild>
                    <w:div w:id="792135953">
                      <w:marLeft w:val="0"/>
                      <w:marRight w:val="0"/>
                      <w:marTop w:val="0"/>
                      <w:marBottom w:val="0"/>
                      <w:divBdr>
                        <w:top w:val="none" w:sz="0" w:space="0" w:color="auto"/>
                        <w:left w:val="none" w:sz="0" w:space="0" w:color="auto"/>
                        <w:bottom w:val="none" w:sz="0" w:space="0" w:color="auto"/>
                        <w:right w:val="none" w:sz="0" w:space="0" w:color="auto"/>
                      </w:divBdr>
                    </w:div>
                  </w:divsChild>
                </w:div>
                <w:div w:id="559248275">
                  <w:marLeft w:val="0"/>
                  <w:marRight w:val="0"/>
                  <w:marTop w:val="0"/>
                  <w:marBottom w:val="0"/>
                  <w:divBdr>
                    <w:top w:val="none" w:sz="0" w:space="0" w:color="auto"/>
                    <w:left w:val="none" w:sz="0" w:space="0" w:color="auto"/>
                    <w:bottom w:val="none" w:sz="0" w:space="0" w:color="auto"/>
                    <w:right w:val="none" w:sz="0" w:space="0" w:color="auto"/>
                  </w:divBdr>
                  <w:divsChild>
                    <w:div w:id="111754989">
                      <w:marLeft w:val="0"/>
                      <w:marRight w:val="0"/>
                      <w:marTop w:val="0"/>
                      <w:marBottom w:val="0"/>
                      <w:divBdr>
                        <w:top w:val="none" w:sz="0" w:space="0" w:color="auto"/>
                        <w:left w:val="none" w:sz="0" w:space="0" w:color="auto"/>
                        <w:bottom w:val="none" w:sz="0" w:space="0" w:color="auto"/>
                        <w:right w:val="none" w:sz="0" w:space="0" w:color="auto"/>
                      </w:divBdr>
                    </w:div>
                  </w:divsChild>
                </w:div>
                <w:div w:id="952514781">
                  <w:marLeft w:val="0"/>
                  <w:marRight w:val="0"/>
                  <w:marTop w:val="0"/>
                  <w:marBottom w:val="0"/>
                  <w:divBdr>
                    <w:top w:val="none" w:sz="0" w:space="0" w:color="auto"/>
                    <w:left w:val="none" w:sz="0" w:space="0" w:color="auto"/>
                    <w:bottom w:val="none" w:sz="0" w:space="0" w:color="auto"/>
                    <w:right w:val="none" w:sz="0" w:space="0" w:color="auto"/>
                  </w:divBdr>
                  <w:divsChild>
                    <w:div w:id="1789468776">
                      <w:marLeft w:val="0"/>
                      <w:marRight w:val="0"/>
                      <w:marTop w:val="0"/>
                      <w:marBottom w:val="0"/>
                      <w:divBdr>
                        <w:top w:val="none" w:sz="0" w:space="0" w:color="auto"/>
                        <w:left w:val="none" w:sz="0" w:space="0" w:color="auto"/>
                        <w:bottom w:val="none" w:sz="0" w:space="0" w:color="auto"/>
                        <w:right w:val="none" w:sz="0" w:space="0" w:color="auto"/>
                      </w:divBdr>
                    </w:div>
                  </w:divsChild>
                </w:div>
                <w:div w:id="369691076">
                  <w:marLeft w:val="0"/>
                  <w:marRight w:val="0"/>
                  <w:marTop w:val="0"/>
                  <w:marBottom w:val="0"/>
                  <w:divBdr>
                    <w:top w:val="none" w:sz="0" w:space="0" w:color="auto"/>
                    <w:left w:val="none" w:sz="0" w:space="0" w:color="auto"/>
                    <w:bottom w:val="none" w:sz="0" w:space="0" w:color="auto"/>
                    <w:right w:val="none" w:sz="0" w:space="0" w:color="auto"/>
                  </w:divBdr>
                  <w:divsChild>
                    <w:div w:id="437943549">
                      <w:marLeft w:val="0"/>
                      <w:marRight w:val="0"/>
                      <w:marTop w:val="0"/>
                      <w:marBottom w:val="0"/>
                      <w:divBdr>
                        <w:top w:val="none" w:sz="0" w:space="0" w:color="auto"/>
                        <w:left w:val="none" w:sz="0" w:space="0" w:color="auto"/>
                        <w:bottom w:val="none" w:sz="0" w:space="0" w:color="auto"/>
                        <w:right w:val="none" w:sz="0" w:space="0" w:color="auto"/>
                      </w:divBdr>
                    </w:div>
                  </w:divsChild>
                </w:div>
                <w:div w:id="1027217256">
                  <w:marLeft w:val="0"/>
                  <w:marRight w:val="0"/>
                  <w:marTop w:val="0"/>
                  <w:marBottom w:val="0"/>
                  <w:divBdr>
                    <w:top w:val="none" w:sz="0" w:space="0" w:color="auto"/>
                    <w:left w:val="none" w:sz="0" w:space="0" w:color="auto"/>
                    <w:bottom w:val="none" w:sz="0" w:space="0" w:color="auto"/>
                    <w:right w:val="none" w:sz="0" w:space="0" w:color="auto"/>
                  </w:divBdr>
                  <w:divsChild>
                    <w:div w:id="652612067">
                      <w:marLeft w:val="0"/>
                      <w:marRight w:val="0"/>
                      <w:marTop w:val="0"/>
                      <w:marBottom w:val="0"/>
                      <w:divBdr>
                        <w:top w:val="none" w:sz="0" w:space="0" w:color="auto"/>
                        <w:left w:val="none" w:sz="0" w:space="0" w:color="auto"/>
                        <w:bottom w:val="none" w:sz="0" w:space="0" w:color="auto"/>
                        <w:right w:val="none" w:sz="0" w:space="0" w:color="auto"/>
                      </w:divBdr>
                    </w:div>
                  </w:divsChild>
                </w:div>
                <w:div w:id="299771790">
                  <w:marLeft w:val="0"/>
                  <w:marRight w:val="0"/>
                  <w:marTop w:val="0"/>
                  <w:marBottom w:val="0"/>
                  <w:divBdr>
                    <w:top w:val="none" w:sz="0" w:space="0" w:color="auto"/>
                    <w:left w:val="none" w:sz="0" w:space="0" w:color="auto"/>
                    <w:bottom w:val="none" w:sz="0" w:space="0" w:color="auto"/>
                    <w:right w:val="none" w:sz="0" w:space="0" w:color="auto"/>
                  </w:divBdr>
                  <w:divsChild>
                    <w:div w:id="1088422546">
                      <w:marLeft w:val="0"/>
                      <w:marRight w:val="0"/>
                      <w:marTop w:val="0"/>
                      <w:marBottom w:val="0"/>
                      <w:divBdr>
                        <w:top w:val="none" w:sz="0" w:space="0" w:color="auto"/>
                        <w:left w:val="none" w:sz="0" w:space="0" w:color="auto"/>
                        <w:bottom w:val="none" w:sz="0" w:space="0" w:color="auto"/>
                        <w:right w:val="none" w:sz="0" w:space="0" w:color="auto"/>
                      </w:divBdr>
                    </w:div>
                  </w:divsChild>
                </w:div>
                <w:div w:id="1496262931">
                  <w:marLeft w:val="0"/>
                  <w:marRight w:val="0"/>
                  <w:marTop w:val="0"/>
                  <w:marBottom w:val="0"/>
                  <w:divBdr>
                    <w:top w:val="none" w:sz="0" w:space="0" w:color="auto"/>
                    <w:left w:val="none" w:sz="0" w:space="0" w:color="auto"/>
                    <w:bottom w:val="none" w:sz="0" w:space="0" w:color="auto"/>
                    <w:right w:val="none" w:sz="0" w:space="0" w:color="auto"/>
                  </w:divBdr>
                  <w:divsChild>
                    <w:div w:id="105973483">
                      <w:marLeft w:val="0"/>
                      <w:marRight w:val="0"/>
                      <w:marTop w:val="0"/>
                      <w:marBottom w:val="0"/>
                      <w:divBdr>
                        <w:top w:val="none" w:sz="0" w:space="0" w:color="auto"/>
                        <w:left w:val="none" w:sz="0" w:space="0" w:color="auto"/>
                        <w:bottom w:val="none" w:sz="0" w:space="0" w:color="auto"/>
                        <w:right w:val="none" w:sz="0" w:space="0" w:color="auto"/>
                      </w:divBdr>
                    </w:div>
                    <w:div w:id="1873574823">
                      <w:marLeft w:val="0"/>
                      <w:marRight w:val="0"/>
                      <w:marTop w:val="0"/>
                      <w:marBottom w:val="0"/>
                      <w:divBdr>
                        <w:top w:val="none" w:sz="0" w:space="0" w:color="auto"/>
                        <w:left w:val="none" w:sz="0" w:space="0" w:color="auto"/>
                        <w:bottom w:val="none" w:sz="0" w:space="0" w:color="auto"/>
                        <w:right w:val="none" w:sz="0" w:space="0" w:color="auto"/>
                      </w:divBdr>
                    </w:div>
                    <w:div w:id="190513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69144">
          <w:marLeft w:val="0"/>
          <w:marRight w:val="0"/>
          <w:marTop w:val="0"/>
          <w:marBottom w:val="0"/>
          <w:divBdr>
            <w:top w:val="none" w:sz="0" w:space="0" w:color="auto"/>
            <w:left w:val="none" w:sz="0" w:space="0" w:color="auto"/>
            <w:bottom w:val="none" w:sz="0" w:space="0" w:color="auto"/>
            <w:right w:val="none" w:sz="0" w:space="0" w:color="auto"/>
          </w:divBdr>
        </w:div>
        <w:div w:id="1642535882">
          <w:marLeft w:val="0"/>
          <w:marRight w:val="0"/>
          <w:marTop w:val="0"/>
          <w:marBottom w:val="0"/>
          <w:divBdr>
            <w:top w:val="none" w:sz="0" w:space="0" w:color="auto"/>
            <w:left w:val="none" w:sz="0" w:space="0" w:color="auto"/>
            <w:bottom w:val="none" w:sz="0" w:space="0" w:color="auto"/>
            <w:right w:val="none" w:sz="0" w:space="0" w:color="auto"/>
          </w:divBdr>
        </w:div>
        <w:div w:id="883754348">
          <w:marLeft w:val="0"/>
          <w:marRight w:val="0"/>
          <w:marTop w:val="0"/>
          <w:marBottom w:val="0"/>
          <w:divBdr>
            <w:top w:val="none" w:sz="0" w:space="0" w:color="auto"/>
            <w:left w:val="none" w:sz="0" w:space="0" w:color="auto"/>
            <w:bottom w:val="none" w:sz="0" w:space="0" w:color="auto"/>
            <w:right w:val="none" w:sz="0" w:space="0" w:color="auto"/>
          </w:divBdr>
        </w:div>
        <w:div w:id="251088200">
          <w:marLeft w:val="0"/>
          <w:marRight w:val="0"/>
          <w:marTop w:val="0"/>
          <w:marBottom w:val="0"/>
          <w:divBdr>
            <w:top w:val="none" w:sz="0" w:space="0" w:color="auto"/>
            <w:left w:val="none" w:sz="0" w:space="0" w:color="auto"/>
            <w:bottom w:val="none" w:sz="0" w:space="0" w:color="auto"/>
            <w:right w:val="none" w:sz="0" w:space="0" w:color="auto"/>
          </w:divBdr>
        </w:div>
        <w:div w:id="1934313820">
          <w:marLeft w:val="0"/>
          <w:marRight w:val="0"/>
          <w:marTop w:val="0"/>
          <w:marBottom w:val="0"/>
          <w:divBdr>
            <w:top w:val="none" w:sz="0" w:space="0" w:color="auto"/>
            <w:left w:val="none" w:sz="0" w:space="0" w:color="auto"/>
            <w:bottom w:val="none" w:sz="0" w:space="0" w:color="auto"/>
            <w:right w:val="none" w:sz="0" w:space="0" w:color="auto"/>
          </w:divBdr>
        </w:div>
        <w:div w:id="1639335735">
          <w:marLeft w:val="0"/>
          <w:marRight w:val="0"/>
          <w:marTop w:val="0"/>
          <w:marBottom w:val="0"/>
          <w:divBdr>
            <w:top w:val="none" w:sz="0" w:space="0" w:color="auto"/>
            <w:left w:val="none" w:sz="0" w:space="0" w:color="auto"/>
            <w:bottom w:val="none" w:sz="0" w:space="0" w:color="auto"/>
            <w:right w:val="none" w:sz="0" w:space="0" w:color="auto"/>
          </w:divBdr>
        </w:div>
        <w:div w:id="487937247">
          <w:marLeft w:val="0"/>
          <w:marRight w:val="0"/>
          <w:marTop w:val="0"/>
          <w:marBottom w:val="0"/>
          <w:divBdr>
            <w:top w:val="none" w:sz="0" w:space="0" w:color="auto"/>
            <w:left w:val="none" w:sz="0" w:space="0" w:color="auto"/>
            <w:bottom w:val="none" w:sz="0" w:space="0" w:color="auto"/>
            <w:right w:val="none" w:sz="0" w:space="0" w:color="auto"/>
          </w:divBdr>
        </w:div>
        <w:div w:id="107703250">
          <w:marLeft w:val="0"/>
          <w:marRight w:val="0"/>
          <w:marTop w:val="0"/>
          <w:marBottom w:val="0"/>
          <w:divBdr>
            <w:top w:val="none" w:sz="0" w:space="0" w:color="auto"/>
            <w:left w:val="none" w:sz="0" w:space="0" w:color="auto"/>
            <w:bottom w:val="none" w:sz="0" w:space="0" w:color="auto"/>
            <w:right w:val="none" w:sz="0" w:space="0" w:color="auto"/>
          </w:divBdr>
        </w:div>
      </w:divsChild>
    </w:div>
    <w:div w:id="343019316">
      <w:bodyDiv w:val="1"/>
      <w:marLeft w:val="0"/>
      <w:marRight w:val="0"/>
      <w:marTop w:val="0"/>
      <w:marBottom w:val="0"/>
      <w:divBdr>
        <w:top w:val="none" w:sz="0" w:space="0" w:color="auto"/>
        <w:left w:val="none" w:sz="0" w:space="0" w:color="auto"/>
        <w:bottom w:val="none" w:sz="0" w:space="0" w:color="auto"/>
        <w:right w:val="none" w:sz="0" w:space="0" w:color="auto"/>
      </w:divBdr>
      <w:divsChild>
        <w:div w:id="491915646">
          <w:marLeft w:val="0"/>
          <w:marRight w:val="0"/>
          <w:marTop w:val="0"/>
          <w:marBottom w:val="0"/>
          <w:divBdr>
            <w:top w:val="none" w:sz="0" w:space="0" w:color="auto"/>
            <w:left w:val="none" w:sz="0" w:space="0" w:color="auto"/>
            <w:bottom w:val="none" w:sz="0" w:space="0" w:color="auto"/>
            <w:right w:val="none" w:sz="0" w:space="0" w:color="auto"/>
          </w:divBdr>
        </w:div>
        <w:div w:id="1117607391">
          <w:marLeft w:val="0"/>
          <w:marRight w:val="0"/>
          <w:marTop w:val="0"/>
          <w:marBottom w:val="0"/>
          <w:divBdr>
            <w:top w:val="none" w:sz="0" w:space="0" w:color="auto"/>
            <w:left w:val="none" w:sz="0" w:space="0" w:color="auto"/>
            <w:bottom w:val="none" w:sz="0" w:space="0" w:color="auto"/>
            <w:right w:val="none" w:sz="0" w:space="0" w:color="auto"/>
          </w:divBdr>
        </w:div>
        <w:div w:id="705832320">
          <w:marLeft w:val="0"/>
          <w:marRight w:val="0"/>
          <w:marTop w:val="0"/>
          <w:marBottom w:val="0"/>
          <w:divBdr>
            <w:top w:val="none" w:sz="0" w:space="0" w:color="auto"/>
            <w:left w:val="none" w:sz="0" w:space="0" w:color="auto"/>
            <w:bottom w:val="none" w:sz="0" w:space="0" w:color="auto"/>
            <w:right w:val="none" w:sz="0" w:space="0" w:color="auto"/>
          </w:divBdr>
          <w:divsChild>
            <w:div w:id="369692237">
              <w:marLeft w:val="-75"/>
              <w:marRight w:val="0"/>
              <w:marTop w:val="30"/>
              <w:marBottom w:val="30"/>
              <w:divBdr>
                <w:top w:val="none" w:sz="0" w:space="0" w:color="auto"/>
                <w:left w:val="none" w:sz="0" w:space="0" w:color="auto"/>
                <w:bottom w:val="none" w:sz="0" w:space="0" w:color="auto"/>
                <w:right w:val="none" w:sz="0" w:space="0" w:color="auto"/>
              </w:divBdr>
              <w:divsChild>
                <w:div w:id="918245232">
                  <w:marLeft w:val="0"/>
                  <w:marRight w:val="0"/>
                  <w:marTop w:val="0"/>
                  <w:marBottom w:val="0"/>
                  <w:divBdr>
                    <w:top w:val="none" w:sz="0" w:space="0" w:color="auto"/>
                    <w:left w:val="none" w:sz="0" w:space="0" w:color="auto"/>
                    <w:bottom w:val="none" w:sz="0" w:space="0" w:color="auto"/>
                    <w:right w:val="none" w:sz="0" w:space="0" w:color="auto"/>
                  </w:divBdr>
                  <w:divsChild>
                    <w:div w:id="1881553028">
                      <w:marLeft w:val="0"/>
                      <w:marRight w:val="0"/>
                      <w:marTop w:val="0"/>
                      <w:marBottom w:val="0"/>
                      <w:divBdr>
                        <w:top w:val="none" w:sz="0" w:space="0" w:color="auto"/>
                        <w:left w:val="none" w:sz="0" w:space="0" w:color="auto"/>
                        <w:bottom w:val="none" w:sz="0" w:space="0" w:color="auto"/>
                        <w:right w:val="none" w:sz="0" w:space="0" w:color="auto"/>
                      </w:divBdr>
                    </w:div>
                  </w:divsChild>
                </w:div>
                <w:div w:id="1862086942">
                  <w:marLeft w:val="0"/>
                  <w:marRight w:val="0"/>
                  <w:marTop w:val="0"/>
                  <w:marBottom w:val="0"/>
                  <w:divBdr>
                    <w:top w:val="none" w:sz="0" w:space="0" w:color="auto"/>
                    <w:left w:val="none" w:sz="0" w:space="0" w:color="auto"/>
                    <w:bottom w:val="none" w:sz="0" w:space="0" w:color="auto"/>
                    <w:right w:val="none" w:sz="0" w:space="0" w:color="auto"/>
                  </w:divBdr>
                  <w:divsChild>
                    <w:div w:id="614099014">
                      <w:marLeft w:val="0"/>
                      <w:marRight w:val="0"/>
                      <w:marTop w:val="0"/>
                      <w:marBottom w:val="0"/>
                      <w:divBdr>
                        <w:top w:val="none" w:sz="0" w:space="0" w:color="auto"/>
                        <w:left w:val="none" w:sz="0" w:space="0" w:color="auto"/>
                        <w:bottom w:val="none" w:sz="0" w:space="0" w:color="auto"/>
                        <w:right w:val="none" w:sz="0" w:space="0" w:color="auto"/>
                      </w:divBdr>
                    </w:div>
                  </w:divsChild>
                </w:div>
                <w:div w:id="381439323">
                  <w:marLeft w:val="0"/>
                  <w:marRight w:val="0"/>
                  <w:marTop w:val="0"/>
                  <w:marBottom w:val="0"/>
                  <w:divBdr>
                    <w:top w:val="none" w:sz="0" w:space="0" w:color="auto"/>
                    <w:left w:val="none" w:sz="0" w:space="0" w:color="auto"/>
                    <w:bottom w:val="none" w:sz="0" w:space="0" w:color="auto"/>
                    <w:right w:val="none" w:sz="0" w:space="0" w:color="auto"/>
                  </w:divBdr>
                  <w:divsChild>
                    <w:div w:id="1456681418">
                      <w:marLeft w:val="0"/>
                      <w:marRight w:val="0"/>
                      <w:marTop w:val="0"/>
                      <w:marBottom w:val="0"/>
                      <w:divBdr>
                        <w:top w:val="none" w:sz="0" w:space="0" w:color="auto"/>
                        <w:left w:val="none" w:sz="0" w:space="0" w:color="auto"/>
                        <w:bottom w:val="none" w:sz="0" w:space="0" w:color="auto"/>
                        <w:right w:val="none" w:sz="0" w:space="0" w:color="auto"/>
                      </w:divBdr>
                    </w:div>
                  </w:divsChild>
                </w:div>
                <w:div w:id="494152514">
                  <w:marLeft w:val="0"/>
                  <w:marRight w:val="0"/>
                  <w:marTop w:val="0"/>
                  <w:marBottom w:val="0"/>
                  <w:divBdr>
                    <w:top w:val="none" w:sz="0" w:space="0" w:color="auto"/>
                    <w:left w:val="none" w:sz="0" w:space="0" w:color="auto"/>
                    <w:bottom w:val="none" w:sz="0" w:space="0" w:color="auto"/>
                    <w:right w:val="none" w:sz="0" w:space="0" w:color="auto"/>
                  </w:divBdr>
                  <w:divsChild>
                    <w:div w:id="1092775177">
                      <w:marLeft w:val="0"/>
                      <w:marRight w:val="0"/>
                      <w:marTop w:val="0"/>
                      <w:marBottom w:val="0"/>
                      <w:divBdr>
                        <w:top w:val="none" w:sz="0" w:space="0" w:color="auto"/>
                        <w:left w:val="none" w:sz="0" w:space="0" w:color="auto"/>
                        <w:bottom w:val="none" w:sz="0" w:space="0" w:color="auto"/>
                        <w:right w:val="none" w:sz="0" w:space="0" w:color="auto"/>
                      </w:divBdr>
                    </w:div>
                  </w:divsChild>
                </w:div>
                <w:div w:id="1700357040">
                  <w:marLeft w:val="0"/>
                  <w:marRight w:val="0"/>
                  <w:marTop w:val="0"/>
                  <w:marBottom w:val="0"/>
                  <w:divBdr>
                    <w:top w:val="none" w:sz="0" w:space="0" w:color="auto"/>
                    <w:left w:val="none" w:sz="0" w:space="0" w:color="auto"/>
                    <w:bottom w:val="none" w:sz="0" w:space="0" w:color="auto"/>
                    <w:right w:val="none" w:sz="0" w:space="0" w:color="auto"/>
                  </w:divBdr>
                  <w:divsChild>
                    <w:div w:id="719213610">
                      <w:marLeft w:val="0"/>
                      <w:marRight w:val="0"/>
                      <w:marTop w:val="0"/>
                      <w:marBottom w:val="0"/>
                      <w:divBdr>
                        <w:top w:val="none" w:sz="0" w:space="0" w:color="auto"/>
                        <w:left w:val="none" w:sz="0" w:space="0" w:color="auto"/>
                        <w:bottom w:val="none" w:sz="0" w:space="0" w:color="auto"/>
                        <w:right w:val="none" w:sz="0" w:space="0" w:color="auto"/>
                      </w:divBdr>
                    </w:div>
                  </w:divsChild>
                </w:div>
                <w:div w:id="1358703424">
                  <w:marLeft w:val="0"/>
                  <w:marRight w:val="0"/>
                  <w:marTop w:val="0"/>
                  <w:marBottom w:val="0"/>
                  <w:divBdr>
                    <w:top w:val="none" w:sz="0" w:space="0" w:color="auto"/>
                    <w:left w:val="none" w:sz="0" w:space="0" w:color="auto"/>
                    <w:bottom w:val="none" w:sz="0" w:space="0" w:color="auto"/>
                    <w:right w:val="none" w:sz="0" w:space="0" w:color="auto"/>
                  </w:divBdr>
                  <w:divsChild>
                    <w:div w:id="2114281334">
                      <w:marLeft w:val="0"/>
                      <w:marRight w:val="0"/>
                      <w:marTop w:val="0"/>
                      <w:marBottom w:val="0"/>
                      <w:divBdr>
                        <w:top w:val="none" w:sz="0" w:space="0" w:color="auto"/>
                        <w:left w:val="none" w:sz="0" w:space="0" w:color="auto"/>
                        <w:bottom w:val="none" w:sz="0" w:space="0" w:color="auto"/>
                        <w:right w:val="none" w:sz="0" w:space="0" w:color="auto"/>
                      </w:divBdr>
                    </w:div>
                  </w:divsChild>
                </w:div>
                <w:div w:id="1874343227">
                  <w:marLeft w:val="0"/>
                  <w:marRight w:val="0"/>
                  <w:marTop w:val="0"/>
                  <w:marBottom w:val="0"/>
                  <w:divBdr>
                    <w:top w:val="none" w:sz="0" w:space="0" w:color="auto"/>
                    <w:left w:val="none" w:sz="0" w:space="0" w:color="auto"/>
                    <w:bottom w:val="none" w:sz="0" w:space="0" w:color="auto"/>
                    <w:right w:val="none" w:sz="0" w:space="0" w:color="auto"/>
                  </w:divBdr>
                  <w:divsChild>
                    <w:div w:id="1443038605">
                      <w:marLeft w:val="0"/>
                      <w:marRight w:val="0"/>
                      <w:marTop w:val="0"/>
                      <w:marBottom w:val="0"/>
                      <w:divBdr>
                        <w:top w:val="none" w:sz="0" w:space="0" w:color="auto"/>
                        <w:left w:val="none" w:sz="0" w:space="0" w:color="auto"/>
                        <w:bottom w:val="none" w:sz="0" w:space="0" w:color="auto"/>
                        <w:right w:val="none" w:sz="0" w:space="0" w:color="auto"/>
                      </w:divBdr>
                    </w:div>
                  </w:divsChild>
                </w:div>
                <w:div w:id="358048460">
                  <w:marLeft w:val="0"/>
                  <w:marRight w:val="0"/>
                  <w:marTop w:val="0"/>
                  <w:marBottom w:val="0"/>
                  <w:divBdr>
                    <w:top w:val="none" w:sz="0" w:space="0" w:color="auto"/>
                    <w:left w:val="none" w:sz="0" w:space="0" w:color="auto"/>
                    <w:bottom w:val="none" w:sz="0" w:space="0" w:color="auto"/>
                    <w:right w:val="none" w:sz="0" w:space="0" w:color="auto"/>
                  </w:divBdr>
                  <w:divsChild>
                    <w:div w:id="631324370">
                      <w:marLeft w:val="0"/>
                      <w:marRight w:val="0"/>
                      <w:marTop w:val="0"/>
                      <w:marBottom w:val="0"/>
                      <w:divBdr>
                        <w:top w:val="none" w:sz="0" w:space="0" w:color="auto"/>
                        <w:left w:val="none" w:sz="0" w:space="0" w:color="auto"/>
                        <w:bottom w:val="none" w:sz="0" w:space="0" w:color="auto"/>
                        <w:right w:val="none" w:sz="0" w:space="0" w:color="auto"/>
                      </w:divBdr>
                    </w:div>
                  </w:divsChild>
                </w:div>
                <w:div w:id="559825253">
                  <w:marLeft w:val="0"/>
                  <w:marRight w:val="0"/>
                  <w:marTop w:val="0"/>
                  <w:marBottom w:val="0"/>
                  <w:divBdr>
                    <w:top w:val="none" w:sz="0" w:space="0" w:color="auto"/>
                    <w:left w:val="none" w:sz="0" w:space="0" w:color="auto"/>
                    <w:bottom w:val="none" w:sz="0" w:space="0" w:color="auto"/>
                    <w:right w:val="none" w:sz="0" w:space="0" w:color="auto"/>
                  </w:divBdr>
                  <w:divsChild>
                    <w:div w:id="1496918710">
                      <w:marLeft w:val="0"/>
                      <w:marRight w:val="0"/>
                      <w:marTop w:val="0"/>
                      <w:marBottom w:val="0"/>
                      <w:divBdr>
                        <w:top w:val="none" w:sz="0" w:space="0" w:color="auto"/>
                        <w:left w:val="none" w:sz="0" w:space="0" w:color="auto"/>
                        <w:bottom w:val="none" w:sz="0" w:space="0" w:color="auto"/>
                        <w:right w:val="none" w:sz="0" w:space="0" w:color="auto"/>
                      </w:divBdr>
                    </w:div>
                  </w:divsChild>
                </w:div>
                <w:div w:id="2018656606">
                  <w:marLeft w:val="0"/>
                  <w:marRight w:val="0"/>
                  <w:marTop w:val="0"/>
                  <w:marBottom w:val="0"/>
                  <w:divBdr>
                    <w:top w:val="none" w:sz="0" w:space="0" w:color="auto"/>
                    <w:left w:val="none" w:sz="0" w:space="0" w:color="auto"/>
                    <w:bottom w:val="none" w:sz="0" w:space="0" w:color="auto"/>
                    <w:right w:val="none" w:sz="0" w:space="0" w:color="auto"/>
                  </w:divBdr>
                  <w:divsChild>
                    <w:div w:id="1318420092">
                      <w:marLeft w:val="0"/>
                      <w:marRight w:val="0"/>
                      <w:marTop w:val="0"/>
                      <w:marBottom w:val="0"/>
                      <w:divBdr>
                        <w:top w:val="none" w:sz="0" w:space="0" w:color="auto"/>
                        <w:left w:val="none" w:sz="0" w:space="0" w:color="auto"/>
                        <w:bottom w:val="none" w:sz="0" w:space="0" w:color="auto"/>
                        <w:right w:val="none" w:sz="0" w:space="0" w:color="auto"/>
                      </w:divBdr>
                    </w:div>
                  </w:divsChild>
                </w:div>
                <w:div w:id="970553893">
                  <w:marLeft w:val="0"/>
                  <w:marRight w:val="0"/>
                  <w:marTop w:val="0"/>
                  <w:marBottom w:val="0"/>
                  <w:divBdr>
                    <w:top w:val="none" w:sz="0" w:space="0" w:color="auto"/>
                    <w:left w:val="none" w:sz="0" w:space="0" w:color="auto"/>
                    <w:bottom w:val="none" w:sz="0" w:space="0" w:color="auto"/>
                    <w:right w:val="none" w:sz="0" w:space="0" w:color="auto"/>
                  </w:divBdr>
                  <w:divsChild>
                    <w:div w:id="1433359397">
                      <w:marLeft w:val="0"/>
                      <w:marRight w:val="0"/>
                      <w:marTop w:val="0"/>
                      <w:marBottom w:val="0"/>
                      <w:divBdr>
                        <w:top w:val="none" w:sz="0" w:space="0" w:color="auto"/>
                        <w:left w:val="none" w:sz="0" w:space="0" w:color="auto"/>
                        <w:bottom w:val="none" w:sz="0" w:space="0" w:color="auto"/>
                        <w:right w:val="none" w:sz="0" w:space="0" w:color="auto"/>
                      </w:divBdr>
                    </w:div>
                  </w:divsChild>
                </w:div>
                <w:div w:id="2012367587">
                  <w:marLeft w:val="0"/>
                  <w:marRight w:val="0"/>
                  <w:marTop w:val="0"/>
                  <w:marBottom w:val="0"/>
                  <w:divBdr>
                    <w:top w:val="none" w:sz="0" w:space="0" w:color="auto"/>
                    <w:left w:val="none" w:sz="0" w:space="0" w:color="auto"/>
                    <w:bottom w:val="none" w:sz="0" w:space="0" w:color="auto"/>
                    <w:right w:val="none" w:sz="0" w:space="0" w:color="auto"/>
                  </w:divBdr>
                  <w:divsChild>
                    <w:div w:id="227228813">
                      <w:marLeft w:val="0"/>
                      <w:marRight w:val="0"/>
                      <w:marTop w:val="0"/>
                      <w:marBottom w:val="0"/>
                      <w:divBdr>
                        <w:top w:val="none" w:sz="0" w:space="0" w:color="auto"/>
                        <w:left w:val="none" w:sz="0" w:space="0" w:color="auto"/>
                        <w:bottom w:val="none" w:sz="0" w:space="0" w:color="auto"/>
                        <w:right w:val="none" w:sz="0" w:space="0" w:color="auto"/>
                      </w:divBdr>
                    </w:div>
                  </w:divsChild>
                </w:div>
                <w:div w:id="658769725">
                  <w:marLeft w:val="0"/>
                  <w:marRight w:val="0"/>
                  <w:marTop w:val="0"/>
                  <w:marBottom w:val="0"/>
                  <w:divBdr>
                    <w:top w:val="none" w:sz="0" w:space="0" w:color="auto"/>
                    <w:left w:val="none" w:sz="0" w:space="0" w:color="auto"/>
                    <w:bottom w:val="none" w:sz="0" w:space="0" w:color="auto"/>
                    <w:right w:val="none" w:sz="0" w:space="0" w:color="auto"/>
                  </w:divBdr>
                  <w:divsChild>
                    <w:div w:id="313223837">
                      <w:marLeft w:val="0"/>
                      <w:marRight w:val="0"/>
                      <w:marTop w:val="0"/>
                      <w:marBottom w:val="0"/>
                      <w:divBdr>
                        <w:top w:val="none" w:sz="0" w:space="0" w:color="auto"/>
                        <w:left w:val="none" w:sz="0" w:space="0" w:color="auto"/>
                        <w:bottom w:val="none" w:sz="0" w:space="0" w:color="auto"/>
                        <w:right w:val="none" w:sz="0" w:space="0" w:color="auto"/>
                      </w:divBdr>
                    </w:div>
                  </w:divsChild>
                </w:div>
                <w:div w:id="1013725544">
                  <w:marLeft w:val="0"/>
                  <w:marRight w:val="0"/>
                  <w:marTop w:val="0"/>
                  <w:marBottom w:val="0"/>
                  <w:divBdr>
                    <w:top w:val="none" w:sz="0" w:space="0" w:color="auto"/>
                    <w:left w:val="none" w:sz="0" w:space="0" w:color="auto"/>
                    <w:bottom w:val="none" w:sz="0" w:space="0" w:color="auto"/>
                    <w:right w:val="none" w:sz="0" w:space="0" w:color="auto"/>
                  </w:divBdr>
                  <w:divsChild>
                    <w:div w:id="1026905799">
                      <w:marLeft w:val="0"/>
                      <w:marRight w:val="0"/>
                      <w:marTop w:val="0"/>
                      <w:marBottom w:val="0"/>
                      <w:divBdr>
                        <w:top w:val="none" w:sz="0" w:space="0" w:color="auto"/>
                        <w:left w:val="none" w:sz="0" w:space="0" w:color="auto"/>
                        <w:bottom w:val="none" w:sz="0" w:space="0" w:color="auto"/>
                        <w:right w:val="none" w:sz="0" w:space="0" w:color="auto"/>
                      </w:divBdr>
                    </w:div>
                  </w:divsChild>
                </w:div>
                <w:div w:id="268898954">
                  <w:marLeft w:val="0"/>
                  <w:marRight w:val="0"/>
                  <w:marTop w:val="0"/>
                  <w:marBottom w:val="0"/>
                  <w:divBdr>
                    <w:top w:val="none" w:sz="0" w:space="0" w:color="auto"/>
                    <w:left w:val="none" w:sz="0" w:space="0" w:color="auto"/>
                    <w:bottom w:val="none" w:sz="0" w:space="0" w:color="auto"/>
                    <w:right w:val="none" w:sz="0" w:space="0" w:color="auto"/>
                  </w:divBdr>
                  <w:divsChild>
                    <w:div w:id="1857191318">
                      <w:marLeft w:val="0"/>
                      <w:marRight w:val="0"/>
                      <w:marTop w:val="0"/>
                      <w:marBottom w:val="0"/>
                      <w:divBdr>
                        <w:top w:val="none" w:sz="0" w:space="0" w:color="auto"/>
                        <w:left w:val="none" w:sz="0" w:space="0" w:color="auto"/>
                        <w:bottom w:val="none" w:sz="0" w:space="0" w:color="auto"/>
                        <w:right w:val="none" w:sz="0" w:space="0" w:color="auto"/>
                      </w:divBdr>
                    </w:div>
                  </w:divsChild>
                </w:div>
                <w:div w:id="772018819">
                  <w:marLeft w:val="0"/>
                  <w:marRight w:val="0"/>
                  <w:marTop w:val="0"/>
                  <w:marBottom w:val="0"/>
                  <w:divBdr>
                    <w:top w:val="none" w:sz="0" w:space="0" w:color="auto"/>
                    <w:left w:val="none" w:sz="0" w:space="0" w:color="auto"/>
                    <w:bottom w:val="none" w:sz="0" w:space="0" w:color="auto"/>
                    <w:right w:val="none" w:sz="0" w:space="0" w:color="auto"/>
                  </w:divBdr>
                  <w:divsChild>
                    <w:div w:id="9746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755489">
          <w:marLeft w:val="0"/>
          <w:marRight w:val="0"/>
          <w:marTop w:val="0"/>
          <w:marBottom w:val="0"/>
          <w:divBdr>
            <w:top w:val="none" w:sz="0" w:space="0" w:color="auto"/>
            <w:left w:val="none" w:sz="0" w:space="0" w:color="auto"/>
            <w:bottom w:val="none" w:sz="0" w:space="0" w:color="auto"/>
            <w:right w:val="none" w:sz="0" w:space="0" w:color="auto"/>
          </w:divBdr>
        </w:div>
        <w:div w:id="1114861359">
          <w:marLeft w:val="0"/>
          <w:marRight w:val="0"/>
          <w:marTop w:val="0"/>
          <w:marBottom w:val="0"/>
          <w:divBdr>
            <w:top w:val="none" w:sz="0" w:space="0" w:color="auto"/>
            <w:left w:val="none" w:sz="0" w:space="0" w:color="auto"/>
            <w:bottom w:val="none" w:sz="0" w:space="0" w:color="auto"/>
            <w:right w:val="none" w:sz="0" w:space="0" w:color="auto"/>
          </w:divBdr>
          <w:divsChild>
            <w:div w:id="486438648">
              <w:marLeft w:val="-75"/>
              <w:marRight w:val="0"/>
              <w:marTop w:val="30"/>
              <w:marBottom w:val="30"/>
              <w:divBdr>
                <w:top w:val="none" w:sz="0" w:space="0" w:color="auto"/>
                <w:left w:val="none" w:sz="0" w:space="0" w:color="auto"/>
                <w:bottom w:val="none" w:sz="0" w:space="0" w:color="auto"/>
                <w:right w:val="none" w:sz="0" w:space="0" w:color="auto"/>
              </w:divBdr>
              <w:divsChild>
                <w:div w:id="1255700073">
                  <w:marLeft w:val="0"/>
                  <w:marRight w:val="0"/>
                  <w:marTop w:val="0"/>
                  <w:marBottom w:val="0"/>
                  <w:divBdr>
                    <w:top w:val="none" w:sz="0" w:space="0" w:color="auto"/>
                    <w:left w:val="none" w:sz="0" w:space="0" w:color="auto"/>
                    <w:bottom w:val="none" w:sz="0" w:space="0" w:color="auto"/>
                    <w:right w:val="none" w:sz="0" w:space="0" w:color="auto"/>
                  </w:divBdr>
                  <w:divsChild>
                    <w:div w:id="1336879517">
                      <w:marLeft w:val="0"/>
                      <w:marRight w:val="0"/>
                      <w:marTop w:val="0"/>
                      <w:marBottom w:val="0"/>
                      <w:divBdr>
                        <w:top w:val="none" w:sz="0" w:space="0" w:color="auto"/>
                        <w:left w:val="none" w:sz="0" w:space="0" w:color="auto"/>
                        <w:bottom w:val="none" w:sz="0" w:space="0" w:color="auto"/>
                        <w:right w:val="none" w:sz="0" w:space="0" w:color="auto"/>
                      </w:divBdr>
                    </w:div>
                    <w:div w:id="200440596">
                      <w:marLeft w:val="0"/>
                      <w:marRight w:val="0"/>
                      <w:marTop w:val="0"/>
                      <w:marBottom w:val="0"/>
                      <w:divBdr>
                        <w:top w:val="none" w:sz="0" w:space="0" w:color="auto"/>
                        <w:left w:val="none" w:sz="0" w:space="0" w:color="auto"/>
                        <w:bottom w:val="none" w:sz="0" w:space="0" w:color="auto"/>
                        <w:right w:val="none" w:sz="0" w:space="0" w:color="auto"/>
                      </w:divBdr>
                    </w:div>
                  </w:divsChild>
                </w:div>
                <w:div w:id="1966424756">
                  <w:marLeft w:val="0"/>
                  <w:marRight w:val="0"/>
                  <w:marTop w:val="0"/>
                  <w:marBottom w:val="0"/>
                  <w:divBdr>
                    <w:top w:val="none" w:sz="0" w:space="0" w:color="auto"/>
                    <w:left w:val="none" w:sz="0" w:space="0" w:color="auto"/>
                    <w:bottom w:val="none" w:sz="0" w:space="0" w:color="auto"/>
                    <w:right w:val="none" w:sz="0" w:space="0" w:color="auto"/>
                  </w:divBdr>
                  <w:divsChild>
                    <w:div w:id="764543302">
                      <w:marLeft w:val="0"/>
                      <w:marRight w:val="0"/>
                      <w:marTop w:val="0"/>
                      <w:marBottom w:val="0"/>
                      <w:divBdr>
                        <w:top w:val="none" w:sz="0" w:space="0" w:color="auto"/>
                        <w:left w:val="none" w:sz="0" w:space="0" w:color="auto"/>
                        <w:bottom w:val="none" w:sz="0" w:space="0" w:color="auto"/>
                        <w:right w:val="none" w:sz="0" w:space="0" w:color="auto"/>
                      </w:divBdr>
                    </w:div>
                  </w:divsChild>
                </w:div>
                <w:div w:id="167870024">
                  <w:marLeft w:val="0"/>
                  <w:marRight w:val="0"/>
                  <w:marTop w:val="0"/>
                  <w:marBottom w:val="0"/>
                  <w:divBdr>
                    <w:top w:val="none" w:sz="0" w:space="0" w:color="auto"/>
                    <w:left w:val="none" w:sz="0" w:space="0" w:color="auto"/>
                    <w:bottom w:val="none" w:sz="0" w:space="0" w:color="auto"/>
                    <w:right w:val="none" w:sz="0" w:space="0" w:color="auto"/>
                  </w:divBdr>
                  <w:divsChild>
                    <w:div w:id="342124108">
                      <w:marLeft w:val="0"/>
                      <w:marRight w:val="0"/>
                      <w:marTop w:val="0"/>
                      <w:marBottom w:val="0"/>
                      <w:divBdr>
                        <w:top w:val="none" w:sz="0" w:space="0" w:color="auto"/>
                        <w:left w:val="none" w:sz="0" w:space="0" w:color="auto"/>
                        <w:bottom w:val="none" w:sz="0" w:space="0" w:color="auto"/>
                        <w:right w:val="none" w:sz="0" w:space="0" w:color="auto"/>
                      </w:divBdr>
                    </w:div>
                  </w:divsChild>
                </w:div>
                <w:div w:id="271330832">
                  <w:marLeft w:val="0"/>
                  <w:marRight w:val="0"/>
                  <w:marTop w:val="0"/>
                  <w:marBottom w:val="0"/>
                  <w:divBdr>
                    <w:top w:val="none" w:sz="0" w:space="0" w:color="auto"/>
                    <w:left w:val="none" w:sz="0" w:space="0" w:color="auto"/>
                    <w:bottom w:val="none" w:sz="0" w:space="0" w:color="auto"/>
                    <w:right w:val="none" w:sz="0" w:space="0" w:color="auto"/>
                  </w:divBdr>
                  <w:divsChild>
                    <w:div w:id="1940604790">
                      <w:marLeft w:val="0"/>
                      <w:marRight w:val="0"/>
                      <w:marTop w:val="0"/>
                      <w:marBottom w:val="0"/>
                      <w:divBdr>
                        <w:top w:val="none" w:sz="0" w:space="0" w:color="auto"/>
                        <w:left w:val="none" w:sz="0" w:space="0" w:color="auto"/>
                        <w:bottom w:val="none" w:sz="0" w:space="0" w:color="auto"/>
                        <w:right w:val="none" w:sz="0" w:space="0" w:color="auto"/>
                      </w:divBdr>
                    </w:div>
                  </w:divsChild>
                </w:div>
                <w:div w:id="1694258320">
                  <w:marLeft w:val="0"/>
                  <w:marRight w:val="0"/>
                  <w:marTop w:val="0"/>
                  <w:marBottom w:val="0"/>
                  <w:divBdr>
                    <w:top w:val="none" w:sz="0" w:space="0" w:color="auto"/>
                    <w:left w:val="none" w:sz="0" w:space="0" w:color="auto"/>
                    <w:bottom w:val="none" w:sz="0" w:space="0" w:color="auto"/>
                    <w:right w:val="none" w:sz="0" w:space="0" w:color="auto"/>
                  </w:divBdr>
                  <w:divsChild>
                    <w:div w:id="1088581816">
                      <w:marLeft w:val="0"/>
                      <w:marRight w:val="0"/>
                      <w:marTop w:val="0"/>
                      <w:marBottom w:val="0"/>
                      <w:divBdr>
                        <w:top w:val="none" w:sz="0" w:space="0" w:color="auto"/>
                        <w:left w:val="none" w:sz="0" w:space="0" w:color="auto"/>
                        <w:bottom w:val="none" w:sz="0" w:space="0" w:color="auto"/>
                        <w:right w:val="none" w:sz="0" w:space="0" w:color="auto"/>
                      </w:divBdr>
                    </w:div>
                  </w:divsChild>
                </w:div>
                <w:div w:id="133986459">
                  <w:marLeft w:val="0"/>
                  <w:marRight w:val="0"/>
                  <w:marTop w:val="0"/>
                  <w:marBottom w:val="0"/>
                  <w:divBdr>
                    <w:top w:val="none" w:sz="0" w:space="0" w:color="auto"/>
                    <w:left w:val="none" w:sz="0" w:space="0" w:color="auto"/>
                    <w:bottom w:val="none" w:sz="0" w:space="0" w:color="auto"/>
                    <w:right w:val="none" w:sz="0" w:space="0" w:color="auto"/>
                  </w:divBdr>
                  <w:divsChild>
                    <w:div w:id="1291665576">
                      <w:marLeft w:val="0"/>
                      <w:marRight w:val="0"/>
                      <w:marTop w:val="0"/>
                      <w:marBottom w:val="0"/>
                      <w:divBdr>
                        <w:top w:val="none" w:sz="0" w:space="0" w:color="auto"/>
                        <w:left w:val="none" w:sz="0" w:space="0" w:color="auto"/>
                        <w:bottom w:val="none" w:sz="0" w:space="0" w:color="auto"/>
                        <w:right w:val="none" w:sz="0" w:space="0" w:color="auto"/>
                      </w:divBdr>
                    </w:div>
                  </w:divsChild>
                </w:div>
                <w:div w:id="1265529635">
                  <w:marLeft w:val="0"/>
                  <w:marRight w:val="0"/>
                  <w:marTop w:val="0"/>
                  <w:marBottom w:val="0"/>
                  <w:divBdr>
                    <w:top w:val="none" w:sz="0" w:space="0" w:color="auto"/>
                    <w:left w:val="none" w:sz="0" w:space="0" w:color="auto"/>
                    <w:bottom w:val="none" w:sz="0" w:space="0" w:color="auto"/>
                    <w:right w:val="none" w:sz="0" w:space="0" w:color="auto"/>
                  </w:divBdr>
                  <w:divsChild>
                    <w:div w:id="1971471913">
                      <w:marLeft w:val="0"/>
                      <w:marRight w:val="0"/>
                      <w:marTop w:val="0"/>
                      <w:marBottom w:val="0"/>
                      <w:divBdr>
                        <w:top w:val="none" w:sz="0" w:space="0" w:color="auto"/>
                        <w:left w:val="none" w:sz="0" w:space="0" w:color="auto"/>
                        <w:bottom w:val="none" w:sz="0" w:space="0" w:color="auto"/>
                        <w:right w:val="none" w:sz="0" w:space="0" w:color="auto"/>
                      </w:divBdr>
                    </w:div>
                    <w:div w:id="1487940640">
                      <w:marLeft w:val="0"/>
                      <w:marRight w:val="0"/>
                      <w:marTop w:val="0"/>
                      <w:marBottom w:val="0"/>
                      <w:divBdr>
                        <w:top w:val="none" w:sz="0" w:space="0" w:color="auto"/>
                        <w:left w:val="none" w:sz="0" w:space="0" w:color="auto"/>
                        <w:bottom w:val="none" w:sz="0" w:space="0" w:color="auto"/>
                        <w:right w:val="none" w:sz="0" w:space="0" w:color="auto"/>
                      </w:divBdr>
                    </w:div>
                    <w:div w:id="1384863701">
                      <w:marLeft w:val="0"/>
                      <w:marRight w:val="0"/>
                      <w:marTop w:val="0"/>
                      <w:marBottom w:val="0"/>
                      <w:divBdr>
                        <w:top w:val="none" w:sz="0" w:space="0" w:color="auto"/>
                        <w:left w:val="none" w:sz="0" w:space="0" w:color="auto"/>
                        <w:bottom w:val="none" w:sz="0" w:space="0" w:color="auto"/>
                        <w:right w:val="none" w:sz="0" w:space="0" w:color="auto"/>
                      </w:divBdr>
                    </w:div>
                    <w:div w:id="1226913881">
                      <w:marLeft w:val="0"/>
                      <w:marRight w:val="0"/>
                      <w:marTop w:val="0"/>
                      <w:marBottom w:val="0"/>
                      <w:divBdr>
                        <w:top w:val="none" w:sz="0" w:space="0" w:color="auto"/>
                        <w:left w:val="none" w:sz="0" w:space="0" w:color="auto"/>
                        <w:bottom w:val="none" w:sz="0" w:space="0" w:color="auto"/>
                        <w:right w:val="none" w:sz="0" w:space="0" w:color="auto"/>
                      </w:divBdr>
                    </w:div>
                    <w:div w:id="1162696326">
                      <w:marLeft w:val="0"/>
                      <w:marRight w:val="0"/>
                      <w:marTop w:val="0"/>
                      <w:marBottom w:val="0"/>
                      <w:divBdr>
                        <w:top w:val="none" w:sz="0" w:space="0" w:color="auto"/>
                        <w:left w:val="none" w:sz="0" w:space="0" w:color="auto"/>
                        <w:bottom w:val="none" w:sz="0" w:space="0" w:color="auto"/>
                        <w:right w:val="none" w:sz="0" w:space="0" w:color="auto"/>
                      </w:divBdr>
                    </w:div>
                    <w:div w:id="30499259">
                      <w:marLeft w:val="0"/>
                      <w:marRight w:val="0"/>
                      <w:marTop w:val="0"/>
                      <w:marBottom w:val="0"/>
                      <w:divBdr>
                        <w:top w:val="none" w:sz="0" w:space="0" w:color="auto"/>
                        <w:left w:val="none" w:sz="0" w:space="0" w:color="auto"/>
                        <w:bottom w:val="none" w:sz="0" w:space="0" w:color="auto"/>
                        <w:right w:val="none" w:sz="0" w:space="0" w:color="auto"/>
                      </w:divBdr>
                    </w:div>
                    <w:div w:id="1372337048">
                      <w:marLeft w:val="0"/>
                      <w:marRight w:val="0"/>
                      <w:marTop w:val="0"/>
                      <w:marBottom w:val="0"/>
                      <w:divBdr>
                        <w:top w:val="none" w:sz="0" w:space="0" w:color="auto"/>
                        <w:left w:val="none" w:sz="0" w:space="0" w:color="auto"/>
                        <w:bottom w:val="none" w:sz="0" w:space="0" w:color="auto"/>
                        <w:right w:val="none" w:sz="0" w:space="0" w:color="auto"/>
                      </w:divBdr>
                    </w:div>
                    <w:div w:id="1453939103">
                      <w:marLeft w:val="0"/>
                      <w:marRight w:val="0"/>
                      <w:marTop w:val="0"/>
                      <w:marBottom w:val="0"/>
                      <w:divBdr>
                        <w:top w:val="none" w:sz="0" w:space="0" w:color="auto"/>
                        <w:left w:val="none" w:sz="0" w:space="0" w:color="auto"/>
                        <w:bottom w:val="none" w:sz="0" w:space="0" w:color="auto"/>
                        <w:right w:val="none" w:sz="0" w:space="0" w:color="auto"/>
                      </w:divBdr>
                    </w:div>
                  </w:divsChild>
                </w:div>
                <w:div w:id="159196883">
                  <w:marLeft w:val="0"/>
                  <w:marRight w:val="0"/>
                  <w:marTop w:val="0"/>
                  <w:marBottom w:val="0"/>
                  <w:divBdr>
                    <w:top w:val="none" w:sz="0" w:space="0" w:color="auto"/>
                    <w:left w:val="none" w:sz="0" w:space="0" w:color="auto"/>
                    <w:bottom w:val="none" w:sz="0" w:space="0" w:color="auto"/>
                    <w:right w:val="none" w:sz="0" w:space="0" w:color="auto"/>
                  </w:divBdr>
                  <w:divsChild>
                    <w:div w:id="565990389">
                      <w:marLeft w:val="0"/>
                      <w:marRight w:val="0"/>
                      <w:marTop w:val="0"/>
                      <w:marBottom w:val="0"/>
                      <w:divBdr>
                        <w:top w:val="none" w:sz="0" w:space="0" w:color="auto"/>
                        <w:left w:val="none" w:sz="0" w:space="0" w:color="auto"/>
                        <w:bottom w:val="none" w:sz="0" w:space="0" w:color="auto"/>
                        <w:right w:val="none" w:sz="0" w:space="0" w:color="auto"/>
                      </w:divBdr>
                    </w:div>
                  </w:divsChild>
                </w:div>
                <w:div w:id="80029319">
                  <w:marLeft w:val="0"/>
                  <w:marRight w:val="0"/>
                  <w:marTop w:val="0"/>
                  <w:marBottom w:val="0"/>
                  <w:divBdr>
                    <w:top w:val="none" w:sz="0" w:space="0" w:color="auto"/>
                    <w:left w:val="none" w:sz="0" w:space="0" w:color="auto"/>
                    <w:bottom w:val="none" w:sz="0" w:space="0" w:color="auto"/>
                    <w:right w:val="none" w:sz="0" w:space="0" w:color="auto"/>
                  </w:divBdr>
                  <w:divsChild>
                    <w:div w:id="106245235">
                      <w:marLeft w:val="0"/>
                      <w:marRight w:val="0"/>
                      <w:marTop w:val="0"/>
                      <w:marBottom w:val="0"/>
                      <w:divBdr>
                        <w:top w:val="none" w:sz="0" w:space="0" w:color="auto"/>
                        <w:left w:val="none" w:sz="0" w:space="0" w:color="auto"/>
                        <w:bottom w:val="none" w:sz="0" w:space="0" w:color="auto"/>
                        <w:right w:val="none" w:sz="0" w:space="0" w:color="auto"/>
                      </w:divBdr>
                    </w:div>
                    <w:div w:id="1118765176">
                      <w:marLeft w:val="0"/>
                      <w:marRight w:val="0"/>
                      <w:marTop w:val="0"/>
                      <w:marBottom w:val="0"/>
                      <w:divBdr>
                        <w:top w:val="none" w:sz="0" w:space="0" w:color="auto"/>
                        <w:left w:val="none" w:sz="0" w:space="0" w:color="auto"/>
                        <w:bottom w:val="none" w:sz="0" w:space="0" w:color="auto"/>
                        <w:right w:val="none" w:sz="0" w:space="0" w:color="auto"/>
                      </w:divBdr>
                    </w:div>
                  </w:divsChild>
                </w:div>
                <w:div w:id="1316564677">
                  <w:marLeft w:val="0"/>
                  <w:marRight w:val="0"/>
                  <w:marTop w:val="0"/>
                  <w:marBottom w:val="0"/>
                  <w:divBdr>
                    <w:top w:val="none" w:sz="0" w:space="0" w:color="auto"/>
                    <w:left w:val="none" w:sz="0" w:space="0" w:color="auto"/>
                    <w:bottom w:val="none" w:sz="0" w:space="0" w:color="auto"/>
                    <w:right w:val="none" w:sz="0" w:space="0" w:color="auto"/>
                  </w:divBdr>
                  <w:divsChild>
                    <w:div w:id="1380975061">
                      <w:marLeft w:val="0"/>
                      <w:marRight w:val="0"/>
                      <w:marTop w:val="0"/>
                      <w:marBottom w:val="0"/>
                      <w:divBdr>
                        <w:top w:val="none" w:sz="0" w:space="0" w:color="auto"/>
                        <w:left w:val="none" w:sz="0" w:space="0" w:color="auto"/>
                        <w:bottom w:val="none" w:sz="0" w:space="0" w:color="auto"/>
                        <w:right w:val="none" w:sz="0" w:space="0" w:color="auto"/>
                      </w:divBdr>
                    </w:div>
                  </w:divsChild>
                </w:div>
                <w:div w:id="1349332624">
                  <w:marLeft w:val="0"/>
                  <w:marRight w:val="0"/>
                  <w:marTop w:val="0"/>
                  <w:marBottom w:val="0"/>
                  <w:divBdr>
                    <w:top w:val="none" w:sz="0" w:space="0" w:color="auto"/>
                    <w:left w:val="none" w:sz="0" w:space="0" w:color="auto"/>
                    <w:bottom w:val="none" w:sz="0" w:space="0" w:color="auto"/>
                    <w:right w:val="none" w:sz="0" w:space="0" w:color="auto"/>
                  </w:divBdr>
                  <w:divsChild>
                    <w:div w:id="1584224245">
                      <w:marLeft w:val="0"/>
                      <w:marRight w:val="0"/>
                      <w:marTop w:val="0"/>
                      <w:marBottom w:val="0"/>
                      <w:divBdr>
                        <w:top w:val="none" w:sz="0" w:space="0" w:color="auto"/>
                        <w:left w:val="none" w:sz="0" w:space="0" w:color="auto"/>
                        <w:bottom w:val="none" w:sz="0" w:space="0" w:color="auto"/>
                        <w:right w:val="none" w:sz="0" w:space="0" w:color="auto"/>
                      </w:divBdr>
                    </w:div>
                    <w:div w:id="106852306">
                      <w:marLeft w:val="0"/>
                      <w:marRight w:val="0"/>
                      <w:marTop w:val="0"/>
                      <w:marBottom w:val="0"/>
                      <w:divBdr>
                        <w:top w:val="none" w:sz="0" w:space="0" w:color="auto"/>
                        <w:left w:val="none" w:sz="0" w:space="0" w:color="auto"/>
                        <w:bottom w:val="none" w:sz="0" w:space="0" w:color="auto"/>
                        <w:right w:val="none" w:sz="0" w:space="0" w:color="auto"/>
                      </w:divBdr>
                    </w:div>
                    <w:div w:id="1984235071">
                      <w:marLeft w:val="0"/>
                      <w:marRight w:val="0"/>
                      <w:marTop w:val="0"/>
                      <w:marBottom w:val="0"/>
                      <w:divBdr>
                        <w:top w:val="none" w:sz="0" w:space="0" w:color="auto"/>
                        <w:left w:val="none" w:sz="0" w:space="0" w:color="auto"/>
                        <w:bottom w:val="none" w:sz="0" w:space="0" w:color="auto"/>
                        <w:right w:val="none" w:sz="0" w:space="0" w:color="auto"/>
                      </w:divBdr>
                    </w:div>
                    <w:div w:id="533736693">
                      <w:marLeft w:val="0"/>
                      <w:marRight w:val="0"/>
                      <w:marTop w:val="0"/>
                      <w:marBottom w:val="0"/>
                      <w:divBdr>
                        <w:top w:val="none" w:sz="0" w:space="0" w:color="auto"/>
                        <w:left w:val="none" w:sz="0" w:space="0" w:color="auto"/>
                        <w:bottom w:val="none" w:sz="0" w:space="0" w:color="auto"/>
                        <w:right w:val="none" w:sz="0" w:space="0" w:color="auto"/>
                      </w:divBdr>
                    </w:div>
                    <w:div w:id="1457136234">
                      <w:marLeft w:val="0"/>
                      <w:marRight w:val="0"/>
                      <w:marTop w:val="0"/>
                      <w:marBottom w:val="0"/>
                      <w:divBdr>
                        <w:top w:val="none" w:sz="0" w:space="0" w:color="auto"/>
                        <w:left w:val="none" w:sz="0" w:space="0" w:color="auto"/>
                        <w:bottom w:val="none" w:sz="0" w:space="0" w:color="auto"/>
                        <w:right w:val="none" w:sz="0" w:space="0" w:color="auto"/>
                      </w:divBdr>
                    </w:div>
                  </w:divsChild>
                </w:div>
                <w:div w:id="1193693655">
                  <w:marLeft w:val="0"/>
                  <w:marRight w:val="0"/>
                  <w:marTop w:val="0"/>
                  <w:marBottom w:val="0"/>
                  <w:divBdr>
                    <w:top w:val="none" w:sz="0" w:space="0" w:color="auto"/>
                    <w:left w:val="none" w:sz="0" w:space="0" w:color="auto"/>
                    <w:bottom w:val="none" w:sz="0" w:space="0" w:color="auto"/>
                    <w:right w:val="none" w:sz="0" w:space="0" w:color="auto"/>
                  </w:divBdr>
                  <w:divsChild>
                    <w:div w:id="1356034682">
                      <w:marLeft w:val="0"/>
                      <w:marRight w:val="0"/>
                      <w:marTop w:val="0"/>
                      <w:marBottom w:val="0"/>
                      <w:divBdr>
                        <w:top w:val="none" w:sz="0" w:space="0" w:color="auto"/>
                        <w:left w:val="none" w:sz="0" w:space="0" w:color="auto"/>
                        <w:bottom w:val="none" w:sz="0" w:space="0" w:color="auto"/>
                        <w:right w:val="none" w:sz="0" w:space="0" w:color="auto"/>
                      </w:divBdr>
                    </w:div>
                    <w:div w:id="1337806449">
                      <w:marLeft w:val="0"/>
                      <w:marRight w:val="0"/>
                      <w:marTop w:val="0"/>
                      <w:marBottom w:val="0"/>
                      <w:divBdr>
                        <w:top w:val="none" w:sz="0" w:space="0" w:color="auto"/>
                        <w:left w:val="none" w:sz="0" w:space="0" w:color="auto"/>
                        <w:bottom w:val="none" w:sz="0" w:space="0" w:color="auto"/>
                        <w:right w:val="none" w:sz="0" w:space="0" w:color="auto"/>
                      </w:divBdr>
                    </w:div>
                    <w:div w:id="1839148857">
                      <w:marLeft w:val="0"/>
                      <w:marRight w:val="0"/>
                      <w:marTop w:val="0"/>
                      <w:marBottom w:val="0"/>
                      <w:divBdr>
                        <w:top w:val="none" w:sz="0" w:space="0" w:color="auto"/>
                        <w:left w:val="none" w:sz="0" w:space="0" w:color="auto"/>
                        <w:bottom w:val="none" w:sz="0" w:space="0" w:color="auto"/>
                        <w:right w:val="none" w:sz="0" w:space="0" w:color="auto"/>
                      </w:divBdr>
                    </w:div>
                    <w:div w:id="981156070">
                      <w:marLeft w:val="0"/>
                      <w:marRight w:val="0"/>
                      <w:marTop w:val="0"/>
                      <w:marBottom w:val="0"/>
                      <w:divBdr>
                        <w:top w:val="none" w:sz="0" w:space="0" w:color="auto"/>
                        <w:left w:val="none" w:sz="0" w:space="0" w:color="auto"/>
                        <w:bottom w:val="none" w:sz="0" w:space="0" w:color="auto"/>
                        <w:right w:val="none" w:sz="0" w:space="0" w:color="auto"/>
                      </w:divBdr>
                    </w:div>
                    <w:div w:id="1564023428">
                      <w:marLeft w:val="0"/>
                      <w:marRight w:val="0"/>
                      <w:marTop w:val="0"/>
                      <w:marBottom w:val="0"/>
                      <w:divBdr>
                        <w:top w:val="none" w:sz="0" w:space="0" w:color="auto"/>
                        <w:left w:val="none" w:sz="0" w:space="0" w:color="auto"/>
                        <w:bottom w:val="none" w:sz="0" w:space="0" w:color="auto"/>
                        <w:right w:val="none" w:sz="0" w:space="0" w:color="auto"/>
                      </w:divBdr>
                    </w:div>
                  </w:divsChild>
                </w:div>
                <w:div w:id="108402946">
                  <w:marLeft w:val="0"/>
                  <w:marRight w:val="0"/>
                  <w:marTop w:val="0"/>
                  <w:marBottom w:val="0"/>
                  <w:divBdr>
                    <w:top w:val="none" w:sz="0" w:space="0" w:color="auto"/>
                    <w:left w:val="none" w:sz="0" w:space="0" w:color="auto"/>
                    <w:bottom w:val="none" w:sz="0" w:space="0" w:color="auto"/>
                    <w:right w:val="none" w:sz="0" w:space="0" w:color="auto"/>
                  </w:divBdr>
                  <w:divsChild>
                    <w:div w:id="100226698">
                      <w:marLeft w:val="0"/>
                      <w:marRight w:val="0"/>
                      <w:marTop w:val="0"/>
                      <w:marBottom w:val="0"/>
                      <w:divBdr>
                        <w:top w:val="none" w:sz="0" w:space="0" w:color="auto"/>
                        <w:left w:val="none" w:sz="0" w:space="0" w:color="auto"/>
                        <w:bottom w:val="none" w:sz="0" w:space="0" w:color="auto"/>
                        <w:right w:val="none" w:sz="0" w:space="0" w:color="auto"/>
                      </w:divBdr>
                    </w:div>
                  </w:divsChild>
                </w:div>
                <w:div w:id="896285003">
                  <w:marLeft w:val="0"/>
                  <w:marRight w:val="0"/>
                  <w:marTop w:val="0"/>
                  <w:marBottom w:val="0"/>
                  <w:divBdr>
                    <w:top w:val="none" w:sz="0" w:space="0" w:color="auto"/>
                    <w:left w:val="none" w:sz="0" w:space="0" w:color="auto"/>
                    <w:bottom w:val="none" w:sz="0" w:space="0" w:color="auto"/>
                    <w:right w:val="none" w:sz="0" w:space="0" w:color="auto"/>
                  </w:divBdr>
                  <w:divsChild>
                    <w:div w:id="1648239133">
                      <w:marLeft w:val="0"/>
                      <w:marRight w:val="0"/>
                      <w:marTop w:val="0"/>
                      <w:marBottom w:val="0"/>
                      <w:divBdr>
                        <w:top w:val="none" w:sz="0" w:space="0" w:color="auto"/>
                        <w:left w:val="none" w:sz="0" w:space="0" w:color="auto"/>
                        <w:bottom w:val="none" w:sz="0" w:space="0" w:color="auto"/>
                        <w:right w:val="none" w:sz="0" w:space="0" w:color="auto"/>
                      </w:divBdr>
                    </w:div>
                  </w:divsChild>
                </w:div>
                <w:div w:id="298725667">
                  <w:marLeft w:val="0"/>
                  <w:marRight w:val="0"/>
                  <w:marTop w:val="0"/>
                  <w:marBottom w:val="0"/>
                  <w:divBdr>
                    <w:top w:val="none" w:sz="0" w:space="0" w:color="auto"/>
                    <w:left w:val="none" w:sz="0" w:space="0" w:color="auto"/>
                    <w:bottom w:val="none" w:sz="0" w:space="0" w:color="auto"/>
                    <w:right w:val="none" w:sz="0" w:space="0" w:color="auto"/>
                  </w:divBdr>
                  <w:divsChild>
                    <w:div w:id="967274978">
                      <w:marLeft w:val="0"/>
                      <w:marRight w:val="0"/>
                      <w:marTop w:val="0"/>
                      <w:marBottom w:val="0"/>
                      <w:divBdr>
                        <w:top w:val="none" w:sz="0" w:space="0" w:color="auto"/>
                        <w:left w:val="none" w:sz="0" w:space="0" w:color="auto"/>
                        <w:bottom w:val="none" w:sz="0" w:space="0" w:color="auto"/>
                        <w:right w:val="none" w:sz="0" w:space="0" w:color="auto"/>
                      </w:divBdr>
                    </w:div>
                  </w:divsChild>
                </w:div>
                <w:div w:id="1184587352">
                  <w:marLeft w:val="0"/>
                  <w:marRight w:val="0"/>
                  <w:marTop w:val="0"/>
                  <w:marBottom w:val="0"/>
                  <w:divBdr>
                    <w:top w:val="none" w:sz="0" w:space="0" w:color="auto"/>
                    <w:left w:val="none" w:sz="0" w:space="0" w:color="auto"/>
                    <w:bottom w:val="none" w:sz="0" w:space="0" w:color="auto"/>
                    <w:right w:val="none" w:sz="0" w:space="0" w:color="auto"/>
                  </w:divBdr>
                  <w:divsChild>
                    <w:div w:id="574894439">
                      <w:marLeft w:val="0"/>
                      <w:marRight w:val="0"/>
                      <w:marTop w:val="0"/>
                      <w:marBottom w:val="0"/>
                      <w:divBdr>
                        <w:top w:val="none" w:sz="0" w:space="0" w:color="auto"/>
                        <w:left w:val="none" w:sz="0" w:space="0" w:color="auto"/>
                        <w:bottom w:val="none" w:sz="0" w:space="0" w:color="auto"/>
                        <w:right w:val="none" w:sz="0" w:space="0" w:color="auto"/>
                      </w:divBdr>
                    </w:div>
                  </w:divsChild>
                </w:div>
                <w:div w:id="1330910415">
                  <w:marLeft w:val="0"/>
                  <w:marRight w:val="0"/>
                  <w:marTop w:val="0"/>
                  <w:marBottom w:val="0"/>
                  <w:divBdr>
                    <w:top w:val="none" w:sz="0" w:space="0" w:color="auto"/>
                    <w:left w:val="none" w:sz="0" w:space="0" w:color="auto"/>
                    <w:bottom w:val="none" w:sz="0" w:space="0" w:color="auto"/>
                    <w:right w:val="none" w:sz="0" w:space="0" w:color="auto"/>
                  </w:divBdr>
                  <w:divsChild>
                    <w:div w:id="2106074063">
                      <w:marLeft w:val="0"/>
                      <w:marRight w:val="0"/>
                      <w:marTop w:val="0"/>
                      <w:marBottom w:val="0"/>
                      <w:divBdr>
                        <w:top w:val="none" w:sz="0" w:space="0" w:color="auto"/>
                        <w:left w:val="none" w:sz="0" w:space="0" w:color="auto"/>
                        <w:bottom w:val="none" w:sz="0" w:space="0" w:color="auto"/>
                        <w:right w:val="none" w:sz="0" w:space="0" w:color="auto"/>
                      </w:divBdr>
                    </w:div>
                  </w:divsChild>
                </w:div>
                <w:div w:id="1587879059">
                  <w:marLeft w:val="0"/>
                  <w:marRight w:val="0"/>
                  <w:marTop w:val="0"/>
                  <w:marBottom w:val="0"/>
                  <w:divBdr>
                    <w:top w:val="none" w:sz="0" w:space="0" w:color="auto"/>
                    <w:left w:val="none" w:sz="0" w:space="0" w:color="auto"/>
                    <w:bottom w:val="none" w:sz="0" w:space="0" w:color="auto"/>
                    <w:right w:val="none" w:sz="0" w:space="0" w:color="auto"/>
                  </w:divBdr>
                  <w:divsChild>
                    <w:div w:id="1206256349">
                      <w:marLeft w:val="0"/>
                      <w:marRight w:val="0"/>
                      <w:marTop w:val="0"/>
                      <w:marBottom w:val="0"/>
                      <w:divBdr>
                        <w:top w:val="none" w:sz="0" w:space="0" w:color="auto"/>
                        <w:left w:val="none" w:sz="0" w:space="0" w:color="auto"/>
                        <w:bottom w:val="none" w:sz="0" w:space="0" w:color="auto"/>
                        <w:right w:val="none" w:sz="0" w:space="0" w:color="auto"/>
                      </w:divBdr>
                    </w:div>
                  </w:divsChild>
                </w:div>
                <w:div w:id="727193164">
                  <w:marLeft w:val="0"/>
                  <w:marRight w:val="0"/>
                  <w:marTop w:val="0"/>
                  <w:marBottom w:val="0"/>
                  <w:divBdr>
                    <w:top w:val="none" w:sz="0" w:space="0" w:color="auto"/>
                    <w:left w:val="none" w:sz="0" w:space="0" w:color="auto"/>
                    <w:bottom w:val="none" w:sz="0" w:space="0" w:color="auto"/>
                    <w:right w:val="none" w:sz="0" w:space="0" w:color="auto"/>
                  </w:divBdr>
                  <w:divsChild>
                    <w:div w:id="1122580455">
                      <w:marLeft w:val="0"/>
                      <w:marRight w:val="0"/>
                      <w:marTop w:val="0"/>
                      <w:marBottom w:val="0"/>
                      <w:divBdr>
                        <w:top w:val="none" w:sz="0" w:space="0" w:color="auto"/>
                        <w:left w:val="none" w:sz="0" w:space="0" w:color="auto"/>
                        <w:bottom w:val="none" w:sz="0" w:space="0" w:color="auto"/>
                        <w:right w:val="none" w:sz="0" w:space="0" w:color="auto"/>
                      </w:divBdr>
                    </w:div>
                  </w:divsChild>
                </w:div>
                <w:div w:id="1485782986">
                  <w:marLeft w:val="0"/>
                  <w:marRight w:val="0"/>
                  <w:marTop w:val="0"/>
                  <w:marBottom w:val="0"/>
                  <w:divBdr>
                    <w:top w:val="none" w:sz="0" w:space="0" w:color="auto"/>
                    <w:left w:val="none" w:sz="0" w:space="0" w:color="auto"/>
                    <w:bottom w:val="none" w:sz="0" w:space="0" w:color="auto"/>
                    <w:right w:val="none" w:sz="0" w:space="0" w:color="auto"/>
                  </w:divBdr>
                  <w:divsChild>
                    <w:div w:id="1926300427">
                      <w:marLeft w:val="0"/>
                      <w:marRight w:val="0"/>
                      <w:marTop w:val="0"/>
                      <w:marBottom w:val="0"/>
                      <w:divBdr>
                        <w:top w:val="none" w:sz="0" w:space="0" w:color="auto"/>
                        <w:left w:val="none" w:sz="0" w:space="0" w:color="auto"/>
                        <w:bottom w:val="none" w:sz="0" w:space="0" w:color="auto"/>
                        <w:right w:val="none" w:sz="0" w:space="0" w:color="auto"/>
                      </w:divBdr>
                    </w:div>
                  </w:divsChild>
                </w:div>
                <w:div w:id="1239251110">
                  <w:marLeft w:val="0"/>
                  <w:marRight w:val="0"/>
                  <w:marTop w:val="0"/>
                  <w:marBottom w:val="0"/>
                  <w:divBdr>
                    <w:top w:val="none" w:sz="0" w:space="0" w:color="auto"/>
                    <w:left w:val="none" w:sz="0" w:space="0" w:color="auto"/>
                    <w:bottom w:val="none" w:sz="0" w:space="0" w:color="auto"/>
                    <w:right w:val="none" w:sz="0" w:space="0" w:color="auto"/>
                  </w:divBdr>
                  <w:divsChild>
                    <w:div w:id="1248804997">
                      <w:marLeft w:val="0"/>
                      <w:marRight w:val="0"/>
                      <w:marTop w:val="0"/>
                      <w:marBottom w:val="0"/>
                      <w:divBdr>
                        <w:top w:val="none" w:sz="0" w:space="0" w:color="auto"/>
                        <w:left w:val="none" w:sz="0" w:space="0" w:color="auto"/>
                        <w:bottom w:val="none" w:sz="0" w:space="0" w:color="auto"/>
                        <w:right w:val="none" w:sz="0" w:space="0" w:color="auto"/>
                      </w:divBdr>
                    </w:div>
                  </w:divsChild>
                </w:div>
                <w:div w:id="1652976298">
                  <w:marLeft w:val="0"/>
                  <w:marRight w:val="0"/>
                  <w:marTop w:val="0"/>
                  <w:marBottom w:val="0"/>
                  <w:divBdr>
                    <w:top w:val="none" w:sz="0" w:space="0" w:color="auto"/>
                    <w:left w:val="none" w:sz="0" w:space="0" w:color="auto"/>
                    <w:bottom w:val="none" w:sz="0" w:space="0" w:color="auto"/>
                    <w:right w:val="none" w:sz="0" w:space="0" w:color="auto"/>
                  </w:divBdr>
                  <w:divsChild>
                    <w:div w:id="590434282">
                      <w:marLeft w:val="0"/>
                      <w:marRight w:val="0"/>
                      <w:marTop w:val="0"/>
                      <w:marBottom w:val="0"/>
                      <w:divBdr>
                        <w:top w:val="none" w:sz="0" w:space="0" w:color="auto"/>
                        <w:left w:val="none" w:sz="0" w:space="0" w:color="auto"/>
                        <w:bottom w:val="none" w:sz="0" w:space="0" w:color="auto"/>
                        <w:right w:val="none" w:sz="0" w:space="0" w:color="auto"/>
                      </w:divBdr>
                    </w:div>
                  </w:divsChild>
                </w:div>
                <w:div w:id="893930715">
                  <w:marLeft w:val="0"/>
                  <w:marRight w:val="0"/>
                  <w:marTop w:val="0"/>
                  <w:marBottom w:val="0"/>
                  <w:divBdr>
                    <w:top w:val="none" w:sz="0" w:space="0" w:color="auto"/>
                    <w:left w:val="none" w:sz="0" w:space="0" w:color="auto"/>
                    <w:bottom w:val="none" w:sz="0" w:space="0" w:color="auto"/>
                    <w:right w:val="none" w:sz="0" w:space="0" w:color="auto"/>
                  </w:divBdr>
                  <w:divsChild>
                    <w:div w:id="574627526">
                      <w:marLeft w:val="0"/>
                      <w:marRight w:val="0"/>
                      <w:marTop w:val="0"/>
                      <w:marBottom w:val="0"/>
                      <w:divBdr>
                        <w:top w:val="none" w:sz="0" w:space="0" w:color="auto"/>
                        <w:left w:val="none" w:sz="0" w:space="0" w:color="auto"/>
                        <w:bottom w:val="none" w:sz="0" w:space="0" w:color="auto"/>
                        <w:right w:val="none" w:sz="0" w:space="0" w:color="auto"/>
                      </w:divBdr>
                    </w:div>
                  </w:divsChild>
                </w:div>
                <w:div w:id="356201802">
                  <w:marLeft w:val="0"/>
                  <w:marRight w:val="0"/>
                  <w:marTop w:val="0"/>
                  <w:marBottom w:val="0"/>
                  <w:divBdr>
                    <w:top w:val="none" w:sz="0" w:space="0" w:color="auto"/>
                    <w:left w:val="none" w:sz="0" w:space="0" w:color="auto"/>
                    <w:bottom w:val="none" w:sz="0" w:space="0" w:color="auto"/>
                    <w:right w:val="none" w:sz="0" w:space="0" w:color="auto"/>
                  </w:divBdr>
                  <w:divsChild>
                    <w:div w:id="2136755149">
                      <w:marLeft w:val="0"/>
                      <w:marRight w:val="0"/>
                      <w:marTop w:val="0"/>
                      <w:marBottom w:val="0"/>
                      <w:divBdr>
                        <w:top w:val="none" w:sz="0" w:space="0" w:color="auto"/>
                        <w:left w:val="none" w:sz="0" w:space="0" w:color="auto"/>
                        <w:bottom w:val="none" w:sz="0" w:space="0" w:color="auto"/>
                        <w:right w:val="none" w:sz="0" w:space="0" w:color="auto"/>
                      </w:divBdr>
                    </w:div>
                  </w:divsChild>
                </w:div>
                <w:div w:id="136068034">
                  <w:marLeft w:val="0"/>
                  <w:marRight w:val="0"/>
                  <w:marTop w:val="0"/>
                  <w:marBottom w:val="0"/>
                  <w:divBdr>
                    <w:top w:val="none" w:sz="0" w:space="0" w:color="auto"/>
                    <w:left w:val="none" w:sz="0" w:space="0" w:color="auto"/>
                    <w:bottom w:val="none" w:sz="0" w:space="0" w:color="auto"/>
                    <w:right w:val="none" w:sz="0" w:space="0" w:color="auto"/>
                  </w:divBdr>
                  <w:divsChild>
                    <w:div w:id="1913542709">
                      <w:marLeft w:val="0"/>
                      <w:marRight w:val="0"/>
                      <w:marTop w:val="0"/>
                      <w:marBottom w:val="0"/>
                      <w:divBdr>
                        <w:top w:val="none" w:sz="0" w:space="0" w:color="auto"/>
                        <w:left w:val="none" w:sz="0" w:space="0" w:color="auto"/>
                        <w:bottom w:val="none" w:sz="0" w:space="0" w:color="auto"/>
                        <w:right w:val="none" w:sz="0" w:space="0" w:color="auto"/>
                      </w:divBdr>
                    </w:div>
                  </w:divsChild>
                </w:div>
                <w:div w:id="1106270635">
                  <w:marLeft w:val="0"/>
                  <w:marRight w:val="0"/>
                  <w:marTop w:val="0"/>
                  <w:marBottom w:val="0"/>
                  <w:divBdr>
                    <w:top w:val="none" w:sz="0" w:space="0" w:color="auto"/>
                    <w:left w:val="none" w:sz="0" w:space="0" w:color="auto"/>
                    <w:bottom w:val="none" w:sz="0" w:space="0" w:color="auto"/>
                    <w:right w:val="none" w:sz="0" w:space="0" w:color="auto"/>
                  </w:divBdr>
                  <w:divsChild>
                    <w:div w:id="285162305">
                      <w:marLeft w:val="0"/>
                      <w:marRight w:val="0"/>
                      <w:marTop w:val="0"/>
                      <w:marBottom w:val="0"/>
                      <w:divBdr>
                        <w:top w:val="none" w:sz="0" w:space="0" w:color="auto"/>
                        <w:left w:val="none" w:sz="0" w:space="0" w:color="auto"/>
                        <w:bottom w:val="none" w:sz="0" w:space="0" w:color="auto"/>
                        <w:right w:val="none" w:sz="0" w:space="0" w:color="auto"/>
                      </w:divBdr>
                    </w:div>
                  </w:divsChild>
                </w:div>
                <w:div w:id="1695300574">
                  <w:marLeft w:val="0"/>
                  <w:marRight w:val="0"/>
                  <w:marTop w:val="0"/>
                  <w:marBottom w:val="0"/>
                  <w:divBdr>
                    <w:top w:val="none" w:sz="0" w:space="0" w:color="auto"/>
                    <w:left w:val="none" w:sz="0" w:space="0" w:color="auto"/>
                    <w:bottom w:val="none" w:sz="0" w:space="0" w:color="auto"/>
                    <w:right w:val="none" w:sz="0" w:space="0" w:color="auto"/>
                  </w:divBdr>
                  <w:divsChild>
                    <w:div w:id="279724790">
                      <w:marLeft w:val="0"/>
                      <w:marRight w:val="0"/>
                      <w:marTop w:val="0"/>
                      <w:marBottom w:val="0"/>
                      <w:divBdr>
                        <w:top w:val="none" w:sz="0" w:space="0" w:color="auto"/>
                        <w:left w:val="none" w:sz="0" w:space="0" w:color="auto"/>
                        <w:bottom w:val="none" w:sz="0" w:space="0" w:color="auto"/>
                        <w:right w:val="none" w:sz="0" w:space="0" w:color="auto"/>
                      </w:divBdr>
                    </w:div>
                  </w:divsChild>
                </w:div>
                <w:div w:id="1059129062">
                  <w:marLeft w:val="0"/>
                  <w:marRight w:val="0"/>
                  <w:marTop w:val="0"/>
                  <w:marBottom w:val="0"/>
                  <w:divBdr>
                    <w:top w:val="none" w:sz="0" w:space="0" w:color="auto"/>
                    <w:left w:val="none" w:sz="0" w:space="0" w:color="auto"/>
                    <w:bottom w:val="none" w:sz="0" w:space="0" w:color="auto"/>
                    <w:right w:val="none" w:sz="0" w:space="0" w:color="auto"/>
                  </w:divBdr>
                  <w:divsChild>
                    <w:div w:id="1062673792">
                      <w:marLeft w:val="0"/>
                      <w:marRight w:val="0"/>
                      <w:marTop w:val="0"/>
                      <w:marBottom w:val="0"/>
                      <w:divBdr>
                        <w:top w:val="none" w:sz="0" w:space="0" w:color="auto"/>
                        <w:left w:val="none" w:sz="0" w:space="0" w:color="auto"/>
                        <w:bottom w:val="none" w:sz="0" w:space="0" w:color="auto"/>
                        <w:right w:val="none" w:sz="0" w:space="0" w:color="auto"/>
                      </w:divBdr>
                    </w:div>
                  </w:divsChild>
                </w:div>
                <w:div w:id="532304598">
                  <w:marLeft w:val="0"/>
                  <w:marRight w:val="0"/>
                  <w:marTop w:val="0"/>
                  <w:marBottom w:val="0"/>
                  <w:divBdr>
                    <w:top w:val="none" w:sz="0" w:space="0" w:color="auto"/>
                    <w:left w:val="none" w:sz="0" w:space="0" w:color="auto"/>
                    <w:bottom w:val="none" w:sz="0" w:space="0" w:color="auto"/>
                    <w:right w:val="none" w:sz="0" w:space="0" w:color="auto"/>
                  </w:divBdr>
                  <w:divsChild>
                    <w:div w:id="590359362">
                      <w:marLeft w:val="0"/>
                      <w:marRight w:val="0"/>
                      <w:marTop w:val="0"/>
                      <w:marBottom w:val="0"/>
                      <w:divBdr>
                        <w:top w:val="none" w:sz="0" w:space="0" w:color="auto"/>
                        <w:left w:val="none" w:sz="0" w:space="0" w:color="auto"/>
                        <w:bottom w:val="none" w:sz="0" w:space="0" w:color="auto"/>
                        <w:right w:val="none" w:sz="0" w:space="0" w:color="auto"/>
                      </w:divBdr>
                    </w:div>
                  </w:divsChild>
                </w:div>
                <w:div w:id="728959640">
                  <w:marLeft w:val="0"/>
                  <w:marRight w:val="0"/>
                  <w:marTop w:val="0"/>
                  <w:marBottom w:val="0"/>
                  <w:divBdr>
                    <w:top w:val="none" w:sz="0" w:space="0" w:color="auto"/>
                    <w:left w:val="none" w:sz="0" w:space="0" w:color="auto"/>
                    <w:bottom w:val="none" w:sz="0" w:space="0" w:color="auto"/>
                    <w:right w:val="none" w:sz="0" w:space="0" w:color="auto"/>
                  </w:divBdr>
                  <w:divsChild>
                    <w:div w:id="71046794">
                      <w:marLeft w:val="0"/>
                      <w:marRight w:val="0"/>
                      <w:marTop w:val="0"/>
                      <w:marBottom w:val="0"/>
                      <w:divBdr>
                        <w:top w:val="none" w:sz="0" w:space="0" w:color="auto"/>
                        <w:left w:val="none" w:sz="0" w:space="0" w:color="auto"/>
                        <w:bottom w:val="none" w:sz="0" w:space="0" w:color="auto"/>
                        <w:right w:val="none" w:sz="0" w:space="0" w:color="auto"/>
                      </w:divBdr>
                    </w:div>
                  </w:divsChild>
                </w:div>
                <w:div w:id="494299584">
                  <w:marLeft w:val="0"/>
                  <w:marRight w:val="0"/>
                  <w:marTop w:val="0"/>
                  <w:marBottom w:val="0"/>
                  <w:divBdr>
                    <w:top w:val="none" w:sz="0" w:space="0" w:color="auto"/>
                    <w:left w:val="none" w:sz="0" w:space="0" w:color="auto"/>
                    <w:bottom w:val="none" w:sz="0" w:space="0" w:color="auto"/>
                    <w:right w:val="none" w:sz="0" w:space="0" w:color="auto"/>
                  </w:divBdr>
                  <w:divsChild>
                    <w:div w:id="1733458923">
                      <w:marLeft w:val="0"/>
                      <w:marRight w:val="0"/>
                      <w:marTop w:val="0"/>
                      <w:marBottom w:val="0"/>
                      <w:divBdr>
                        <w:top w:val="none" w:sz="0" w:space="0" w:color="auto"/>
                        <w:left w:val="none" w:sz="0" w:space="0" w:color="auto"/>
                        <w:bottom w:val="none" w:sz="0" w:space="0" w:color="auto"/>
                        <w:right w:val="none" w:sz="0" w:space="0" w:color="auto"/>
                      </w:divBdr>
                    </w:div>
                  </w:divsChild>
                </w:div>
                <w:div w:id="842470516">
                  <w:marLeft w:val="0"/>
                  <w:marRight w:val="0"/>
                  <w:marTop w:val="0"/>
                  <w:marBottom w:val="0"/>
                  <w:divBdr>
                    <w:top w:val="none" w:sz="0" w:space="0" w:color="auto"/>
                    <w:left w:val="none" w:sz="0" w:space="0" w:color="auto"/>
                    <w:bottom w:val="none" w:sz="0" w:space="0" w:color="auto"/>
                    <w:right w:val="none" w:sz="0" w:space="0" w:color="auto"/>
                  </w:divBdr>
                  <w:divsChild>
                    <w:div w:id="27531607">
                      <w:marLeft w:val="0"/>
                      <w:marRight w:val="0"/>
                      <w:marTop w:val="0"/>
                      <w:marBottom w:val="0"/>
                      <w:divBdr>
                        <w:top w:val="none" w:sz="0" w:space="0" w:color="auto"/>
                        <w:left w:val="none" w:sz="0" w:space="0" w:color="auto"/>
                        <w:bottom w:val="none" w:sz="0" w:space="0" w:color="auto"/>
                        <w:right w:val="none" w:sz="0" w:space="0" w:color="auto"/>
                      </w:divBdr>
                    </w:div>
                  </w:divsChild>
                </w:div>
                <w:div w:id="24186108">
                  <w:marLeft w:val="0"/>
                  <w:marRight w:val="0"/>
                  <w:marTop w:val="0"/>
                  <w:marBottom w:val="0"/>
                  <w:divBdr>
                    <w:top w:val="none" w:sz="0" w:space="0" w:color="auto"/>
                    <w:left w:val="none" w:sz="0" w:space="0" w:color="auto"/>
                    <w:bottom w:val="none" w:sz="0" w:space="0" w:color="auto"/>
                    <w:right w:val="none" w:sz="0" w:space="0" w:color="auto"/>
                  </w:divBdr>
                  <w:divsChild>
                    <w:div w:id="623968376">
                      <w:marLeft w:val="0"/>
                      <w:marRight w:val="0"/>
                      <w:marTop w:val="0"/>
                      <w:marBottom w:val="0"/>
                      <w:divBdr>
                        <w:top w:val="none" w:sz="0" w:space="0" w:color="auto"/>
                        <w:left w:val="none" w:sz="0" w:space="0" w:color="auto"/>
                        <w:bottom w:val="none" w:sz="0" w:space="0" w:color="auto"/>
                        <w:right w:val="none" w:sz="0" w:space="0" w:color="auto"/>
                      </w:divBdr>
                    </w:div>
                  </w:divsChild>
                </w:div>
                <w:div w:id="333805853">
                  <w:marLeft w:val="0"/>
                  <w:marRight w:val="0"/>
                  <w:marTop w:val="0"/>
                  <w:marBottom w:val="0"/>
                  <w:divBdr>
                    <w:top w:val="none" w:sz="0" w:space="0" w:color="auto"/>
                    <w:left w:val="none" w:sz="0" w:space="0" w:color="auto"/>
                    <w:bottom w:val="none" w:sz="0" w:space="0" w:color="auto"/>
                    <w:right w:val="none" w:sz="0" w:space="0" w:color="auto"/>
                  </w:divBdr>
                  <w:divsChild>
                    <w:div w:id="1014308089">
                      <w:marLeft w:val="0"/>
                      <w:marRight w:val="0"/>
                      <w:marTop w:val="0"/>
                      <w:marBottom w:val="0"/>
                      <w:divBdr>
                        <w:top w:val="none" w:sz="0" w:space="0" w:color="auto"/>
                        <w:left w:val="none" w:sz="0" w:space="0" w:color="auto"/>
                        <w:bottom w:val="none" w:sz="0" w:space="0" w:color="auto"/>
                        <w:right w:val="none" w:sz="0" w:space="0" w:color="auto"/>
                      </w:divBdr>
                    </w:div>
                  </w:divsChild>
                </w:div>
                <w:div w:id="1203129345">
                  <w:marLeft w:val="0"/>
                  <w:marRight w:val="0"/>
                  <w:marTop w:val="0"/>
                  <w:marBottom w:val="0"/>
                  <w:divBdr>
                    <w:top w:val="none" w:sz="0" w:space="0" w:color="auto"/>
                    <w:left w:val="none" w:sz="0" w:space="0" w:color="auto"/>
                    <w:bottom w:val="none" w:sz="0" w:space="0" w:color="auto"/>
                    <w:right w:val="none" w:sz="0" w:space="0" w:color="auto"/>
                  </w:divBdr>
                  <w:divsChild>
                    <w:div w:id="2127652429">
                      <w:marLeft w:val="0"/>
                      <w:marRight w:val="0"/>
                      <w:marTop w:val="0"/>
                      <w:marBottom w:val="0"/>
                      <w:divBdr>
                        <w:top w:val="none" w:sz="0" w:space="0" w:color="auto"/>
                        <w:left w:val="none" w:sz="0" w:space="0" w:color="auto"/>
                        <w:bottom w:val="none" w:sz="0" w:space="0" w:color="auto"/>
                        <w:right w:val="none" w:sz="0" w:space="0" w:color="auto"/>
                      </w:divBdr>
                    </w:div>
                  </w:divsChild>
                </w:div>
                <w:div w:id="1751923557">
                  <w:marLeft w:val="0"/>
                  <w:marRight w:val="0"/>
                  <w:marTop w:val="0"/>
                  <w:marBottom w:val="0"/>
                  <w:divBdr>
                    <w:top w:val="none" w:sz="0" w:space="0" w:color="auto"/>
                    <w:left w:val="none" w:sz="0" w:space="0" w:color="auto"/>
                    <w:bottom w:val="none" w:sz="0" w:space="0" w:color="auto"/>
                    <w:right w:val="none" w:sz="0" w:space="0" w:color="auto"/>
                  </w:divBdr>
                  <w:divsChild>
                    <w:div w:id="1444496989">
                      <w:marLeft w:val="0"/>
                      <w:marRight w:val="0"/>
                      <w:marTop w:val="0"/>
                      <w:marBottom w:val="0"/>
                      <w:divBdr>
                        <w:top w:val="none" w:sz="0" w:space="0" w:color="auto"/>
                        <w:left w:val="none" w:sz="0" w:space="0" w:color="auto"/>
                        <w:bottom w:val="none" w:sz="0" w:space="0" w:color="auto"/>
                        <w:right w:val="none" w:sz="0" w:space="0" w:color="auto"/>
                      </w:divBdr>
                    </w:div>
                  </w:divsChild>
                </w:div>
                <w:div w:id="1646277104">
                  <w:marLeft w:val="0"/>
                  <w:marRight w:val="0"/>
                  <w:marTop w:val="0"/>
                  <w:marBottom w:val="0"/>
                  <w:divBdr>
                    <w:top w:val="none" w:sz="0" w:space="0" w:color="auto"/>
                    <w:left w:val="none" w:sz="0" w:space="0" w:color="auto"/>
                    <w:bottom w:val="none" w:sz="0" w:space="0" w:color="auto"/>
                    <w:right w:val="none" w:sz="0" w:space="0" w:color="auto"/>
                  </w:divBdr>
                  <w:divsChild>
                    <w:div w:id="1005209687">
                      <w:marLeft w:val="0"/>
                      <w:marRight w:val="0"/>
                      <w:marTop w:val="0"/>
                      <w:marBottom w:val="0"/>
                      <w:divBdr>
                        <w:top w:val="none" w:sz="0" w:space="0" w:color="auto"/>
                        <w:left w:val="none" w:sz="0" w:space="0" w:color="auto"/>
                        <w:bottom w:val="none" w:sz="0" w:space="0" w:color="auto"/>
                        <w:right w:val="none" w:sz="0" w:space="0" w:color="auto"/>
                      </w:divBdr>
                    </w:div>
                  </w:divsChild>
                </w:div>
                <w:div w:id="190535745">
                  <w:marLeft w:val="0"/>
                  <w:marRight w:val="0"/>
                  <w:marTop w:val="0"/>
                  <w:marBottom w:val="0"/>
                  <w:divBdr>
                    <w:top w:val="none" w:sz="0" w:space="0" w:color="auto"/>
                    <w:left w:val="none" w:sz="0" w:space="0" w:color="auto"/>
                    <w:bottom w:val="none" w:sz="0" w:space="0" w:color="auto"/>
                    <w:right w:val="none" w:sz="0" w:space="0" w:color="auto"/>
                  </w:divBdr>
                  <w:divsChild>
                    <w:div w:id="1485975052">
                      <w:marLeft w:val="0"/>
                      <w:marRight w:val="0"/>
                      <w:marTop w:val="0"/>
                      <w:marBottom w:val="0"/>
                      <w:divBdr>
                        <w:top w:val="none" w:sz="0" w:space="0" w:color="auto"/>
                        <w:left w:val="none" w:sz="0" w:space="0" w:color="auto"/>
                        <w:bottom w:val="none" w:sz="0" w:space="0" w:color="auto"/>
                        <w:right w:val="none" w:sz="0" w:space="0" w:color="auto"/>
                      </w:divBdr>
                    </w:div>
                  </w:divsChild>
                </w:div>
                <w:div w:id="1079522679">
                  <w:marLeft w:val="0"/>
                  <w:marRight w:val="0"/>
                  <w:marTop w:val="0"/>
                  <w:marBottom w:val="0"/>
                  <w:divBdr>
                    <w:top w:val="none" w:sz="0" w:space="0" w:color="auto"/>
                    <w:left w:val="none" w:sz="0" w:space="0" w:color="auto"/>
                    <w:bottom w:val="none" w:sz="0" w:space="0" w:color="auto"/>
                    <w:right w:val="none" w:sz="0" w:space="0" w:color="auto"/>
                  </w:divBdr>
                  <w:divsChild>
                    <w:div w:id="1315916019">
                      <w:marLeft w:val="0"/>
                      <w:marRight w:val="0"/>
                      <w:marTop w:val="0"/>
                      <w:marBottom w:val="0"/>
                      <w:divBdr>
                        <w:top w:val="none" w:sz="0" w:space="0" w:color="auto"/>
                        <w:left w:val="none" w:sz="0" w:space="0" w:color="auto"/>
                        <w:bottom w:val="none" w:sz="0" w:space="0" w:color="auto"/>
                        <w:right w:val="none" w:sz="0" w:space="0" w:color="auto"/>
                      </w:divBdr>
                    </w:div>
                  </w:divsChild>
                </w:div>
                <w:div w:id="2074965264">
                  <w:marLeft w:val="0"/>
                  <w:marRight w:val="0"/>
                  <w:marTop w:val="0"/>
                  <w:marBottom w:val="0"/>
                  <w:divBdr>
                    <w:top w:val="none" w:sz="0" w:space="0" w:color="auto"/>
                    <w:left w:val="none" w:sz="0" w:space="0" w:color="auto"/>
                    <w:bottom w:val="none" w:sz="0" w:space="0" w:color="auto"/>
                    <w:right w:val="none" w:sz="0" w:space="0" w:color="auto"/>
                  </w:divBdr>
                  <w:divsChild>
                    <w:div w:id="864099386">
                      <w:marLeft w:val="0"/>
                      <w:marRight w:val="0"/>
                      <w:marTop w:val="0"/>
                      <w:marBottom w:val="0"/>
                      <w:divBdr>
                        <w:top w:val="none" w:sz="0" w:space="0" w:color="auto"/>
                        <w:left w:val="none" w:sz="0" w:space="0" w:color="auto"/>
                        <w:bottom w:val="none" w:sz="0" w:space="0" w:color="auto"/>
                        <w:right w:val="none" w:sz="0" w:space="0" w:color="auto"/>
                      </w:divBdr>
                    </w:div>
                  </w:divsChild>
                </w:div>
                <w:div w:id="2102602642">
                  <w:marLeft w:val="0"/>
                  <w:marRight w:val="0"/>
                  <w:marTop w:val="0"/>
                  <w:marBottom w:val="0"/>
                  <w:divBdr>
                    <w:top w:val="none" w:sz="0" w:space="0" w:color="auto"/>
                    <w:left w:val="none" w:sz="0" w:space="0" w:color="auto"/>
                    <w:bottom w:val="none" w:sz="0" w:space="0" w:color="auto"/>
                    <w:right w:val="none" w:sz="0" w:space="0" w:color="auto"/>
                  </w:divBdr>
                  <w:divsChild>
                    <w:div w:id="134416451">
                      <w:marLeft w:val="0"/>
                      <w:marRight w:val="0"/>
                      <w:marTop w:val="0"/>
                      <w:marBottom w:val="0"/>
                      <w:divBdr>
                        <w:top w:val="none" w:sz="0" w:space="0" w:color="auto"/>
                        <w:left w:val="none" w:sz="0" w:space="0" w:color="auto"/>
                        <w:bottom w:val="none" w:sz="0" w:space="0" w:color="auto"/>
                        <w:right w:val="none" w:sz="0" w:space="0" w:color="auto"/>
                      </w:divBdr>
                    </w:div>
                  </w:divsChild>
                </w:div>
                <w:div w:id="833180191">
                  <w:marLeft w:val="0"/>
                  <w:marRight w:val="0"/>
                  <w:marTop w:val="0"/>
                  <w:marBottom w:val="0"/>
                  <w:divBdr>
                    <w:top w:val="none" w:sz="0" w:space="0" w:color="auto"/>
                    <w:left w:val="none" w:sz="0" w:space="0" w:color="auto"/>
                    <w:bottom w:val="none" w:sz="0" w:space="0" w:color="auto"/>
                    <w:right w:val="none" w:sz="0" w:space="0" w:color="auto"/>
                  </w:divBdr>
                  <w:divsChild>
                    <w:div w:id="303658931">
                      <w:marLeft w:val="0"/>
                      <w:marRight w:val="0"/>
                      <w:marTop w:val="0"/>
                      <w:marBottom w:val="0"/>
                      <w:divBdr>
                        <w:top w:val="none" w:sz="0" w:space="0" w:color="auto"/>
                        <w:left w:val="none" w:sz="0" w:space="0" w:color="auto"/>
                        <w:bottom w:val="none" w:sz="0" w:space="0" w:color="auto"/>
                        <w:right w:val="none" w:sz="0" w:space="0" w:color="auto"/>
                      </w:divBdr>
                    </w:div>
                  </w:divsChild>
                </w:div>
                <w:div w:id="1674331083">
                  <w:marLeft w:val="0"/>
                  <w:marRight w:val="0"/>
                  <w:marTop w:val="0"/>
                  <w:marBottom w:val="0"/>
                  <w:divBdr>
                    <w:top w:val="none" w:sz="0" w:space="0" w:color="auto"/>
                    <w:left w:val="none" w:sz="0" w:space="0" w:color="auto"/>
                    <w:bottom w:val="none" w:sz="0" w:space="0" w:color="auto"/>
                    <w:right w:val="none" w:sz="0" w:space="0" w:color="auto"/>
                  </w:divBdr>
                  <w:divsChild>
                    <w:div w:id="547033212">
                      <w:marLeft w:val="0"/>
                      <w:marRight w:val="0"/>
                      <w:marTop w:val="0"/>
                      <w:marBottom w:val="0"/>
                      <w:divBdr>
                        <w:top w:val="none" w:sz="0" w:space="0" w:color="auto"/>
                        <w:left w:val="none" w:sz="0" w:space="0" w:color="auto"/>
                        <w:bottom w:val="none" w:sz="0" w:space="0" w:color="auto"/>
                        <w:right w:val="none" w:sz="0" w:space="0" w:color="auto"/>
                      </w:divBdr>
                    </w:div>
                  </w:divsChild>
                </w:div>
                <w:div w:id="1464039056">
                  <w:marLeft w:val="0"/>
                  <w:marRight w:val="0"/>
                  <w:marTop w:val="0"/>
                  <w:marBottom w:val="0"/>
                  <w:divBdr>
                    <w:top w:val="none" w:sz="0" w:space="0" w:color="auto"/>
                    <w:left w:val="none" w:sz="0" w:space="0" w:color="auto"/>
                    <w:bottom w:val="none" w:sz="0" w:space="0" w:color="auto"/>
                    <w:right w:val="none" w:sz="0" w:space="0" w:color="auto"/>
                  </w:divBdr>
                  <w:divsChild>
                    <w:div w:id="1509716946">
                      <w:marLeft w:val="0"/>
                      <w:marRight w:val="0"/>
                      <w:marTop w:val="0"/>
                      <w:marBottom w:val="0"/>
                      <w:divBdr>
                        <w:top w:val="none" w:sz="0" w:space="0" w:color="auto"/>
                        <w:left w:val="none" w:sz="0" w:space="0" w:color="auto"/>
                        <w:bottom w:val="none" w:sz="0" w:space="0" w:color="auto"/>
                        <w:right w:val="none" w:sz="0" w:space="0" w:color="auto"/>
                      </w:divBdr>
                    </w:div>
                  </w:divsChild>
                </w:div>
                <w:div w:id="1667123160">
                  <w:marLeft w:val="0"/>
                  <w:marRight w:val="0"/>
                  <w:marTop w:val="0"/>
                  <w:marBottom w:val="0"/>
                  <w:divBdr>
                    <w:top w:val="none" w:sz="0" w:space="0" w:color="auto"/>
                    <w:left w:val="none" w:sz="0" w:space="0" w:color="auto"/>
                    <w:bottom w:val="none" w:sz="0" w:space="0" w:color="auto"/>
                    <w:right w:val="none" w:sz="0" w:space="0" w:color="auto"/>
                  </w:divBdr>
                  <w:divsChild>
                    <w:div w:id="632757146">
                      <w:marLeft w:val="0"/>
                      <w:marRight w:val="0"/>
                      <w:marTop w:val="0"/>
                      <w:marBottom w:val="0"/>
                      <w:divBdr>
                        <w:top w:val="none" w:sz="0" w:space="0" w:color="auto"/>
                        <w:left w:val="none" w:sz="0" w:space="0" w:color="auto"/>
                        <w:bottom w:val="none" w:sz="0" w:space="0" w:color="auto"/>
                        <w:right w:val="none" w:sz="0" w:space="0" w:color="auto"/>
                      </w:divBdr>
                    </w:div>
                  </w:divsChild>
                </w:div>
                <w:div w:id="1355955949">
                  <w:marLeft w:val="0"/>
                  <w:marRight w:val="0"/>
                  <w:marTop w:val="0"/>
                  <w:marBottom w:val="0"/>
                  <w:divBdr>
                    <w:top w:val="none" w:sz="0" w:space="0" w:color="auto"/>
                    <w:left w:val="none" w:sz="0" w:space="0" w:color="auto"/>
                    <w:bottom w:val="none" w:sz="0" w:space="0" w:color="auto"/>
                    <w:right w:val="none" w:sz="0" w:space="0" w:color="auto"/>
                  </w:divBdr>
                  <w:divsChild>
                    <w:div w:id="1100760825">
                      <w:marLeft w:val="0"/>
                      <w:marRight w:val="0"/>
                      <w:marTop w:val="0"/>
                      <w:marBottom w:val="0"/>
                      <w:divBdr>
                        <w:top w:val="none" w:sz="0" w:space="0" w:color="auto"/>
                        <w:left w:val="none" w:sz="0" w:space="0" w:color="auto"/>
                        <w:bottom w:val="none" w:sz="0" w:space="0" w:color="auto"/>
                        <w:right w:val="none" w:sz="0" w:space="0" w:color="auto"/>
                      </w:divBdr>
                    </w:div>
                  </w:divsChild>
                </w:div>
                <w:div w:id="615676453">
                  <w:marLeft w:val="0"/>
                  <w:marRight w:val="0"/>
                  <w:marTop w:val="0"/>
                  <w:marBottom w:val="0"/>
                  <w:divBdr>
                    <w:top w:val="none" w:sz="0" w:space="0" w:color="auto"/>
                    <w:left w:val="none" w:sz="0" w:space="0" w:color="auto"/>
                    <w:bottom w:val="none" w:sz="0" w:space="0" w:color="auto"/>
                    <w:right w:val="none" w:sz="0" w:space="0" w:color="auto"/>
                  </w:divBdr>
                  <w:divsChild>
                    <w:div w:id="694232037">
                      <w:marLeft w:val="0"/>
                      <w:marRight w:val="0"/>
                      <w:marTop w:val="0"/>
                      <w:marBottom w:val="0"/>
                      <w:divBdr>
                        <w:top w:val="none" w:sz="0" w:space="0" w:color="auto"/>
                        <w:left w:val="none" w:sz="0" w:space="0" w:color="auto"/>
                        <w:bottom w:val="none" w:sz="0" w:space="0" w:color="auto"/>
                        <w:right w:val="none" w:sz="0" w:space="0" w:color="auto"/>
                      </w:divBdr>
                    </w:div>
                  </w:divsChild>
                </w:div>
                <w:div w:id="940647588">
                  <w:marLeft w:val="0"/>
                  <w:marRight w:val="0"/>
                  <w:marTop w:val="0"/>
                  <w:marBottom w:val="0"/>
                  <w:divBdr>
                    <w:top w:val="none" w:sz="0" w:space="0" w:color="auto"/>
                    <w:left w:val="none" w:sz="0" w:space="0" w:color="auto"/>
                    <w:bottom w:val="none" w:sz="0" w:space="0" w:color="auto"/>
                    <w:right w:val="none" w:sz="0" w:space="0" w:color="auto"/>
                  </w:divBdr>
                  <w:divsChild>
                    <w:div w:id="387919303">
                      <w:marLeft w:val="0"/>
                      <w:marRight w:val="0"/>
                      <w:marTop w:val="0"/>
                      <w:marBottom w:val="0"/>
                      <w:divBdr>
                        <w:top w:val="none" w:sz="0" w:space="0" w:color="auto"/>
                        <w:left w:val="none" w:sz="0" w:space="0" w:color="auto"/>
                        <w:bottom w:val="none" w:sz="0" w:space="0" w:color="auto"/>
                        <w:right w:val="none" w:sz="0" w:space="0" w:color="auto"/>
                      </w:divBdr>
                    </w:div>
                  </w:divsChild>
                </w:div>
                <w:div w:id="36899764">
                  <w:marLeft w:val="0"/>
                  <w:marRight w:val="0"/>
                  <w:marTop w:val="0"/>
                  <w:marBottom w:val="0"/>
                  <w:divBdr>
                    <w:top w:val="none" w:sz="0" w:space="0" w:color="auto"/>
                    <w:left w:val="none" w:sz="0" w:space="0" w:color="auto"/>
                    <w:bottom w:val="none" w:sz="0" w:space="0" w:color="auto"/>
                    <w:right w:val="none" w:sz="0" w:space="0" w:color="auto"/>
                  </w:divBdr>
                  <w:divsChild>
                    <w:div w:id="839468464">
                      <w:marLeft w:val="0"/>
                      <w:marRight w:val="0"/>
                      <w:marTop w:val="0"/>
                      <w:marBottom w:val="0"/>
                      <w:divBdr>
                        <w:top w:val="none" w:sz="0" w:space="0" w:color="auto"/>
                        <w:left w:val="none" w:sz="0" w:space="0" w:color="auto"/>
                        <w:bottom w:val="none" w:sz="0" w:space="0" w:color="auto"/>
                        <w:right w:val="none" w:sz="0" w:space="0" w:color="auto"/>
                      </w:divBdr>
                    </w:div>
                  </w:divsChild>
                </w:div>
                <w:div w:id="1780685886">
                  <w:marLeft w:val="0"/>
                  <w:marRight w:val="0"/>
                  <w:marTop w:val="0"/>
                  <w:marBottom w:val="0"/>
                  <w:divBdr>
                    <w:top w:val="none" w:sz="0" w:space="0" w:color="auto"/>
                    <w:left w:val="none" w:sz="0" w:space="0" w:color="auto"/>
                    <w:bottom w:val="none" w:sz="0" w:space="0" w:color="auto"/>
                    <w:right w:val="none" w:sz="0" w:space="0" w:color="auto"/>
                  </w:divBdr>
                  <w:divsChild>
                    <w:div w:id="939291362">
                      <w:marLeft w:val="0"/>
                      <w:marRight w:val="0"/>
                      <w:marTop w:val="0"/>
                      <w:marBottom w:val="0"/>
                      <w:divBdr>
                        <w:top w:val="none" w:sz="0" w:space="0" w:color="auto"/>
                        <w:left w:val="none" w:sz="0" w:space="0" w:color="auto"/>
                        <w:bottom w:val="none" w:sz="0" w:space="0" w:color="auto"/>
                        <w:right w:val="none" w:sz="0" w:space="0" w:color="auto"/>
                      </w:divBdr>
                    </w:div>
                  </w:divsChild>
                </w:div>
                <w:div w:id="1999336639">
                  <w:marLeft w:val="0"/>
                  <w:marRight w:val="0"/>
                  <w:marTop w:val="0"/>
                  <w:marBottom w:val="0"/>
                  <w:divBdr>
                    <w:top w:val="none" w:sz="0" w:space="0" w:color="auto"/>
                    <w:left w:val="none" w:sz="0" w:space="0" w:color="auto"/>
                    <w:bottom w:val="none" w:sz="0" w:space="0" w:color="auto"/>
                    <w:right w:val="none" w:sz="0" w:space="0" w:color="auto"/>
                  </w:divBdr>
                  <w:divsChild>
                    <w:div w:id="299579679">
                      <w:marLeft w:val="0"/>
                      <w:marRight w:val="0"/>
                      <w:marTop w:val="0"/>
                      <w:marBottom w:val="0"/>
                      <w:divBdr>
                        <w:top w:val="none" w:sz="0" w:space="0" w:color="auto"/>
                        <w:left w:val="none" w:sz="0" w:space="0" w:color="auto"/>
                        <w:bottom w:val="none" w:sz="0" w:space="0" w:color="auto"/>
                        <w:right w:val="none" w:sz="0" w:space="0" w:color="auto"/>
                      </w:divBdr>
                    </w:div>
                  </w:divsChild>
                </w:div>
                <w:div w:id="409893021">
                  <w:marLeft w:val="0"/>
                  <w:marRight w:val="0"/>
                  <w:marTop w:val="0"/>
                  <w:marBottom w:val="0"/>
                  <w:divBdr>
                    <w:top w:val="none" w:sz="0" w:space="0" w:color="auto"/>
                    <w:left w:val="none" w:sz="0" w:space="0" w:color="auto"/>
                    <w:bottom w:val="none" w:sz="0" w:space="0" w:color="auto"/>
                    <w:right w:val="none" w:sz="0" w:space="0" w:color="auto"/>
                  </w:divBdr>
                  <w:divsChild>
                    <w:div w:id="1853491101">
                      <w:marLeft w:val="0"/>
                      <w:marRight w:val="0"/>
                      <w:marTop w:val="0"/>
                      <w:marBottom w:val="0"/>
                      <w:divBdr>
                        <w:top w:val="none" w:sz="0" w:space="0" w:color="auto"/>
                        <w:left w:val="none" w:sz="0" w:space="0" w:color="auto"/>
                        <w:bottom w:val="none" w:sz="0" w:space="0" w:color="auto"/>
                        <w:right w:val="none" w:sz="0" w:space="0" w:color="auto"/>
                      </w:divBdr>
                    </w:div>
                  </w:divsChild>
                </w:div>
                <w:div w:id="423653692">
                  <w:marLeft w:val="0"/>
                  <w:marRight w:val="0"/>
                  <w:marTop w:val="0"/>
                  <w:marBottom w:val="0"/>
                  <w:divBdr>
                    <w:top w:val="none" w:sz="0" w:space="0" w:color="auto"/>
                    <w:left w:val="none" w:sz="0" w:space="0" w:color="auto"/>
                    <w:bottom w:val="none" w:sz="0" w:space="0" w:color="auto"/>
                    <w:right w:val="none" w:sz="0" w:space="0" w:color="auto"/>
                  </w:divBdr>
                  <w:divsChild>
                    <w:div w:id="358429290">
                      <w:marLeft w:val="0"/>
                      <w:marRight w:val="0"/>
                      <w:marTop w:val="0"/>
                      <w:marBottom w:val="0"/>
                      <w:divBdr>
                        <w:top w:val="none" w:sz="0" w:space="0" w:color="auto"/>
                        <w:left w:val="none" w:sz="0" w:space="0" w:color="auto"/>
                        <w:bottom w:val="none" w:sz="0" w:space="0" w:color="auto"/>
                        <w:right w:val="none" w:sz="0" w:space="0" w:color="auto"/>
                      </w:divBdr>
                    </w:div>
                    <w:div w:id="983701788">
                      <w:marLeft w:val="0"/>
                      <w:marRight w:val="0"/>
                      <w:marTop w:val="0"/>
                      <w:marBottom w:val="0"/>
                      <w:divBdr>
                        <w:top w:val="none" w:sz="0" w:space="0" w:color="auto"/>
                        <w:left w:val="none" w:sz="0" w:space="0" w:color="auto"/>
                        <w:bottom w:val="none" w:sz="0" w:space="0" w:color="auto"/>
                        <w:right w:val="none" w:sz="0" w:space="0" w:color="auto"/>
                      </w:divBdr>
                    </w:div>
                    <w:div w:id="588736536">
                      <w:marLeft w:val="0"/>
                      <w:marRight w:val="0"/>
                      <w:marTop w:val="0"/>
                      <w:marBottom w:val="0"/>
                      <w:divBdr>
                        <w:top w:val="none" w:sz="0" w:space="0" w:color="auto"/>
                        <w:left w:val="none" w:sz="0" w:space="0" w:color="auto"/>
                        <w:bottom w:val="none" w:sz="0" w:space="0" w:color="auto"/>
                        <w:right w:val="none" w:sz="0" w:space="0" w:color="auto"/>
                      </w:divBdr>
                    </w:div>
                  </w:divsChild>
                </w:div>
                <w:div w:id="225117009">
                  <w:marLeft w:val="0"/>
                  <w:marRight w:val="0"/>
                  <w:marTop w:val="0"/>
                  <w:marBottom w:val="0"/>
                  <w:divBdr>
                    <w:top w:val="none" w:sz="0" w:space="0" w:color="auto"/>
                    <w:left w:val="none" w:sz="0" w:space="0" w:color="auto"/>
                    <w:bottom w:val="none" w:sz="0" w:space="0" w:color="auto"/>
                    <w:right w:val="none" w:sz="0" w:space="0" w:color="auto"/>
                  </w:divBdr>
                  <w:divsChild>
                    <w:div w:id="257754326">
                      <w:marLeft w:val="0"/>
                      <w:marRight w:val="0"/>
                      <w:marTop w:val="0"/>
                      <w:marBottom w:val="0"/>
                      <w:divBdr>
                        <w:top w:val="none" w:sz="0" w:space="0" w:color="auto"/>
                        <w:left w:val="none" w:sz="0" w:space="0" w:color="auto"/>
                        <w:bottom w:val="none" w:sz="0" w:space="0" w:color="auto"/>
                        <w:right w:val="none" w:sz="0" w:space="0" w:color="auto"/>
                      </w:divBdr>
                    </w:div>
                  </w:divsChild>
                </w:div>
                <w:div w:id="878858914">
                  <w:marLeft w:val="0"/>
                  <w:marRight w:val="0"/>
                  <w:marTop w:val="0"/>
                  <w:marBottom w:val="0"/>
                  <w:divBdr>
                    <w:top w:val="none" w:sz="0" w:space="0" w:color="auto"/>
                    <w:left w:val="none" w:sz="0" w:space="0" w:color="auto"/>
                    <w:bottom w:val="none" w:sz="0" w:space="0" w:color="auto"/>
                    <w:right w:val="none" w:sz="0" w:space="0" w:color="auto"/>
                  </w:divBdr>
                  <w:divsChild>
                    <w:div w:id="1730879578">
                      <w:marLeft w:val="0"/>
                      <w:marRight w:val="0"/>
                      <w:marTop w:val="0"/>
                      <w:marBottom w:val="0"/>
                      <w:divBdr>
                        <w:top w:val="none" w:sz="0" w:space="0" w:color="auto"/>
                        <w:left w:val="none" w:sz="0" w:space="0" w:color="auto"/>
                        <w:bottom w:val="none" w:sz="0" w:space="0" w:color="auto"/>
                        <w:right w:val="none" w:sz="0" w:space="0" w:color="auto"/>
                      </w:divBdr>
                    </w:div>
                    <w:div w:id="971054998">
                      <w:marLeft w:val="0"/>
                      <w:marRight w:val="0"/>
                      <w:marTop w:val="0"/>
                      <w:marBottom w:val="0"/>
                      <w:divBdr>
                        <w:top w:val="none" w:sz="0" w:space="0" w:color="auto"/>
                        <w:left w:val="none" w:sz="0" w:space="0" w:color="auto"/>
                        <w:bottom w:val="none" w:sz="0" w:space="0" w:color="auto"/>
                        <w:right w:val="none" w:sz="0" w:space="0" w:color="auto"/>
                      </w:divBdr>
                    </w:div>
                    <w:div w:id="1580169000">
                      <w:marLeft w:val="0"/>
                      <w:marRight w:val="0"/>
                      <w:marTop w:val="0"/>
                      <w:marBottom w:val="0"/>
                      <w:divBdr>
                        <w:top w:val="none" w:sz="0" w:space="0" w:color="auto"/>
                        <w:left w:val="none" w:sz="0" w:space="0" w:color="auto"/>
                        <w:bottom w:val="none" w:sz="0" w:space="0" w:color="auto"/>
                        <w:right w:val="none" w:sz="0" w:space="0" w:color="auto"/>
                      </w:divBdr>
                    </w:div>
                    <w:div w:id="1932809852">
                      <w:marLeft w:val="0"/>
                      <w:marRight w:val="0"/>
                      <w:marTop w:val="0"/>
                      <w:marBottom w:val="0"/>
                      <w:divBdr>
                        <w:top w:val="none" w:sz="0" w:space="0" w:color="auto"/>
                        <w:left w:val="none" w:sz="0" w:space="0" w:color="auto"/>
                        <w:bottom w:val="none" w:sz="0" w:space="0" w:color="auto"/>
                        <w:right w:val="none" w:sz="0" w:space="0" w:color="auto"/>
                      </w:divBdr>
                    </w:div>
                    <w:div w:id="1185439675">
                      <w:marLeft w:val="0"/>
                      <w:marRight w:val="0"/>
                      <w:marTop w:val="0"/>
                      <w:marBottom w:val="0"/>
                      <w:divBdr>
                        <w:top w:val="none" w:sz="0" w:space="0" w:color="auto"/>
                        <w:left w:val="none" w:sz="0" w:space="0" w:color="auto"/>
                        <w:bottom w:val="none" w:sz="0" w:space="0" w:color="auto"/>
                        <w:right w:val="none" w:sz="0" w:space="0" w:color="auto"/>
                      </w:divBdr>
                    </w:div>
                  </w:divsChild>
                </w:div>
                <w:div w:id="663120813">
                  <w:marLeft w:val="0"/>
                  <w:marRight w:val="0"/>
                  <w:marTop w:val="0"/>
                  <w:marBottom w:val="0"/>
                  <w:divBdr>
                    <w:top w:val="none" w:sz="0" w:space="0" w:color="auto"/>
                    <w:left w:val="none" w:sz="0" w:space="0" w:color="auto"/>
                    <w:bottom w:val="none" w:sz="0" w:space="0" w:color="auto"/>
                    <w:right w:val="none" w:sz="0" w:space="0" w:color="auto"/>
                  </w:divBdr>
                  <w:divsChild>
                    <w:div w:id="1279490671">
                      <w:marLeft w:val="0"/>
                      <w:marRight w:val="0"/>
                      <w:marTop w:val="0"/>
                      <w:marBottom w:val="0"/>
                      <w:divBdr>
                        <w:top w:val="none" w:sz="0" w:space="0" w:color="auto"/>
                        <w:left w:val="none" w:sz="0" w:space="0" w:color="auto"/>
                        <w:bottom w:val="none" w:sz="0" w:space="0" w:color="auto"/>
                        <w:right w:val="none" w:sz="0" w:space="0" w:color="auto"/>
                      </w:divBdr>
                    </w:div>
                  </w:divsChild>
                </w:div>
                <w:div w:id="1283222381">
                  <w:marLeft w:val="0"/>
                  <w:marRight w:val="0"/>
                  <w:marTop w:val="0"/>
                  <w:marBottom w:val="0"/>
                  <w:divBdr>
                    <w:top w:val="none" w:sz="0" w:space="0" w:color="auto"/>
                    <w:left w:val="none" w:sz="0" w:space="0" w:color="auto"/>
                    <w:bottom w:val="none" w:sz="0" w:space="0" w:color="auto"/>
                    <w:right w:val="none" w:sz="0" w:space="0" w:color="auto"/>
                  </w:divBdr>
                  <w:divsChild>
                    <w:div w:id="2046562911">
                      <w:marLeft w:val="0"/>
                      <w:marRight w:val="0"/>
                      <w:marTop w:val="0"/>
                      <w:marBottom w:val="0"/>
                      <w:divBdr>
                        <w:top w:val="none" w:sz="0" w:space="0" w:color="auto"/>
                        <w:left w:val="none" w:sz="0" w:space="0" w:color="auto"/>
                        <w:bottom w:val="none" w:sz="0" w:space="0" w:color="auto"/>
                        <w:right w:val="none" w:sz="0" w:space="0" w:color="auto"/>
                      </w:divBdr>
                    </w:div>
                  </w:divsChild>
                </w:div>
                <w:div w:id="1485584755">
                  <w:marLeft w:val="0"/>
                  <w:marRight w:val="0"/>
                  <w:marTop w:val="0"/>
                  <w:marBottom w:val="0"/>
                  <w:divBdr>
                    <w:top w:val="none" w:sz="0" w:space="0" w:color="auto"/>
                    <w:left w:val="none" w:sz="0" w:space="0" w:color="auto"/>
                    <w:bottom w:val="none" w:sz="0" w:space="0" w:color="auto"/>
                    <w:right w:val="none" w:sz="0" w:space="0" w:color="auto"/>
                  </w:divBdr>
                  <w:divsChild>
                    <w:div w:id="1448308182">
                      <w:marLeft w:val="0"/>
                      <w:marRight w:val="0"/>
                      <w:marTop w:val="0"/>
                      <w:marBottom w:val="0"/>
                      <w:divBdr>
                        <w:top w:val="none" w:sz="0" w:space="0" w:color="auto"/>
                        <w:left w:val="none" w:sz="0" w:space="0" w:color="auto"/>
                        <w:bottom w:val="none" w:sz="0" w:space="0" w:color="auto"/>
                        <w:right w:val="none" w:sz="0" w:space="0" w:color="auto"/>
                      </w:divBdr>
                    </w:div>
                  </w:divsChild>
                </w:div>
                <w:div w:id="1786920235">
                  <w:marLeft w:val="0"/>
                  <w:marRight w:val="0"/>
                  <w:marTop w:val="0"/>
                  <w:marBottom w:val="0"/>
                  <w:divBdr>
                    <w:top w:val="none" w:sz="0" w:space="0" w:color="auto"/>
                    <w:left w:val="none" w:sz="0" w:space="0" w:color="auto"/>
                    <w:bottom w:val="none" w:sz="0" w:space="0" w:color="auto"/>
                    <w:right w:val="none" w:sz="0" w:space="0" w:color="auto"/>
                  </w:divBdr>
                  <w:divsChild>
                    <w:div w:id="2040541203">
                      <w:marLeft w:val="0"/>
                      <w:marRight w:val="0"/>
                      <w:marTop w:val="0"/>
                      <w:marBottom w:val="0"/>
                      <w:divBdr>
                        <w:top w:val="none" w:sz="0" w:space="0" w:color="auto"/>
                        <w:left w:val="none" w:sz="0" w:space="0" w:color="auto"/>
                        <w:bottom w:val="none" w:sz="0" w:space="0" w:color="auto"/>
                        <w:right w:val="none" w:sz="0" w:space="0" w:color="auto"/>
                      </w:divBdr>
                    </w:div>
                  </w:divsChild>
                </w:div>
                <w:div w:id="830759477">
                  <w:marLeft w:val="0"/>
                  <w:marRight w:val="0"/>
                  <w:marTop w:val="0"/>
                  <w:marBottom w:val="0"/>
                  <w:divBdr>
                    <w:top w:val="none" w:sz="0" w:space="0" w:color="auto"/>
                    <w:left w:val="none" w:sz="0" w:space="0" w:color="auto"/>
                    <w:bottom w:val="none" w:sz="0" w:space="0" w:color="auto"/>
                    <w:right w:val="none" w:sz="0" w:space="0" w:color="auto"/>
                  </w:divBdr>
                  <w:divsChild>
                    <w:div w:id="567764587">
                      <w:marLeft w:val="0"/>
                      <w:marRight w:val="0"/>
                      <w:marTop w:val="0"/>
                      <w:marBottom w:val="0"/>
                      <w:divBdr>
                        <w:top w:val="none" w:sz="0" w:space="0" w:color="auto"/>
                        <w:left w:val="none" w:sz="0" w:space="0" w:color="auto"/>
                        <w:bottom w:val="none" w:sz="0" w:space="0" w:color="auto"/>
                        <w:right w:val="none" w:sz="0" w:space="0" w:color="auto"/>
                      </w:divBdr>
                    </w:div>
                  </w:divsChild>
                </w:div>
                <w:div w:id="55669544">
                  <w:marLeft w:val="0"/>
                  <w:marRight w:val="0"/>
                  <w:marTop w:val="0"/>
                  <w:marBottom w:val="0"/>
                  <w:divBdr>
                    <w:top w:val="none" w:sz="0" w:space="0" w:color="auto"/>
                    <w:left w:val="none" w:sz="0" w:space="0" w:color="auto"/>
                    <w:bottom w:val="none" w:sz="0" w:space="0" w:color="auto"/>
                    <w:right w:val="none" w:sz="0" w:space="0" w:color="auto"/>
                  </w:divBdr>
                  <w:divsChild>
                    <w:div w:id="711925365">
                      <w:marLeft w:val="0"/>
                      <w:marRight w:val="0"/>
                      <w:marTop w:val="0"/>
                      <w:marBottom w:val="0"/>
                      <w:divBdr>
                        <w:top w:val="none" w:sz="0" w:space="0" w:color="auto"/>
                        <w:left w:val="none" w:sz="0" w:space="0" w:color="auto"/>
                        <w:bottom w:val="none" w:sz="0" w:space="0" w:color="auto"/>
                        <w:right w:val="none" w:sz="0" w:space="0" w:color="auto"/>
                      </w:divBdr>
                    </w:div>
                  </w:divsChild>
                </w:div>
                <w:div w:id="223220074">
                  <w:marLeft w:val="0"/>
                  <w:marRight w:val="0"/>
                  <w:marTop w:val="0"/>
                  <w:marBottom w:val="0"/>
                  <w:divBdr>
                    <w:top w:val="none" w:sz="0" w:space="0" w:color="auto"/>
                    <w:left w:val="none" w:sz="0" w:space="0" w:color="auto"/>
                    <w:bottom w:val="none" w:sz="0" w:space="0" w:color="auto"/>
                    <w:right w:val="none" w:sz="0" w:space="0" w:color="auto"/>
                  </w:divBdr>
                  <w:divsChild>
                    <w:div w:id="1904827008">
                      <w:marLeft w:val="0"/>
                      <w:marRight w:val="0"/>
                      <w:marTop w:val="0"/>
                      <w:marBottom w:val="0"/>
                      <w:divBdr>
                        <w:top w:val="none" w:sz="0" w:space="0" w:color="auto"/>
                        <w:left w:val="none" w:sz="0" w:space="0" w:color="auto"/>
                        <w:bottom w:val="none" w:sz="0" w:space="0" w:color="auto"/>
                        <w:right w:val="none" w:sz="0" w:space="0" w:color="auto"/>
                      </w:divBdr>
                    </w:div>
                  </w:divsChild>
                </w:div>
                <w:div w:id="1279293984">
                  <w:marLeft w:val="0"/>
                  <w:marRight w:val="0"/>
                  <w:marTop w:val="0"/>
                  <w:marBottom w:val="0"/>
                  <w:divBdr>
                    <w:top w:val="none" w:sz="0" w:space="0" w:color="auto"/>
                    <w:left w:val="none" w:sz="0" w:space="0" w:color="auto"/>
                    <w:bottom w:val="none" w:sz="0" w:space="0" w:color="auto"/>
                    <w:right w:val="none" w:sz="0" w:space="0" w:color="auto"/>
                  </w:divBdr>
                  <w:divsChild>
                    <w:div w:id="474612178">
                      <w:marLeft w:val="0"/>
                      <w:marRight w:val="0"/>
                      <w:marTop w:val="0"/>
                      <w:marBottom w:val="0"/>
                      <w:divBdr>
                        <w:top w:val="none" w:sz="0" w:space="0" w:color="auto"/>
                        <w:left w:val="none" w:sz="0" w:space="0" w:color="auto"/>
                        <w:bottom w:val="none" w:sz="0" w:space="0" w:color="auto"/>
                        <w:right w:val="none" w:sz="0" w:space="0" w:color="auto"/>
                      </w:divBdr>
                    </w:div>
                  </w:divsChild>
                </w:div>
                <w:div w:id="338314272">
                  <w:marLeft w:val="0"/>
                  <w:marRight w:val="0"/>
                  <w:marTop w:val="0"/>
                  <w:marBottom w:val="0"/>
                  <w:divBdr>
                    <w:top w:val="none" w:sz="0" w:space="0" w:color="auto"/>
                    <w:left w:val="none" w:sz="0" w:space="0" w:color="auto"/>
                    <w:bottom w:val="none" w:sz="0" w:space="0" w:color="auto"/>
                    <w:right w:val="none" w:sz="0" w:space="0" w:color="auto"/>
                  </w:divBdr>
                  <w:divsChild>
                    <w:div w:id="1505441086">
                      <w:marLeft w:val="0"/>
                      <w:marRight w:val="0"/>
                      <w:marTop w:val="0"/>
                      <w:marBottom w:val="0"/>
                      <w:divBdr>
                        <w:top w:val="none" w:sz="0" w:space="0" w:color="auto"/>
                        <w:left w:val="none" w:sz="0" w:space="0" w:color="auto"/>
                        <w:bottom w:val="none" w:sz="0" w:space="0" w:color="auto"/>
                        <w:right w:val="none" w:sz="0" w:space="0" w:color="auto"/>
                      </w:divBdr>
                    </w:div>
                  </w:divsChild>
                </w:div>
                <w:div w:id="207769138">
                  <w:marLeft w:val="0"/>
                  <w:marRight w:val="0"/>
                  <w:marTop w:val="0"/>
                  <w:marBottom w:val="0"/>
                  <w:divBdr>
                    <w:top w:val="none" w:sz="0" w:space="0" w:color="auto"/>
                    <w:left w:val="none" w:sz="0" w:space="0" w:color="auto"/>
                    <w:bottom w:val="none" w:sz="0" w:space="0" w:color="auto"/>
                    <w:right w:val="none" w:sz="0" w:space="0" w:color="auto"/>
                  </w:divBdr>
                  <w:divsChild>
                    <w:div w:id="249510503">
                      <w:marLeft w:val="0"/>
                      <w:marRight w:val="0"/>
                      <w:marTop w:val="0"/>
                      <w:marBottom w:val="0"/>
                      <w:divBdr>
                        <w:top w:val="none" w:sz="0" w:space="0" w:color="auto"/>
                        <w:left w:val="none" w:sz="0" w:space="0" w:color="auto"/>
                        <w:bottom w:val="none" w:sz="0" w:space="0" w:color="auto"/>
                        <w:right w:val="none" w:sz="0" w:space="0" w:color="auto"/>
                      </w:divBdr>
                    </w:div>
                  </w:divsChild>
                </w:div>
                <w:div w:id="1416706446">
                  <w:marLeft w:val="0"/>
                  <w:marRight w:val="0"/>
                  <w:marTop w:val="0"/>
                  <w:marBottom w:val="0"/>
                  <w:divBdr>
                    <w:top w:val="none" w:sz="0" w:space="0" w:color="auto"/>
                    <w:left w:val="none" w:sz="0" w:space="0" w:color="auto"/>
                    <w:bottom w:val="none" w:sz="0" w:space="0" w:color="auto"/>
                    <w:right w:val="none" w:sz="0" w:space="0" w:color="auto"/>
                  </w:divBdr>
                  <w:divsChild>
                    <w:div w:id="109323939">
                      <w:marLeft w:val="0"/>
                      <w:marRight w:val="0"/>
                      <w:marTop w:val="0"/>
                      <w:marBottom w:val="0"/>
                      <w:divBdr>
                        <w:top w:val="none" w:sz="0" w:space="0" w:color="auto"/>
                        <w:left w:val="none" w:sz="0" w:space="0" w:color="auto"/>
                        <w:bottom w:val="none" w:sz="0" w:space="0" w:color="auto"/>
                        <w:right w:val="none" w:sz="0" w:space="0" w:color="auto"/>
                      </w:divBdr>
                    </w:div>
                  </w:divsChild>
                </w:div>
                <w:div w:id="1788311000">
                  <w:marLeft w:val="0"/>
                  <w:marRight w:val="0"/>
                  <w:marTop w:val="0"/>
                  <w:marBottom w:val="0"/>
                  <w:divBdr>
                    <w:top w:val="none" w:sz="0" w:space="0" w:color="auto"/>
                    <w:left w:val="none" w:sz="0" w:space="0" w:color="auto"/>
                    <w:bottom w:val="none" w:sz="0" w:space="0" w:color="auto"/>
                    <w:right w:val="none" w:sz="0" w:space="0" w:color="auto"/>
                  </w:divBdr>
                  <w:divsChild>
                    <w:div w:id="604193316">
                      <w:marLeft w:val="0"/>
                      <w:marRight w:val="0"/>
                      <w:marTop w:val="0"/>
                      <w:marBottom w:val="0"/>
                      <w:divBdr>
                        <w:top w:val="none" w:sz="0" w:space="0" w:color="auto"/>
                        <w:left w:val="none" w:sz="0" w:space="0" w:color="auto"/>
                        <w:bottom w:val="none" w:sz="0" w:space="0" w:color="auto"/>
                        <w:right w:val="none" w:sz="0" w:space="0" w:color="auto"/>
                      </w:divBdr>
                    </w:div>
                  </w:divsChild>
                </w:div>
                <w:div w:id="1008562372">
                  <w:marLeft w:val="0"/>
                  <w:marRight w:val="0"/>
                  <w:marTop w:val="0"/>
                  <w:marBottom w:val="0"/>
                  <w:divBdr>
                    <w:top w:val="none" w:sz="0" w:space="0" w:color="auto"/>
                    <w:left w:val="none" w:sz="0" w:space="0" w:color="auto"/>
                    <w:bottom w:val="none" w:sz="0" w:space="0" w:color="auto"/>
                    <w:right w:val="none" w:sz="0" w:space="0" w:color="auto"/>
                  </w:divBdr>
                  <w:divsChild>
                    <w:div w:id="56437241">
                      <w:marLeft w:val="0"/>
                      <w:marRight w:val="0"/>
                      <w:marTop w:val="0"/>
                      <w:marBottom w:val="0"/>
                      <w:divBdr>
                        <w:top w:val="none" w:sz="0" w:space="0" w:color="auto"/>
                        <w:left w:val="none" w:sz="0" w:space="0" w:color="auto"/>
                        <w:bottom w:val="none" w:sz="0" w:space="0" w:color="auto"/>
                        <w:right w:val="none" w:sz="0" w:space="0" w:color="auto"/>
                      </w:divBdr>
                    </w:div>
                  </w:divsChild>
                </w:div>
                <w:div w:id="1117069960">
                  <w:marLeft w:val="0"/>
                  <w:marRight w:val="0"/>
                  <w:marTop w:val="0"/>
                  <w:marBottom w:val="0"/>
                  <w:divBdr>
                    <w:top w:val="none" w:sz="0" w:space="0" w:color="auto"/>
                    <w:left w:val="none" w:sz="0" w:space="0" w:color="auto"/>
                    <w:bottom w:val="none" w:sz="0" w:space="0" w:color="auto"/>
                    <w:right w:val="none" w:sz="0" w:space="0" w:color="auto"/>
                  </w:divBdr>
                  <w:divsChild>
                    <w:div w:id="996348494">
                      <w:marLeft w:val="0"/>
                      <w:marRight w:val="0"/>
                      <w:marTop w:val="0"/>
                      <w:marBottom w:val="0"/>
                      <w:divBdr>
                        <w:top w:val="none" w:sz="0" w:space="0" w:color="auto"/>
                        <w:left w:val="none" w:sz="0" w:space="0" w:color="auto"/>
                        <w:bottom w:val="none" w:sz="0" w:space="0" w:color="auto"/>
                        <w:right w:val="none" w:sz="0" w:space="0" w:color="auto"/>
                      </w:divBdr>
                    </w:div>
                  </w:divsChild>
                </w:div>
                <w:div w:id="166294253">
                  <w:marLeft w:val="0"/>
                  <w:marRight w:val="0"/>
                  <w:marTop w:val="0"/>
                  <w:marBottom w:val="0"/>
                  <w:divBdr>
                    <w:top w:val="none" w:sz="0" w:space="0" w:color="auto"/>
                    <w:left w:val="none" w:sz="0" w:space="0" w:color="auto"/>
                    <w:bottom w:val="none" w:sz="0" w:space="0" w:color="auto"/>
                    <w:right w:val="none" w:sz="0" w:space="0" w:color="auto"/>
                  </w:divBdr>
                  <w:divsChild>
                    <w:div w:id="1514152649">
                      <w:marLeft w:val="0"/>
                      <w:marRight w:val="0"/>
                      <w:marTop w:val="0"/>
                      <w:marBottom w:val="0"/>
                      <w:divBdr>
                        <w:top w:val="none" w:sz="0" w:space="0" w:color="auto"/>
                        <w:left w:val="none" w:sz="0" w:space="0" w:color="auto"/>
                        <w:bottom w:val="none" w:sz="0" w:space="0" w:color="auto"/>
                        <w:right w:val="none" w:sz="0" w:space="0" w:color="auto"/>
                      </w:divBdr>
                    </w:div>
                  </w:divsChild>
                </w:div>
                <w:div w:id="2056074662">
                  <w:marLeft w:val="0"/>
                  <w:marRight w:val="0"/>
                  <w:marTop w:val="0"/>
                  <w:marBottom w:val="0"/>
                  <w:divBdr>
                    <w:top w:val="none" w:sz="0" w:space="0" w:color="auto"/>
                    <w:left w:val="none" w:sz="0" w:space="0" w:color="auto"/>
                    <w:bottom w:val="none" w:sz="0" w:space="0" w:color="auto"/>
                    <w:right w:val="none" w:sz="0" w:space="0" w:color="auto"/>
                  </w:divBdr>
                  <w:divsChild>
                    <w:div w:id="630750163">
                      <w:marLeft w:val="0"/>
                      <w:marRight w:val="0"/>
                      <w:marTop w:val="0"/>
                      <w:marBottom w:val="0"/>
                      <w:divBdr>
                        <w:top w:val="none" w:sz="0" w:space="0" w:color="auto"/>
                        <w:left w:val="none" w:sz="0" w:space="0" w:color="auto"/>
                        <w:bottom w:val="none" w:sz="0" w:space="0" w:color="auto"/>
                        <w:right w:val="none" w:sz="0" w:space="0" w:color="auto"/>
                      </w:divBdr>
                    </w:div>
                  </w:divsChild>
                </w:div>
                <w:div w:id="1707368475">
                  <w:marLeft w:val="0"/>
                  <w:marRight w:val="0"/>
                  <w:marTop w:val="0"/>
                  <w:marBottom w:val="0"/>
                  <w:divBdr>
                    <w:top w:val="none" w:sz="0" w:space="0" w:color="auto"/>
                    <w:left w:val="none" w:sz="0" w:space="0" w:color="auto"/>
                    <w:bottom w:val="none" w:sz="0" w:space="0" w:color="auto"/>
                    <w:right w:val="none" w:sz="0" w:space="0" w:color="auto"/>
                  </w:divBdr>
                  <w:divsChild>
                    <w:div w:id="944577097">
                      <w:marLeft w:val="0"/>
                      <w:marRight w:val="0"/>
                      <w:marTop w:val="0"/>
                      <w:marBottom w:val="0"/>
                      <w:divBdr>
                        <w:top w:val="none" w:sz="0" w:space="0" w:color="auto"/>
                        <w:left w:val="none" w:sz="0" w:space="0" w:color="auto"/>
                        <w:bottom w:val="none" w:sz="0" w:space="0" w:color="auto"/>
                        <w:right w:val="none" w:sz="0" w:space="0" w:color="auto"/>
                      </w:divBdr>
                    </w:div>
                  </w:divsChild>
                </w:div>
                <w:div w:id="1537888143">
                  <w:marLeft w:val="0"/>
                  <w:marRight w:val="0"/>
                  <w:marTop w:val="0"/>
                  <w:marBottom w:val="0"/>
                  <w:divBdr>
                    <w:top w:val="none" w:sz="0" w:space="0" w:color="auto"/>
                    <w:left w:val="none" w:sz="0" w:space="0" w:color="auto"/>
                    <w:bottom w:val="none" w:sz="0" w:space="0" w:color="auto"/>
                    <w:right w:val="none" w:sz="0" w:space="0" w:color="auto"/>
                  </w:divBdr>
                  <w:divsChild>
                    <w:div w:id="565841203">
                      <w:marLeft w:val="0"/>
                      <w:marRight w:val="0"/>
                      <w:marTop w:val="0"/>
                      <w:marBottom w:val="0"/>
                      <w:divBdr>
                        <w:top w:val="none" w:sz="0" w:space="0" w:color="auto"/>
                        <w:left w:val="none" w:sz="0" w:space="0" w:color="auto"/>
                        <w:bottom w:val="none" w:sz="0" w:space="0" w:color="auto"/>
                        <w:right w:val="none" w:sz="0" w:space="0" w:color="auto"/>
                      </w:divBdr>
                    </w:div>
                  </w:divsChild>
                </w:div>
                <w:div w:id="605309840">
                  <w:marLeft w:val="0"/>
                  <w:marRight w:val="0"/>
                  <w:marTop w:val="0"/>
                  <w:marBottom w:val="0"/>
                  <w:divBdr>
                    <w:top w:val="none" w:sz="0" w:space="0" w:color="auto"/>
                    <w:left w:val="none" w:sz="0" w:space="0" w:color="auto"/>
                    <w:bottom w:val="none" w:sz="0" w:space="0" w:color="auto"/>
                    <w:right w:val="none" w:sz="0" w:space="0" w:color="auto"/>
                  </w:divBdr>
                  <w:divsChild>
                    <w:div w:id="1142893795">
                      <w:marLeft w:val="0"/>
                      <w:marRight w:val="0"/>
                      <w:marTop w:val="0"/>
                      <w:marBottom w:val="0"/>
                      <w:divBdr>
                        <w:top w:val="none" w:sz="0" w:space="0" w:color="auto"/>
                        <w:left w:val="none" w:sz="0" w:space="0" w:color="auto"/>
                        <w:bottom w:val="none" w:sz="0" w:space="0" w:color="auto"/>
                        <w:right w:val="none" w:sz="0" w:space="0" w:color="auto"/>
                      </w:divBdr>
                    </w:div>
                  </w:divsChild>
                </w:div>
                <w:div w:id="2132042928">
                  <w:marLeft w:val="0"/>
                  <w:marRight w:val="0"/>
                  <w:marTop w:val="0"/>
                  <w:marBottom w:val="0"/>
                  <w:divBdr>
                    <w:top w:val="none" w:sz="0" w:space="0" w:color="auto"/>
                    <w:left w:val="none" w:sz="0" w:space="0" w:color="auto"/>
                    <w:bottom w:val="none" w:sz="0" w:space="0" w:color="auto"/>
                    <w:right w:val="none" w:sz="0" w:space="0" w:color="auto"/>
                  </w:divBdr>
                  <w:divsChild>
                    <w:div w:id="466360912">
                      <w:marLeft w:val="0"/>
                      <w:marRight w:val="0"/>
                      <w:marTop w:val="0"/>
                      <w:marBottom w:val="0"/>
                      <w:divBdr>
                        <w:top w:val="none" w:sz="0" w:space="0" w:color="auto"/>
                        <w:left w:val="none" w:sz="0" w:space="0" w:color="auto"/>
                        <w:bottom w:val="none" w:sz="0" w:space="0" w:color="auto"/>
                        <w:right w:val="none" w:sz="0" w:space="0" w:color="auto"/>
                      </w:divBdr>
                    </w:div>
                  </w:divsChild>
                </w:div>
                <w:div w:id="971600122">
                  <w:marLeft w:val="0"/>
                  <w:marRight w:val="0"/>
                  <w:marTop w:val="0"/>
                  <w:marBottom w:val="0"/>
                  <w:divBdr>
                    <w:top w:val="none" w:sz="0" w:space="0" w:color="auto"/>
                    <w:left w:val="none" w:sz="0" w:space="0" w:color="auto"/>
                    <w:bottom w:val="none" w:sz="0" w:space="0" w:color="auto"/>
                    <w:right w:val="none" w:sz="0" w:space="0" w:color="auto"/>
                  </w:divBdr>
                  <w:divsChild>
                    <w:div w:id="1825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958839">
          <w:marLeft w:val="0"/>
          <w:marRight w:val="0"/>
          <w:marTop w:val="0"/>
          <w:marBottom w:val="0"/>
          <w:divBdr>
            <w:top w:val="none" w:sz="0" w:space="0" w:color="auto"/>
            <w:left w:val="none" w:sz="0" w:space="0" w:color="auto"/>
            <w:bottom w:val="none" w:sz="0" w:space="0" w:color="auto"/>
            <w:right w:val="none" w:sz="0" w:space="0" w:color="auto"/>
          </w:divBdr>
        </w:div>
        <w:div w:id="108664113">
          <w:marLeft w:val="0"/>
          <w:marRight w:val="0"/>
          <w:marTop w:val="0"/>
          <w:marBottom w:val="0"/>
          <w:divBdr>
            <w:top w:val="none" w:sz="0" w:space="0" w:color="auto"/>
            <w:left w:val="none" w:sz="0" w:space="0" w:color="auto"/>
            <w:bottom w:val="none" w:sz="0" w:space="0" w:color="auto"/>
            <w:right w:val="none" w:sz="0" w:space="0" w:color="auto"/>
          </w:divBdr>
        </w:div>
        <w:div w:id="120267420">
          <w:marLeft w:val="0"/>
          <w:marRight w:val="0"/>
          <w:marTop w:val="0"/>
          <w:marBottom w:val="0"/>
          <w:divBdr>
            <w:top w:val="none" w:sz="0" w:space="0" w:color="auto"/>
            <w:left w:val="none" w:sz="0" w:space="0" w:color="auto"/>
            <w:bottom w:val="none" w:sz="0" w:space="0" w:color="auto"/>
            <w:right w:val="none" w:sz="0" w:space="0" w:color="auto"/>
          </w:divBdr>
        </w:div>
        <w:div w:id="1230654716">
          <w:marLeft w:val="0"/>
          <w:marRight w:val="0"/>
          <w:marTop w:val="0"/>
          <w:marBottom w:val="0"/>
          <w:divBdr>
            <w:top w:val="none" w:sz="0" w:space="0" w:color="auto"/>
            <w:left w:val="none" w:sz="0" w:space="0" w:color="auto"/>
            <w:bottom w:val="none" w:sz="0" w:space="0" w:color="auto"/>
            <w:right w:val="none" w:sz="0" w:space="0" w:color="auto"/>
          </w:divBdr>
        </w:div>
        <w:div w:id="1844277599">
          <w:marLeft w:val="0"/>
          <w:marRight w:val="0"/>
          <w:marTop w:val="0"/>
          <w:marBottom w:val="0"/>
          <w:divBdr>
            <w:top w:val="none" w:sz="0" w:space="0" w:color="auto"/>
            <w:left w:val="none" w:sz="0" w:space="0" w:color="auto"/>
            <w:bottom w:val="none" w:sz="0" w:space="0" w:color="auto"/>
            <w:right w:val="none" w:sz="0" w:space="0" w:color="auto"/>
          </w:divBdr>
        </w:div>
        <w:div w:id="1633824509">
          <w:marLeft w:val="0"/>
          <w:marRight w:val="0"/>
          <w:marTop w:val="0"/>
          <w:marBottom w:val="0"/>
          <w:divBdr>
            <w:top w:val="none" w:sz="0" w:space="0" w:color="auto"/>
            <w:left w:val="none" w:sz="0" w:space="0" w:color="auto"/>
            <w:bottom w:val="none" w:sz="0" w:space="0" w:color="auto"/>
            <w:right w:val="none" w:sz="0" w:space="0" w:color="auto"/>
          </w:divBdr>
        </w:div>
        <w:div w:id="1184518012">
          <w:marLeft w:val="0"/>
          <w:marRight w:val="0"/>
          <w:marTop w:val="0"/>
          <w:marBottom w:val="0"/>
          <w:divBdr>
            <w:top w:val="none" w:sz="0" w:space="0" w:color="auto"/>
            <w:left w:val="none" w:sz="0" w:space="0" w:color="auto"/>
            <w:bottom w:val="none" w:sz="0" w:space="0" w:color="auto"/>
            <w:right w:val="none" w:sz="0" w:space="0" w:color="auto"/>
          </w:divBdr>
        </w:div>
        <w:div w:id="1984499794">
          <w:marLeft w:val="0"/>
          <w:marRight w:val="0"/>
          <w:marTop w:val="0"/>
          <w:marBottom w:val="0"/>
          <w:divBdr>
            <w:top w:val="none" w:sz="0" w:space="0" w:color="auto"/>
            <w:left w:val="none" w:sz="0" w:space="0" w:color="auto"/>
            <w:bottom w:val="none" w:sz="0" w:space="0" w:color="auto"/>
            <w:right w:val="none" w:sz="0" w:space="0" w:color="auto"/>
          </w:divBdr>
        </w:div>
      </w:divsChild>
    </w:div>
    <w:div w:id="361131012">
      <w:bodyDiv w:val="1"/>
      <w:marLeft w:val="0"/>
      <w:marRight w:val="0"/>
      <w:marTop w:val="0"/>
      <w:marBottom w:val="0"/>
      <w:divBdr>
        <w:top w:val="none" w:sz="0" w:space="0" w:color="auto"/>
        <w:left w:val="none" w:sz="0" w:space="0" w:color="auto"/>
        <w:bottom w:val="none" w:sz="0" w:space="0" w:color="auto"/>
        <w:right w:val="none" w:sz="0" w:space="0" w:color="auto"/>
      </w:divBdr>
      <w:divsChild>
        <w:div w:id="358628284">
          <w:marLeft w:val="0"/>
          <w:marRight w:val="0"/>
          <w:marTop w:val="0"/>
          <w:marBottom w:val="0"/>
          <w:divBdr>
            <w:top w:val="none" w:sz="0" w:space="0" w:color="auto"/>
            <w:left w:val="none" w:sz="0" w:space="0" w:color="auto"/>
            <w:bottom w:val="none" w:sz="0" w:space="0" w:color="auto"/>
            <w:right w:val="none" w:sz="0" w:space="0" w:color="auto"/>
          </w:divBdr>
        </w:div>
        <w:div w:id="1146316358">
          <w:marLeft w:val="0"/>
          <w:marRight w:val="0"/>
          <w:marTop w:val="0"/>
          <w:marBottom w:val="0"/>
          <w:divBdr>
            <w:top w:val="none" w:sz="0" w:space="0" w:color="auto"/>
            <w:left w:val="none" w:sz="0" w:space="0" w:color="auto"/>
            <w:bottom w:val="none" w:sz="0" w:space="0" w:color="auto"/>
            <w:right w:val="none" w:sz="0" w:space="0" w:color="auto"/>
          </w:divBdr>
        </w:div>
        <w:div w:id="2070879162">
          <w:marLeft w:val="0"/>
          <w:marRight w:val="0"/>
          <w:marTop w:val="0"/>
          <w:marBottom w:val="0"/>
          <w:divBdr>
            <w:top w:val="none" w:sz="0" w:space="0" w:color="auto"/>
            <w:left w:val="none" w:sz="0" w:space="0" w:color="auto"/>
            <w:bottom w:val="none" w:sz="0" w:space="0" w:color="auto"/>
            <w:right w:val="none" w:sz="0" w:space="0" w:color="auto"/>
          </w:divBdr>
          <w:divsChild>
            <w:div w:id="256594976">
              <w:marLeft w:val="-75"/>
              <w:marRight w:val="0"/>
              <w:marTop w:val="30"/>
              <w:marBottom w:val="30"/>
              <w:divBdr>
                <w:top w:val="none" w:sz="0" w:space="0" w:color="auto"/>
                <w:left w:val="none" w:sz="0" w:space="0" w:color="auto"/>
                <w:bottom w:val="none" w:sz="0" w:space="0" w:color="auto"/>
                <w:right w:val="none" w:sz="0" w:space="0" w:color="auto"/>
              </w:divBdr>
              <w:divsChild>
                <w:div w:id="1861314524">
                  <w:marLeft w:val="0"/>
                  <w:marRight w:val="0"/>
                  <w:marTop w:val="0"/>
                  <w:marBottom w:val="0"/>
                  <w:divBdr>
                    <w:top w:val="none" w:sz="0" w:space="0" w:color="auto"/>
                    <w:left w:val="none" w:sz="0" w:space="0" w:color="auto"/>
                    <w:bottom w:val="none" w:sz="0" w:space="0" w:color="auto"/>
                    <w:right w:val="none" w:sz="0" w:space="0" w:color="auto"/>
                  </w:divBdr>
                  <w:divsChild>
                    <w:div w:id="722024905">
                      <w:marLeft w:val="0"/>
                      <w:marRight w:val="0"/>
                      <w:marTop w:val="0"/>
                      <w:marBottom w:val="0"/>
                      <w:divBdr>
                        <w:top w:val="none" w:sz="0" w:space="0" w:color="auto"/>
                        <w:left w:val="none" w:sz="0" w:space="0" w:color="auto"/>
                        <w:bottom w:val="none" w:sz="0" w:space="0" w:color="auto"/>
                        <w:right w:val="none" w:sz="0" w:space="0" w:color="auto"/>
                      </w:divBdr>
                    </w:div>
                  </w:divsChild>
                </w:div>
                <w:div w:id="893153719">
                  <w:marLeft w:val="0"/>
                  <w:marRight w:val="0"/>
                  <w:marTop w:val="0"/>
                  <w:marBottom w:val="0"/>
                  <w:divBdr>
                    <w:top w:val="none" w:sz="0" w:space="0" w:color="auto"/>
                    <w:left w:val="none" w:sz="0" w:space="0" w:color="auto"/>
                    <w:bottom w:val="none" w:sz="0" w:space="0" w:color="auto"/>
                    <w:right w:val="none" w:sz="0" w:space="0" w:color="auto"/>
                  </w:divBdr>
                  <w:divsChild>
                    <w:div w:id="203835628">
                      <w:marLeft w:val="0"/>
                      <w:marRight w:val="0"/>
                      <w:marTop w:val="0"/>
                      <w:marBottom w:val="0"/>
                      <w:divBdr>
                        <w:top w:val="none" w:sz="0" w:space="0" w:color="auto"/>
                        <w:left w:val="none" w:sz="0" w:space="0" w:color="auto"/>
                        <w:bottom w:val="none" w:sz="0" w:space="0" w:color="auto"/>
                        <w:right w:val="none" w:sz="0" w:space="0" w:color="auto"/>
                      </w:divBdr>
                    </w:div>
                  </w:divsChild>
                </w:div>
                <w:div w:id="1898322856">
                  <w:marLeft w:val="0"/>
                  <w:marRight w:val="0"/>
                  <w:marTop w:val="0"/>
                  <w:marBottom w:val="0"/>
                  <w:divBdr>
                    <w:top w:val="none" w:sz="0" w:space="0" w:color="auto"/>
                    <w:left w:val="none" w:sz="0" w:space="0" w:color="auto"/>
                    <w:bottom w:val="none" w:sz="0" w:space="0" w:color="auto"/>
                    <w:right w:val="none" w:sz="0" w:space="0" w:color="auto"/>
                  </w:divBdr>
                  <w:divsChild>
                    <w:div w:id="797186600">
                      <w:marLeft w:val="0"/>
                      <w:marRight w:val="0"/>
                      <w:marTop w:val="0"/>
                      <w:marBottom w:val="0"/>
                      <w:divBdr>
                        <w:top w:val="none" w:sz="0" w:space="0" w:color="auto"/>
                        <w:left w:val="none" w:sz="0" w:space="0" w:color="auto"/>
                        <w:bottom w:val="none" w:sz="0" w:space="0" w:color="auto"/>
                        <w:right w:val="none" w:sz="0" w:space="0" w:color="auto"/>
                      </w:divBdr>
                    </w:div>
                  </w:divsChild>
                </w:div>
                <w:div w:id="166874297">
                  <w:marLeft w:val="0"/>
                  <w:marRight w:val="0"/>
                  <w:marTop w:val="0"/>
                  <w:marBottom w:val="0"/>
                  <w:divBdr>
                    <w:top w:val="none" w:sz="0" w:space="0" w:color="auto"/>
                    <w:left w:val="none" w:sz="0" w:space="0" w:color="auto"/>
                    <w:bottom w:val="none" w:sz="0" w:space="0" w:color="auto"/>
                    <w:right w:val="none" w:sz="0" w:space="0" w:color="auto"/>
                  </w:divBdr>
                  <w:divsChild>
                    <w:div w:id="443695602">
                      <w:marLeft w:val="0"/>
                      <w:marRight w:val="0"/>
                      <w:marTop w:val="0"/>
                      <w:marBottom w:val="0"/>
                      <w:divBdr>
                        <w:top w:val="none" w:sz="0" w:space="0" w:color="auto"/>
                        <w:left w:val="none" w:sz="0" w:space="0" w:color="auto"/>
                        <w:bottom w:val="none" w:sz="0" w:space="0" w:color="auto"/>
                        <w:right w:val="none" w:sz="0" w:space="0" w:color="auto"/>
                      </w:divBdr>
                    </w:div>
                  </w:divsChild>
                </w:div>
                <w:div w:id="839396353">
                  <w:marLeft w:val="0"/>
                  <w:marRight w:val="0"/>
                  <w:marTop w:val="0"/>
                  <w:marBottom w:val="0"/>
                  <w:divBdr>
                    <w:top w:val="none" w:sz="0" w:space="0" w:color="auto"/>
                    <w:left w:val="none" w:sz="0" w:space="0" w:color="auto"/>
                    <w:bottom w:val="none" w:sz="0" w:space="0" w:color="auto"/>
                    <w:right w:val="none" w:sz="0" w:space="0" w:color="auto"/>
                  </w:divBdr>
                  <w:divsChild>
                    <w:div w:id="20281904">
                      <w:marLeft w:val="0"/>
                      <w:marRight w:val="0"/>
                      <w:marTop w:val="0"/>
                      <w:marBottom w:val="0"/>
                      <w:divBdr>
                        <w:top w:val="none" w:sz="0" w:space="0" w:color="auto"/>
                        <w:left w:val="none" w:sz="0" w:space="0" w:color="auto"/>
                        <w:bottom w:val="none" w:sz="0" w:space="0" w:color="auto"/>
                        <w:right w:val="none" w:sz="0" w:space="0" w:color="auto"/>
                      </w:divBdr>
                    </w:div>
                  </w:divsChild>
                </w:div>
                <w:div w:id="1424909194">
                  <w:marLeft w:val="0"/>
                  <w:marRight w:val="0"/>
                  <w:marTop w:val="0"/>
                  <w:marBottom w:val="0"/>
                  <w:divBdr>
                    <w:top w:val="none" w:sz="0" w:space="0" w:color="auto"/>
                    <w:left w:val="none" w:sz="0" w:space="0" w:color="auto"/>
                    <w:bottom w:val="none" w:sz="0" w:space="0" w:color="auto"/>
                    <w:right w:val="none" w:sz="0" w:space="0" w:color="auto"/>
                  </w:divBdr>
                  <w:divsChild>
                    <w:div w:id="812868844">
                      <w:marLeft w:val="0"/>
                      <w:marRight w:val="0"/>
                      <w:marTop w:val="0"/>
                      <w:marBottom w:val="0"/>
                      <w:divBdr>
                        <w:top w:val="none" w:sz="0" w:space="0" w:color="auto"/>
                        <w:left w:val="none" w:sz="0" w:space="0" w:color="auto"/>
                        <w:bottom w:val="none" w:sz="0" w:space="0" w:color="auto"/>
                        <w:right w:val="none" w:sz="0" w:space="0" w:color="auto"/>
                      </w:divBdr>
                    </w:div>
                  </w:divsChild>
                </w:div>
                <w:div w:id="1545211498">
                  <w:marLeft w:val="0"/>
                  <w:marRight w:val="0"/>
                  <w:marTop w:val="0"/>
                  <w:marBottom w:val="0"/>
                  <w:divBdr>
                    <w:top w:val="none" w:sz="0" w:space="0" w:color="auto"/>
                    <w:left w:val="none" w:sz="0" w:space="0" w:color="auto"/>
                    <w:bottom w:val="none" w:sz="0" w:space="0" w:color="auto"/>
                    <w:right w:val="none" w:sz="0" w:space="0" w:color="auto"/>
                  </w:divBdr>
                  <w:divsChild>
                    <w:div w:id="990983267">
                      <w:marLeft w:val="0"/>
                      <w:marRight w:val="0"/>
                      <w:marTop w:val="0"/>
                      <w:marBottom w:val="0"/>
                      <w:divBdr>
                        <w:top w:val="none" w:sz="0" w:space="0" w:color="auto"/>
                        <w:left w:val="none" w:sz="0" w:space="0" w:color="auto"/>
                        <w:bottom w:val="none" w:sz="0" w:space="0" w:color="auto"/>
                        <w:right w:val="none" w:sz="0" w:space="0" w:color="auto"/>
                      </w:divBdr>
                    </w:div>
                  </w:divsChild>
                </w:div>
                <w:div w:id="1632860085">
                  <w:marLeft w:val="0"/>
                  <w:marRight w:val="0"/>
                  <w:marTop w:val="0"/>
                  <w:marBottom w:val="0"/>
                  <w:divBdr>
                    <w:top w:val="none" w:sz="0" w:space="0" w:color="auto"/>
                    <w:left w:val="none" w:sz="0" w:space="0" w:color="auto"/>
                    <w:bottom w:val="none" w:sz="0" w:space="0" w:color="auto"/>
                    <w:right w:val="none" w:sz="0" w:space="0" w:color="auto"/>
                  </w:divBdr>
                  <w:divsChild>
                    <w:div w:id="171342265">
                      <w:marLeft w:val="0"/>
                      <w:marRight w:val="0"/>
                      <w:marTop w:val="0"/>
                      <w:marBottom w:val="0"/>
                      <w:divBdr>
                        <w:top w:val="none" w:sz="0" w:space="0" w:color="auto"/>
                        <w:left w:val="none" w:sz="0" w:space="0" w:color="auto"/>
                        <w:bottom w:val="none" w:sz="0" w:space="0" w:color="auto"/>
                        <w:right w:val="none" w:sz="0" w:space="0" w:color="auto"/>
                      </w:divBdr>
                    </w:div>
                  </w:divsChild>
                </w:div>
                <w:div w:id="1150832487">
                  <w:marLeft w:val="0"/>
                  <w:marRight w:val="0"/>
                  <w:marTop w:val="0"/>
                  <w:marBottom w:val="0"/>
                  <w:divBdr>
                    <w:top w:val="none" w:sz="0" w:space="0" w:color="auto"/>
                    <w:left w:val="none" w:sz="0" w:space="0" w:color="auto"/>
                    <w:bottom w:val="none" w:sz="0" w:space="0" w:color="auto"/>
                    <w:right w:val="none" w:sz="0" w:space="0" w:color="auto"/>
                  </w:divBdr>
                  <w:divsChild>
                    <w:div w:id="307783729">
                      <w:marLeft w:val="0"/>
                      <w:marRight w:val="0"/>
                      <w:marTop w:val="0"/>
                      <w:marBottom w:val="0"/>
                      <w:divBdr>
                        <w:top w:val="none" w:sz="0" w:space="0" w:color="auto"/>
                        <w:left w:val="none" w:sz="0" w:space="0" w:color="auto"/>
                        <w:bottom w:val="none" w:sz="0" w:space="0" w:color="auto"/>
                        <w:right w:val="none" w:sz="0" w:space="0" w:color="auto"/>
                      </w:divBdr>
                    </w:div>
                  </w:divsChild>
                </w:div>
                <w:div w:id="608778711">
                  <w:marLeft w:val="0"/>
                  <w:marRight w:val="0"/>
                  <w:marTop w:val="0"/>
                  <w:marBottom w:val="0"/>
                  <w:divBdr>
                    <w:top w:val="none" w:sz="0" w:space="0" w:color="auto"/>
                    <w:left w:val="none" w:sz="0" w:space="0" w:color="auto"/>
                    <w:bottom w:val="none" w:sz="0" w:space="0" w:color="auto"/>
                    <w:right w:val="none" w:sz="0" w:space="0" w:color="auto"/>
                  </w:divBdr>
                  <w:divsChild>
                    <w:div w:id="1375546555">
                      <w:marLeft w:val="0"/>
                      <w:marRight w:val="0"/>
                      <w:marTop w:val="0"/>
                      <w:marBottom w:val="0"/>
                      <w:divBdr>
                        <w:top w:val="none" w:sz="0" w:space="0" w:color="auto"/>
                        <w:left w:val="none" w:sz="0" w:space="0" w:color="auto"/>
                        <w:bottom w:val="none" w:sz="0" w:space="0" w:color="auto"/>
                        <w:right w:val="none" w:sz="0" w:space="0" w:color="auto"/>
                      </w:divBdr>
                    </w:div>
                  </w:divsChild>
                </w:div>
                <w:div w:id="773283763">
                  <w:marLeft w:val="0"/>
                  <w:marRight w:val="0"/>
                  <w:marTop w:val="0"/>
                  <w:marBottom w:val="0"/>
                  <w:divBdr>
                    <w:top w:val="none" w:sz="0" w:space="0" w:color="auto"/>
                    <w:left w:val="none" w:sz="0" w:space="0" w:color="auto"/>
                    <w:bottom w:val="none" w:sz="0" w:space="0" w:color="auto"/>
                    <w:right w:val="none" w:sz="0" w:space="0" w:color="auto"/>
                  </w:divBdr>
                  <w:divsChild>
                    <w:div w:id="246695732">
                      <w:marLeft w:val="0"/>
                      <w:marRight w:val="0"/>
                      <w:marTop w:val="0"/>
                      <w:marBottom w:val="0"/>
                      <w:divBdr>
                        <w:top w:val="none" w:sz="0" w:space="0" w:color="auto"/>
                        <w:left w:val="none" w:sz="0" w:space="0" w:color="auto"/>
                        <w:bottom w:val="none" w:sz="0" w:space="0" w:color="auto"/>
                        <w:right w:val="none" w:sz="0" w:space="0" w:color="auto"/>
                      </w:divBdr>
                    </w:div>
                  </w:divsChild>
                </w:div>
                <w:div w:id="670522621">
                  <w:marLeft w:val="0"/>
                  <w:marRight w:val="0"/>
                  <w:marTop w:val="0"/>
                  <w:marBottom w:val="0"/>
                  <w:divBdr>
                    <w:top w:val="none" w:sz="0" w:space="0" w:color="auto"/>
                    <w:left w:val="none" w:sz="0" w:space="0" w:color="auto"/>
                    <w:bottom w:val="none" w:sz="0" w:space="0" w:color="auto"/>
                    <w:right w:val="none" w:sz="0" w:space="0" w:color="auto"/>
                  </w:divBdr>
                  <w:divsChild>
                    <w:div w:id="33776548">
                      <w:marLeft w:val="0"/>
                      <w:marRight w:val="0"/>
                      <w:marTop w:val="0"/>
                      <w:marBottom w:val="0"/>
                      <w:divBdr>
                        <w:top w:val="none" w:sz="0" w:space="0" w:color="auto"/>
                        <w:left w:val="none" w:sz="0" w:space="0" w:color="auto"/>
                        <w:bottom w:val="none" w:sz="0" w:space="0" w:color="auto"/>
                        <w:right w:val="none" w:sz="0" w:space="0" w:color="auto"/>
                      </w:divBdr>
                    </w:div>
                  </w:divsChild>
                </w:div>
                <w:div w:id="1822379098">
                  <w:marLeft w:val="0"/>
                  <w:marRight w:val="0"/>
                  <w:marTop w:val="0"/>
                  <w:marBottom w:val="0"/>
                  <w:divBdr>
                    <w:top w:val="none" w:sz="0" w:space="0" w:color="auto"/>
                    <w:left w:val="none" w:sz="0" w:space="0" w:color="auto"/>
                    <w:bottom w:val="none" w:sz="0" w:space="0" w:color="auto"/>
                    <w:right w:val="none" w:sz="0" w:space="0" w:color="auto"/>
                  </w:divBdr>
                  <w:divsChild>
                    <w:div w:id="2099984290">
                      <w:marLeft w:val="0"/>
                      <w:marRight w:val="0"/>
                      <w:marTop w:val="0"/>
                      <w:marBottom w:val="0"/>
                      <w:divBdr>
                        <w:top w:val="none" w:sz="0" w:space="0" w:color="auto"/>
                        <w:left w:val="none" w:sz="0" w:space="0" w:color="auto"/>
                        <w:bottom w:val="none" w:sz="0" w:space="0" w:color="auto"/>
                        <w:right w:val="none" w:sz="0" w:space="0" w:color="auto"/>
                      </w:divBdr>
                    </w:div>
                  </w:divsChild>
                </w:div>
                <w:div w:id="349180752">
                  <w:marLeft w:val="0"/>
                  <w:marRight w:val="0"/>
                  <w:marTop w:val="0"/>
                  <w:marBottom w:val="0"/>
                  <w:divBdr>
                    <w:top w:val="none" w:sz="0" w:space="0" w:color="auto"/>
                    <w:left w:val="none" w:sz="0" w:space="0" w:color="auto"/>
                    <w:bottom w:val="none" w:sz="0" w:space="0" w:color="auto"/>
                    <w:right w:val="none" w:sz="0" w:space="0" w:color="auto"/>
                  </w:divBdr>
                  <w:divsChild>
                    <w:div w:id="674302146">
                      <w:marLeft w:val="0"/>
                      <w:marRight w:val="0"/>
                      <w:marTop w:val="0"/>
                      <w:marBottom w:val="0"/>
                      <w:divBdr>
                        <w:top w:val="none" w:sz="0" w:space="0" w:color="auto"/>
                        <w:left w:val="none" w:sz="0" w:space="0" w:color="auto"/>
                        <w:bottom w:val="none" w:sz="0" w:space="0" w:color="auto"/>
                        <w:right w:val="none" w:sz="0" w:space="0" w:color="auto"/>
                      </w:divBdr>
                    </w:div>
                  </w:divsChild>
                </w:div>
                <w:div w:id="28724899">
                  <w:marLeft w:val="0"/>
                  <w:marRight w:val="0"/>
                  <w:marTop w:val="0"/>
                  <w:marBottom w:val="0"/>
                  <w:divBdr>
                    <w:top w:val="none" w:sz="0" w:space="0" w:color="auto"/>
                    <w:left w:val="none" w:sz="0" w:space="0" w:color="auto"/>
                    <w:bottom w:val="none" w:sz="0" w:space="0" w:color="auto"/>
                    <w:right w:val="none" w:sz="0" w:space="0" w:color="auto"/>
                  </w:divBdr>
                  <w:divsChild>
                    <w:div w:id="1700542021">
                      <w:marLeft w:val="0"/>
                      <w:marRight w:val="0"/>
                      <w:marTop w:val="0"/>
                      <w:marBottom w:val="0"/>
                      <w:divBdr>
                        <w:top w:val="none" w:sz="0" w:space="0" w:color="auto"/>
                        <w:left w:val="none" w:sz="0" w:space="0" w:color="auto"/>
                        <w:bottom w:val="none" w:sz="0" w:space="0" w:color="auto"/>
                        <w:right w:val="none" w:sz="0" w:space="0" w:color="auto"/>
                      </w:divBdr>
                    </w:div>
                  </w:divsChild>
                </w:div>
                <w:div w:id="1652834130">
                  <w:marLeft w:val="0"/>
                  <w:marRight w:val="0"/>
                  <w:marTop w:val="0"/>
                  <w:marBottom w:val="0"/>
                  <w:divBdr>
                    <w:top w:val="none" w:sz="0" w:space="0" w:color="auto"/>
                    <w:left w:val="none" w:sz="0" w:space="0" w:color="auto"/>
                    <w:bottom w:val="none" w:sz="0" w:space="0" w:color="auto"/>
                    <w:right w:val="none" w:sz="0" w:space="0" w:color="auto"/>
                  </w:divBdr>
                  <w:divsChild>
                    <w:div w:id="164110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884344">
          <w:marLeft w:val="0"/>
          <w:marRight w:val="0"/>
          <w:marTop w:val="0"/>
          <w:marBottom w:val="0"/>
          <w:divBdr>
            <w:top w:val="none" w:sz="0" w:space="0" w:color="auto"/>
            <w:left w:val="none" w:sz="0" w:space="0" w:color="auto"/>
            <w:bottom w:val="none" w:sz="0" w:space="0" w:color="auto"/>
            <w:right w:val="none" w:sz="0" w:space="0" w:color="auto"/>
          </w:divBdr>
        </w:div>
        <w:div w:id="189684384">
          <w:marLeft w:val="0"/>
          <w:marRight w:val="0"/>
          <w:marTop w:val="0"/>
          <w:marBottom w:val="0"/>
          <w:divBdr>
            <w:top w:val="none" w:sz="0" w:space="0" w:color="auto"/>
            <w:left w:val="none" w:sz="0" w:space="0" w:color="auto"/>
            <w:bottom w:val="none" w:sz="0" w:space="0" w:color="auto"/>
            <w:right w:val="none" w:sz="0" w:space="0" w:color="auto"/>
          </w:divBdr>
          <w:divsChild>
            <w:div w:id="322437734">
              <w:marLeft w:val="-75"/>
              <w:marRight w:val="0"/>
              <w:marTop w:val="30"/>
              <w:marBottom w:val="30"/>
              <w:divBdr>
                <w:top w:val="none" w:sz="0" w:space="0" w:color="auto"/>
                <w:left w:val="none" w:sz="0" w:space="0" w:color="auto"/>
                <w:bottom w:val="none" w:sz="0" w:space="0" w:color="auto"/>
                <w:right w:val="none" w:sz="0" w:space="0" w:color="auto"/>
              </w:divBdr>
              <w:divsChild>
                <w:div w:id="1071929313">
                  <w:marLeft w:val="0"/>
                  <w:marRight w:val="0"/>
                  <w:marTop w:val="0"/>
                  <w:marBottom w:val="0"/>
                  <w:divBdr>
                    <w:top w:val="none" w:sz="0" w:space="0" w:color="auto"/>
                    <w:left w:val="none" w:sz="0" w:space="0" w:color="auto"/>
                    <w:bottom w:val="none" w:sz="0" w:space="0" w:color="auto"/>
                    <w:right w:val="none" w:sz="0" w:space="0" w:color="auto"/>
                  </w:divBdr>
                  <w:divsChild>
                    <w:div w:id="333383551">
                      <w:marLeft w:val="0"/>
                      <w:marRight w:val="0"/>
                      <w:marTop w:val="0"/>
                      <w:marBottom w:val="0"/>
                      <w:divBdr>
                        <w:top w:val="none" w:sz="0" w:space="0" w:color="auto"/>
                        <w:left w:val="none" w:sz="0" w:space="0" w:color="auto"/>
                        <w:bottom w:val="none" w:sz="0" w:space="0" w:color="auto"/>
                        <w:right w:val="none" w:sz="0" w:space="0" w:color="auto"/>
                      </w:divBdr>
                    </w:div>
                    <w:div w:id="561798402">
                      <w:marLeft w:val="0"/>
                      <w:marRight w:val="0"/>
                      <w:marTop w:val="0"/>
                      <w:marBottom w:val="0"/>
                      <w:divBdr>
                        <w:top w:val="none" w:sz="0" w:space="0" w:color="auto"/>
                        <w:left w:val="none" w:sz="0" w:space="0" w:color="auto"/>
                        <w:bottom w:val="none" w:sz="0" w:space="0" w:color="auto"/>
                        <w:right w:val="none" w:sz="0" w:space="0" w:color="auto"/>
                      </w:divBdr>
                    </w:div>
                  </w:divsChild>
                </w:div>
                <w:div w:id="1334838193">
                  <w:marLeft w:val="0"/>
                  <w:marRight w:val="0"/>
                  <w:marTop w:val="0"/>
                  <w:marBottom w:val="0"/>
                  <w:divBdr>
                    <w:top w:val="none" w:sz="0" w:space="0" w:color="auto"/>
                    <w:left w:val="none" w:sz="0" w:space="0" w:color="auto"/>
                    <w:bottom w:val="none" w:sz="0" w:space="0" w:color="auto"/>
                    <w:right w:val="none" w:sz="0" w:space="0" w:color="auto"/>
                  </w:divBdr>
                  <w:divsChild>
                    <w:div w:id="1729575388">
                      <w:marLeft w:val="0"/>
                      <w:marRight w:val="0"/>
                      <w:marTop w:val="0"/>
                      <w:marBottom w:val="0"/>
                      <w:divBdr>
                        <w:top w:val="none" w:sz="0" w:space="0" w:color="auto"/>
                        <w:left w:val="none" w:sz="0" w:space="0" w:color="auto"/>
                        <w:bottom w:val="none" w:sz="0" w:space="0" w:color="auto"/>
                        <w:right w:val="none" w:sz="0" w:space="0" w:color="auto"/>
                      </w:divBdr>
                    </w:div>
                  </w:divsChild>
                </w:div>
                <w:div w:id="53624180">
                  <w:marLeft w:val="0"/>
                  <w:marRight w:val="0"/>
                  <w:marTop w:val="0"/>
                  <w:marBottom w:val="0"/>
                  <w:divBdr>
                    <w:top w:val="none" w:sz="0" w:space="0" w:color="auto"/>
                    <w:left w:val="none" w:sz="0" w:space="0" w:color="auto"/>
                    <w:bottom w:val="none" w:sz="0" w:space="0" w:color="auto"/>
                    <w:right w:val="none" w:sz="0" w:space="0" w:color="auto"/>
                  </w:divBdr>
                  <w:divsChild>
                    <w:div w:id="948313183">
                      <w:marLeft w:val="0"/>
                      <w:marRight w:val="0"/>
                      <w:marTop w:val="0"/>
                      <w:marBottom w:val="0"/>
                      <w:divBdr>
                        <w:top w:val="none" w:sz="0" w:space="0" w:color="auto"/>
                        <w:left w:val="none" w:sz="0" w:space="0" w:color="auto"/>
                        <w:bottom w:val="none" w:sz="0" w:space="0" w:color="auto"/>
                        <w:right w:val="none" w:sz="0" w:space="0" w:color="auto"/>
                      </w:divBdr>
                    </w:div>
                  </w:divsChild>
                </w:div>
                <w:div w:id="1211843582">
                  <w:marLeft w:val="0"/>
                  <w:marRight w:val="0"/>
                  <w:marTop w:val="0"/>
                  <w:marBottom w:val="0"/>
                  <w:divBdr>
                    <w:top w:val="none" w:sz="0" w:space="0" w:color="auto"/>
                    <w:left w:val="none" w:sz="0" w:space="0" w:color="auto"/>
                    <w:bottom w:val="none" w:sz="0" w:space="0" w:color="auto"/>
                    <w:right w:val="none" w:sz="0" w:space="0" w:color="auto"/>
                  </w:divBdr>
                  <w:divsChild>
                    <w:div w:id="1671371860">
                      <w:marLeft w:val="0"/>
                      <w:marRight w:val="0"/>
                      <w:marTop w:val="0"/>
                      <w:marBottom w:val="0"/>
                      <w:divBdr>
                        <w:top w:val="none" w:sz="0" w:space="0" w:color="auto"/>
                        <w:left w:val="none" w:sz="0" w:space="0" w:color="auto"/>
                        <w:bottom w:val="none" w:sz="0" w:space="0" w:color="auto"/>
                        <w:right w:val="none" w:sz="0" w:space="0" w:color="auto"/>
                      </w:divBdr>
                    </w:div>
                  </w:divsChild>
                </w:div>
                <w:div w:id="2083142178">
                  <w:marLeft w:val="0"/>
                  <w:marRight w:val="0"/>
                  <w:marTop w:val="0"/>
                  <w:marBottom w:val="0"/>
                  <w:divBdr>
                    <w:top w:val="none" w:sz="0" w:space="0" w:color="auto"/>
                    <w:left w:val="none" w:sz="0" w:space="0" w:color="auto"/>
                    <w:bottom w:val="none" w:sz="0" w:space="0" w:color="auto"/>
                    <w:right w:val="none" w:sz="0" w:space="0" w:color="auto"/>
                  </w:divBdr>
                  <w:divsChild>
                    <w:div w:id="204223782">
                      <w:marLeft w:val="0"/>
                      <w:marRight w:val="0"/>
                      <w:marTop w:val="0"/>
                      <w:marBottom w:val="0"/>
                      <w:divBdr>
                        <w:top w:val="none" w:sz="0" w:space="0" w:color="auto"/>
                        <w:left w:val="none" w:sz="0" w:space="0" w:color="auto"/>
                        <w:bottom w:val="none" w:sz="0" w:space="0" w:color="auto"/>
                        <w:right w:val="none" w:sz="0" w:space="0" w:color="auto"/>
                      </w:divBdr>
                    </w:div>
                  </w:divsChild>
                </w:div>
                <w:div w:id="1908567181">
                  <w:marLeft w:val="0"/>
                  <w:marRight w:val="0"/>
                  <w:marTop w:val="0"/>
                  <w:marBottom w:val="0"/>
                  <w:divBdr>
                    <w:top w:val="none" w:sz="0" w:space="0" w:color="auto"/>
                    <w:left w:val="none" w:sz="0" w:space="0" w:color="auto"/>
                    <w:bottom w:val="none" w:sz="0" w:space="0" w:color="auto"/>
                    <w:right w:val="none" w:sz="0" w:space="0" w:color="auto"/>
                  </w:divBdr>
                  <w:divsChild>
                    <w:div w:id="204409046">
                      <w:marLeft w:val="0"/>
                      <w:marRight w:val="0"/>
                      <w:marTop w:val="0"/>
                      <w:marBottom w:val="0"/>
                      <w:divBdr>
                        <w:top w:val="none" w:sz="0" w:space="0" w:color="auto"/>
                        <w:left w:val="none" w:sz="0" w:space="0" w:color="auto"/>
                        <w:bottom w:val="none" w:sz="0" w:space="0" w:color="auto"/>
                        <w:right w:val="none" w:sz="0" w:space="0" w:color="auto"/>
                      </w:divBdr>
                    </w:div>
                  </w:divsChild>
                </w:div>
                <w:div w:id="1872917179">
                  <w:marLeft w:val="0"/>
                  <w:marRight w:val="0"/>
                  <w:marTop w:val="0"/>
                  <w:marBottom w:val="0"/>
                  <w:divBdr>
                    <w:top w:val="none" w:sz="0" w:space="0" w:color="auto"/>
                    <w:left w:val="none" w:sz="0" w:space="0" w:color="auto"/>
                    <w:bottom w:val="none" w:sz="0" w:space="0" w:color="auto"/>
                    <w:right w:val="none" w:sz="0" w:space="0" w:color="auto"/>
                  </w:divBdr>
                  <w:divsChild>
                    <w:div w:id="72624488">
                      <w:marLeft w:val="0"/>
                      <w:marRight w:val="0"/>
                      <w:marTop w:val="0"/>
                      <w:marBottom w:val="0"/>
                      <w:divBdr>
                        <w:top w:val="none" w:sz="0" w:space="0" w:color="auto"/>
                        <w:left w:val="none" w:sz="0" w:space="0" w:color="auto"/>
                        <w:bottom w:val="none" w:sz="0" w:space="0" w:color="auto"/>
                        <w:right w:val="none" w:sz="0" w:space="0" w:color="auto"/>
                      </w:divBdr>
                    </w:div>
                    <w:div w:id="1159617211">
                      <w:marLeft w:val="0"/>
                      <w:marRight w:val="0"/>
                      <w:marTop w:val="0"/>
                      <w:marBottom w:val="0"/>
                      <w:divBdr>
                        <w:top w:val="none" w:sz="0" w:space="0" w:color="auto"/>
                        <w:left w:val="none" w:sz="0" w:space="0" w:color="auto"/>
                        <w:bottom w:val="none" w:sz="0" w:space="0" w:color="auto"/>
                        <w:right w:val="none" w:sz="0" w:space="0" w:color="auto"/>
                      </w:divBdr>
                    </w:div>
                    <w:div w:id="2033652928">
                      <w:marLeft w:val="0"/>
                      <w:marRight w:val="0"/>
                      <w:marTop w:val="0"/>
                      <w:marBottom w:val="0"/>
                      <w:divBdr>
                        <w:top w:val="none" w:sz="0" w:space="0" w:color="auto"/>
                        <w:left w:val="none" w:sz="0" w:space="0" w:color="auto"/>
                        <w:bottom w:val="none" w:sz="0" w:space="0" w:color="auto"/>
                        <w:right w:val="none" w:sz="0" w:space="0" w:color="auto"/>
                      </w:divBdr>
                    </w:div>
                    <w:div w:id="2051177385">
                      <w:marLeft w:val="0"/>
                      <w:marRight w:val="0"/>
                      <w:marTop w:val="0"/>
                      <w:marBottom w:val="0"/>
                      <w:divBdr>
                        <w:top w:val="none" w:sz="0" w:space="0" w:color="auto"/>
                        <w:left w:val="none" w:sz="0" w:space="0" w:color="auto"/>
                        <w:bottom w:val="none" w:sz="0" w:space="0" w:color="auto"/>
                        <w:right w:val="none" w:sz="0" w:space="0" w:color="auto"/>
                      </w:divBdr>
                    </w:div>
                    <w:div w:id="1272130685">
                      <w:marLeft w:val="0"/>
                      <w:marRight w:val="0"/>
                      <w:marTop w:val="0"/>
                      <w:marBottom w:val="0"/>
                      <w:divBdr>
                        <w:top w:val="none" w:sz="0" w:space="0" w:color="auto"/>
                        <w:left w:val="none" w:sz="0" w:space="0" w:color="auto"/>
                        <w:bottom w:val="none" w:sz="0" w:space="0" w:color="auto"/>
                        <w:right w:val="none" w:sz="0" w:space="0" w:color="auto"/>
                      </w:divBdr>
                    </w:div>
                    <w:div w:id="799421106">
                      <w:marLeft w:val="0"/>
                      <w:marRight w:val="0"/>
                      <w:marTop w:val="0"/>
                      <w:marBottom w:val="0"/>
                      <w:divBdr>
                        <w:top w:val="none" w:sz="0" w:space="0" w:color="auto"/>
                        <w:left w:val="none" w:sz="0" w:space="0" w:color="auto"/>
                        <w:bottom w:val="none" w:sz="0" w:space="0" w:color="auto"/>
                        <w:right w:val="none" w:sz="0" w:space="0" w:color="auto"/>
                      </w:divBdr>
                    </w:div>
                    <w:div w:id="1658651918">
                      <w:marLeft w:val="0"/>
                      <w:marRight w:val="0"/>
                      <w:marTop w:val="0"/>
                      <w:marBottom w:val="0"/>
                      <w:divBdr>
                        <w:top w:val="none" w:sz="0" w:space="0" w:color="auto"/>
                        <w:left w:val="none" w:sz="0" w:space="0" w:color="auto"/>
                        <w:bottom w:val="none" w:sz="0" w:space="0" w:color="auto"/>
                        <w:right w:val="none" w:sz="0" w:space="0" w:color="auto"/>
                      </w:divBdr>
                    </w:div>
                  </w:divsChild>
                </w:div>
                <w:div w:id="2023118092">
                  <w:marLeft w:val="0"/>
                  <w:marRight w:val="0"/>
                  <w:marTop w:val="0"/>
                  <w:marBottom w:val="0"/>
                  <w:divBdr>
                    <w:top w:val="none" w:sz="0" w:space="0" w:color="auto"/>
                    <w:left w:val="none" w:sz="0" w:space="0" w:color="auto"/>
                    <w:bottom w:val="none" w:sz="0" w:space="0" w:color="auto"/>
                    <w:right w:val="none" w:sz="0" w:space="0" w:color="auto"/>
                  </w:divBdr>
                  <w:divsChild>
                    <w:div w:id="1818448992">
                      <w:marLeft w:val="0"/>
                      <w:marRight w:val="0"/>
                      <w:marTop w:val="0"/>
                      <w:marBottom w:val="0"/>
                      <w:divBdr>
                        <w:top w:val="none" w:sz="0" w:space="0" w:color="auto"/>
                        <w:left w:val="none" w:sz="0" w:space="0" w:color="auto"/>
                        <w:bottom w:val="none" w:sz="0" w:space="0" w:color="auto"/>
                        <w:right w:val="none" w:sz="0" w:space="0" w:color="auto"/>
                      </w:divBdr>
                    </w:div>
                  </w:divsChild>
                </w:div>
                <w:div w:id="1806196696">
                  <w:marLeft w:val="0"/>
                  <w:marRight w:val="0"/>
                  <w:marTop w:val="0"/>
                  <w:marBottom w:val="0"/>
                  <w:divBdr>
                    <w:top w:val="none" w:sz="0" w:space="0" w:color="auto"/>
                    <w:left w:val="none" w:sz="0" w:space="0" w:color="auto"/>
                    <w:bottom w:val="none" w:sz="0" w:space="0" w:color="auto"/>
                    <w:right w:val="none" w:sz="0" w:space="0" w:color="auto"/>
                  </w:divBdr>
                  <w:divsChild>
                    <w:div w:id="1015572086">
                      <w:marLeft w:val="0"/>
                      <w:marRight w:val="0"/>
                      <w:marTop w:val="0"/>
                      <w:marBottom w:val="0"/>
                      <w:divBdr>
                        <w:top w:val="none" w:sz="0" w:space="0" w:color="auto"/>
                        <w:left w:val="none" w:sz="0" w:space="0" w:color="auto"/>
                        <w:bottom w:val="none" w:sz="0" w:space="0" w:color="auto"/>
                        <w:right w:val="none" w:sz="0" w:space="0" w:color="auto"/>
                      </w:divBdr>
                    </w:div>
                  </w:divsChild>
                </w:div>
                <w:div w:id="1175532271">
                  <w:marLeft w:val="0"/>
                  <w:marRight w:val="0"/>
                  <w:marTop w:val="0"/>
                  <w:marBottom w:val="0"/>
                  <w:divBdr>
                    <w:top w:val="none" w:sz="0" w:space="0" w:color="auto"/>
                    <w:left w:val="none" w:sz="0" w:space="0" w:color="auto"/>
                    <w:bottom w:val="none" w:sz="0" w:space="0" w:color="auto"/>
                    <w:right w:val="none" w:sz="0" w:space="0" w:color="auto"/>
                  </w:divBdr>
                  <w:divsChild>
                    <w:div w:id="1014572997">
                      <w:marLeft w:val="0"/>
                      <w:marRight w:val="0"/>
                      <w:marTop w:val="0"/>
                      <w:marBottom w:val="0"/>
                      <w:divBdr>
                        <w:top w:val="none" w:sz="0" w:space="0" w:color="auto"/>
                        <w:left w:val="none" w:sz="0" w:space="0" w:color="auto"/>
                        <w:bottom w:val="none" w:sz="0" w:space="0" w:color="auto"/>
                        <w:right w:val="none" w:sz="0" w:space="0" w:color="auto"/>
                      </w:divBdr>
                    </w:div>
                  </w:divsChild>
                </w:div>
                <w:div w:id="2099594246">
                  <w:marLeft w:val="0"/>
                  <w:marRight w:val="0"/>
                  <w:marTop w:val="0"/>
                  <w:marBottom w:val="0"/>
                  <w:divBdr>
                    <w:top w:val="none" w:sz="0" w:space="0" w:color="auto"/>
                    <w:left w:val="none" w:sz="0" w:space="0" w:color="auto"/>
                    <w:bottom w:val="none" w:sz="0" w:space="0" w:color="auto"/>
                    <w:right w:val="none" w:sz="0" w:space="0" w:color="auto"/>
                  </w:divBdr>
                  <w:divsChild>
                    <w:div w:id="473571015">
                      <w:marLeft w:val="0"/>
                      <w:marRight w:val="0"/>
                      <w:marTop w:val="0"/>
                      <w:marBottom w:val="0"/>
                      <w:divBdr>
                        <w:top w:val="none" w:sz="0" w:space="0" w:color="auto"/>
                        <w:left w:val="none" w:sz="0" w:space="0" w:color="auto"/>
                        <w:bottom w:val="none" w:sz="0" w:space="0" w:color="auto"/>
                        <w:right w:val="none" w:sz="0" w:space="0" w:color="auto"/>
                      </w:divBdr>
                    </w:div>
                    <w:div w:id="1015572403">
                      <w:marLeft w:val="0"/>
                      <w:marRight w:val="0"/>
                      <w:marTop w:val="0"/>
                      <w:marBottom w:val="0"/>
                      <w:divBdr>
                        <w:top w:val="none" w:sz="0" w:space="0" w:color="auto"/>
                        <w:left w:val="none" w:sz="0" w:space="0" w:color="auto"/>
                        <w:bottom w:val="none" w:sz="0" w:space="0" w:color="auto"/>
                        <w:right w:val="none" w:sz="0" w:space="0" w:color="auto"/>
                      </w:divBdr>
                    </w:div>
                    <w:div w:id="1989893997">
                      <w:marLeft w:val="0"/>
                      <w:marRight w:val="0"/>
                      <w:marTop w:val="0"/>
                      <w:marBottom w:val="0"/>
                      <w:divBdr>
                        <w:top w:val="none" w:sz="0" w:space="0" w:color="auto"/>
                        <w:left w:val="none" w:sz="0" w:space="0" w:color="auto"/>
                        <w:bottom w:val="none" w:sz="0" w:space="0" w:color="auto"/>
                        <w:right w:val="none" w:sz="0" w:space="0" w:color="auto"/>
                      </w:divBdr>
                    </w:div>
                    <w:div w:id="6250426">
                      <w:marLeft w:val="0"/>
                      <w:marRight w:val="0"/>
                      <w:marTop w:val="0"/>
                      <w:marBottom w:val="0"/>
                      <w:divBdr>
                        <w:top w:val="none" w:sz="0" w:space="0" w:color="auto"/>
                        <w:left w:val="none" w:sz="0" w:space="0" w:color="auto"/>
                        <w:bottom w:val="none" w:sz="0" w:space="0" w:color="auto"/>
                        <w:right w:val="none" w:sz="0" w:space="0" w:color="auto"/>
                      </w:divBdr>
                    </w:div>
                    <w:div w:id="396902227">
                      <w:marLeft w:val="0"/>
                      <w:marRight w:val="0"/>
                      <w:marTop w:val="0"/>
                      <w:marBottom w:val="0"/>
                      <w:divBdr>
                        <w:top w:val="none" w:sz="0" w:space="0" w:color="auto"/>
                        <w:left w:val="none" w:sz="0" w:space="0" w:color="auto"/>
                        <w:bottom w:val="none" w:sz="0" w:space="0" w:color="auto"/>
                        <w:right w:val="none" w:sz="0" w:space="0" w:color="auto"/>
                      </w:divBdr>
                    </w:div>
                  </w:divsChild>
                </w:div>
                <w:div w:id="127209975">
                  <w:marLeft w:val="0"/>
                  <w:marRight w:val="0"/>
                  <w:marTop w:val="0"/>
                  <w:marBottom w:val="0"/>
                  <w:divBdr>
                    <w:top w:val="none" w:sz="0" w:space="0" w:color="auto"/>
                    <w:left w:val="none" w:sz="0" w:space="0" w:color="auto"/>
                    <w:bottom w:val="none" w:sz="0" w:space="0" w:color="auto"/>
                    <w:right w:val="none" w:sz="0" w:space="0" w:color="auto"/>
                  </w:divBdr>
                  <w:divsChild>
                    <w:div w:id="775519508">
                      <w:marLeft w:val="0"/>
                      <w:marRight w:val="0"/>
                      <w:marTop w:val="0"/>
                      <w:marBottom w:val="0"/>
                      <w:divBdr>
                        <w:top w:val="none" w:sz="0" w:space="0" w:color="auto"/>
                        <w:left w:val="none" w:sz="0" w:space="0" w:color="auto"/>
                        <w:bottom w:val="none" w:sz="0" w:space="0" w:color="auto"/>
                        <w:right w:val="none" w:sz="0" w:space="0" w:color="auto"/>
                      </w:divBdr>
                    </w:div>
                    <w:div w:id="409157147">
                      <w:marLeft w:val="0"/>
                      <w:marRight w:val="0"/>
                      <w:marTop w:val="0"/>
                      <w:marBottom w:val="0"/>
                      <w:divBdr>
                        <w:top w:val="none" w:sz="0" w:space="0" w:color="auto"/>
                        <w:left w:val="none" w:sz="0" w:space="0" w:color="auto"/>
                        <w:bottom w:val="none" w:sz="0" w:space="0" w:color="auto"/>
                        <w:right w:val="none" w:sz="0" w:space="0" w:color="auto"/>
                      </w:divBdr>
                    </w:div>
                    <w:div w:id="1007169113">
                      <w:marLeft w:val="0"/>
                      <w:marRight w:val="0"/>
                      <w:marTop w:val="0"/>
                      <w:marBottom w:val="0"/>
                      <w:divBdr>
                        <w:top w:val="none" w:sz="0" w:space="0" w:color="auto"/>
                        <w:left w:val="none" w:sz="0" w:space="0" w:color="auto"/>
                        <w:bottom w:val="none" w:sz="0" w:space="0" w:color="auto"/>
                        <w:right w:val="none" w:sz="0" w:space="0" w:color="auto"/>
                      </w:divBdr>
                    </w:div>
                    <w:div w:id="535040676">
                      <w:marLeft w:val="0"/>
                      <w:marRight w:val="0"/>
                      <w:marTop w:val="0"/>
                      <w:marBottom w:val="0"/>
                      <w:divBdr>
                        <w:top w:val="none" w:sz="0" w:space="0" w:color="auto"/>
                        <w:left w:val="none" w:sz="0" w:space="0" w:color="auto"/>
                        <w:bottom w:val="none" w:sz="0" w:space="0" w:color="auto"/>
                        <w:right w:val="none" w:sz="0" w:space="0" w:color="auto"/>
                      </w:divBdr>
                    </w:div>
                    <w:div w:id="472405048">
                      <w:marLeft w:val="0"/>
                      <w:marRight w:val="0"/>
                      <w:marTop w:val="0"/>
                      <w:marBottom w:val="0"/>
                      <w:divBdr>
                        <w:top w:val="none" w:sz="0" w:space="0" w:color="auto"/>
                        <w:left w:val="none" w:sz="0" w:space="0" w:color="auto"/>
                        <w:bottom w:val="none" w:sz="0" w:space="0" w:color="auto"/>
                        <w:right w:val="none" w:sz="0" w:space="0" w:color="auto"/>
                      </w:divBdr>
                    </w:div>
                  </w:divsChild>
                </w:div>
                <w:div w:id="241643674">
                  <w:marLeft w:val="0"/>
                  <w:marRight w:val="0"/>
                  <w:marTop w:val="0"/>
                  <w:marBottom w:val="0"/>
                  <w:divBdr>
                    <w:top w:val="none" w:sz="0" w:space="0" w:color="auto"/>
                    <w:left w:val="none" w:sz="0" w:space="0" w:color="auto"/>
                    <w:bottom w:val="none" w:sz="0" w:space="0" w:color="auto"/>
                    <w:right w:val="none" w:sz="0" w:space="0" w:color="auto"/>
                  </w:divBdr>
                  <w:divsChild>
                    <w:div w:id="327292453">
                      <w:marLeft w:val="0"/>
                      <w:marRight w:val="0"/>
                      <w:marTop w:val="0"/>
                      <w:marBottom w:val="0"/>
                      <w:divBdr>
                        <w:top w:val="none" w:sz="0" w:space="0" w:color="auto"/>
                        <w:left w:val="none" w:sz="0" w:space="0" w:color="auto"/>
                        <w:bottom w:val="none" w:sz="0" w:space="0" w:color="auto"/>
                        <w:right w:val="none" w:sz="0" w:space="0" w:color="auto"/>
                      </w:divBdr>
                    </w:div>
                  </w:divsChild>
                </w:div>
                <w:div w:id="473988171">
                  <w:marLeft w:val="0"/>
                  <w:marRight w:val="0"/>
                  <w:marTop w:val="0"/>
                  <w:marBottom w:val="0"/>
                  <w:divBdr>
                    <w:top w:val="none" w:sz="0" w:space="0" w:color="auto"/>
                    <w:left w:val="none" w:sz="0" w:space="0" w:color="auto"/>
                    <w:bottom w:val="none" w:sz="0" w:space="0" w:color="auto"/>
                    <w:right w:val="none" w:sz="0" w:space="0" w:color="auto"/>
                  </w:divBdr>
                  <w:divsChild>
                    <w:div w:id="208299656">
                      <w:marLeft w:val="0"/>
                      <w:marRight w:val="0"/>
                      <w:marTop w:val="0"/>
                      <w:marBottom w:val="0"/>
                      <w:divBdr>
                        <w:top w:val="none" w:sz="0" w:space="0" w:color="auto"/>
                        <w:left w:val="none" w:sz="0" w:space="0" w:color="auto"/>
                        <w:bottom w:val="none" w:sz="0" w:space="0" w:color="auto"/>
                        <w:right w:val="none" w:sz="0" w:space="0" w:color="auto"/>
                      </w:divBdr>
                    </w:div>
                  </w:divsChild>
                </w:div>
                <w:div w:id="1075861814">
                  <w:marLeft w:val="0"/>
                  <w:marRight w:val="0"/>
                  <w:marTop w:val="0"/>
                  <w:marBottom w:val="0"/>
                  <w:divBdr>
                    <w:top w:val="none" w:sz="0" w:space="0" w:color="auto"/>
                    <w:left w:val="none" w:sz="0" w:space="0" w:color="auto"/>
                    <w:bottom w:val="none" w:sz="0" w:space="0" w:color="auto"/>
                    <w:right w:val="none" w:sz="0" w:space="0" w:color="auto"/>
                  </w:divBdr>
                  <w:divsChild>
                    <w:div w:id="1229146729">
                      <w:marLeft w:val="0"/>
                      <w:marRight w:val="0"/>
                      <w:marTop w:val="0"/>
                      <w:marBottom w:val="0"/>
                      <w:divBdr>
                        <w:top w:val="none" w:sz="0" w:space="0" w:color="auto"/>
                        <w:left w:val="none" w:sz="0" w:space="0" w:color="auto"/>
                        <w:bottom w:val="none" w:sz="0" w:space="0" w:color="auto"/>
                        <w:right w:val="none" w:sz="0" w:space="0" w:color="auto"/>
                      </w:divBdr>
                    </w:div>
                  </w:divsChild>
                </w:div>
                <w:div w:id="944387124">
                  <w:marLeft w:val="0"/>
                  <w:marRight w:val="0"/>
                  <w:marTop w:val="0"/>
                  <w:marBottom w:val="0"/>
                  <w:divBdr>
                    <w:top w:val="none" w:sz="0" w:space="0" w:color="auto"/>
                    <w:left w:val="none" w:sz="0" w:space="0" w:color="auto"/>
                    <w:bottom w:val="none" w:sz="0" w:space="0" w:color="auto"/>
                    <w:right w:val="none" w:sz="0" w:space="0" w:color="auto"/>
                  </w:divBdr>
                  <w:divsChild>
                    <w:div w:id="1026715592">
                      <w:marLeft w:val="0"/>
                      <w:marRight w:val="0"/>
                      <w:marTop w:val="0"/>
                      <w:marBottom w:val="0"/>
                      <w:divBdr>
                        <w:top w:val="none" w:sz="0" w:space="0" w:color="auto"/>
                        <w:left w:val="none" w:sz="0" w:space="0" w:color="auto"/>
                        <w:bottom w:val="none" w:sz="0" w:space="0" w:color="auto"/>
                        <w:right w:val="none" w:sz="0" w:space="0" w:color="auto"/>
                      </w:divBdr>
                    </w:div>
                    <w:div w:id="372584245">
                      <w:marLeft w:val="0"/>
                      <w:marRight w:val="0"/>
                      <w:marTop w:val="0"/>
                      <w:marBottom w:val="0"/>
                      <w:divBdr>
                        <w:top w:val="none" w:sz="0" w:space="0" w:color="auto"/>
                        <w:left w:val="none" w:sz="0" w:space="0" w:color="auto"/>
                        <w:bottom w:val="none" w:sz="0" w:space="0" w:color="auto"/>
                        <w:right w:val="none" w:sz="0" w:space="0" w:color="auto"/>
                      </w:divBdr>
                    </w:div>
                    <w:div w:id="893587121">
                      <w:marLeft w:val="0"/>
                      <w:marRight w:val="0"/>
                      <w:marTop w:val="0"/>
                      <w:marBottom w:val="0"/>
                      <w:divBdr>
                        <w:top w:val="none" w:sz="0" w:space="0" w:color="auto"/>
                        <w:left w:val="none" w:sz="0" w:space="0" w:color="auto"/>
                        <w:bottom w:val="none" w:sz="0" w:space="0" w:color="auto"/>
                        <w:right w:val="none" w:sz="0" w:space="0" w:color="auto"/>
                      </w:divBdr>
                    </w:div>
                  </w:divsChild>
                </w:div>
                <w:div w:id="1711804872">
                  <w:marLeft w:val="0"/>
                  <w:marRight w:val="0"/>
                  <w:marTop w:val="0"/>
                  <w:marBottom w:val="0"/>
                  <w:divBdr>
                    <w:top w:val="none" w:sz="0" w:space="0" w:color="auto"/>
                    <w:left w:val="none" w:sz="0" w:space="0" w:color="auto"/>
                    <w:bottom w:val="none" w:sz="0" w:space="0" w:color="auto"/>
                    <w:right w:val="none" w:sz="0" w:space="0" w:color="auto"/>
                  </w:divBdr>
                  <w:divsChild>
                    <w:div w:id="1194686024">
                      <w:marLeft w:val="0"/>
                      <w:marRight w:val="0"/>
                      <w:marTop w:val="0"/>
                      <w:marBottom w:val="0"/>
                      <w:divBdr>
                        <w:top w:val="none" w:sz="0" w:space="0" w:color="auto"/>
                        <w:left w:val="none" w:sz="0" w:space="0" w:color="auto"/>
                        <w:bottom w:val="none" w:sz="0" w:space="0" w:color="auto"/>
                        <w:right w:val="none" w:sz="0" w:space="0" w:color="auto"/>
                      </w:divBdr>
                    </w:div>
                  </w:divsChild>
                </w:div>
                <w:div w:id="1264456841">
                  <w:marLeft w:val="0"/>
                  <w:marRight w:val="0"/>
                  <w:marTop w:val="0"/>
                  <w:marBottom w:val="0"/>
                  <w:divBdr>
                    <w:top w:val="none" w:sz="0" w:space="0" w:color="auto"/>
                    <w:left w:val="none" w:sz="0" w:space="0" w:color="auto"/>
                    <w:bottom w:val="none" w:sz="0" w:space="0" w:color="auto"/>
                    <w:right w:val="none" w:sz="0" w:space="0" w:color="auto"/>
                  </w:divBdr>
                  <w:divsChild>
                    <w:div w:id="1129741272">
                      <w:marLeft w:val="0"/>
                      <w:marRight w:val="0"/>
                      <w:marTop w:val="0"/>
                      <w:marBottom w:val="0"/>
                      <w:divBdr>
                        <w:top w:val="none" w:sz="0" w:space="0" w:color="auto"/>
                        <w:left w:val="none" w:sz="0" w:space="0" w:color="auto"/>
                        <w:bottom w:val="none" w:sz="0" w:space="0" w:color="auto"/>
                        <w:right w:val="none" w:sz="0" w:space="0" w:color="auto"/>
                      </w:divBdr>
                    </w:div>
                  </w:divsChild>
                </w:div>
                <w:div w:id="471142626">
                  <w:marLeft w:val="0"/>
                  <w:marRight w:val="0"/>
                  <w:marTop w:val="0"/>
                  <w:marBottom w:val="0"/>
                  <w:divBdr>
                    <w:top w:val="none" w:sz="0" w:space="0" w:color="auto"/>
                    <w:left w:val="none" w:sz="0" w:space="0" w:color="auto"/>
                    <w:bottom w:val="none" w:sz="0" w:space="0" w:color="auto"/>
                    <w:right w:val="none" w:sz="0" w:space="0" w:color="auto"/>
                  </w:divBdr>
                  <w:divsChild>
                    <w:div w:id="1563370099">
                      <w:marLeft w:val="0"/>
                      <w:marRight w:val="0"/>
                      <w:marTop w:val="0"/>
                      <w:marBottom w:val="0"/>
                      <w:divBdr>
                        <w:top w:val="none" w:sz="0" w:space="0" w:color="auto"/>
                        <w:left w:val="none" w:sz="0" w:space="0" w:color="auto"/>
                        <w:bottom w:val="none" w:sz="0" w:space="0" w:color="auto"/>
                        <w:right w:val="none" w:sz="0" w:space="0" w:color="auto"/>
                      </w:divBdr>
                    </w:div>
                  </w:divsChild>
                </w:div>
                <w:div w:id="1727601052">
                  <w:marLeft w:val="0"/>
                  <w:marRight w:val="0"/>
                  <w:marTop w:val="0"/>
                  <w:marBottom w:val="0"/>
                  <w:divBdr>
                    <w:top w:val="none" w:sz="0" w:space="0" w:color="auto"/>
                    <w:left w:val="none" w:sz="0" w:space="0" w:color="auto"/>
                    <w:bottom w:val="none" w:sz="0" w:space="0" w:color="auto"/>
                    <w:right w:val="none" w:sz="0" w:space="0" w:color="auto"/>
                  </w:divBdr>
                  <w:divsChild>
                    <w:div w:id="982850998">
                      <w:marLeft w:val="0"/>
                      <w:marRight w:val="0"/>
                      <w:marTop w:val="0"/>
                      <w:marBottom w:val="0"/>
                      <w:divBdr>
                        <w:top w:val="none" w:sz="0" w:space="0" w:color="auto"/>
                        <w:left w:val="none" w:sz="0" w:space="0" w:color="auto"/>
                        <w:bottom w:val="none" w:sz="0" w:space="0" w:color="auto"/>
                        <w:right w:val="none" w:sz="0" w:space="0" w:color="auto"/>
                      </w:divBdr>
                    </w:div>
                  </w:divsChild>
                </w:div>
                <w:div w:id="1512063372">
                  <w:marLeft w:val="0"/>
                  <w:marRight w:val="0"/>
                  <w:marTop w:val="0"/>
                  <w:marBottom w:val="0"/>
                  <w:divBdr>
                    <w:top w:val="none" w:sz="0" w:space="0" w:color="auto"/>
                    <w:left w:val="none" w:sz="0" w:space="0" w:color="auto"/>
                    <w:bottom w:val="none" w:sz="0" w:space="0" w:color="auto"/>
                    <w:right w:val="none" w:sz="0" w:space="0" w:color="auto"/>
                  </w:divBdr>
                  <w:divsChild>
                    <w:div w:id="2046834214">
                      <w:marLeft w:val="0"/>
                      <w:marRight w:val="0"/>
                      <w:marTop w:val="0"/>
                      <w:marBottom w:val="0"/>
                      <w:divBdr>
                        <w:top w:val="none" w:sz="0" w:space="0" w:color="auto"/>
                        <w:left w:val="none" w:sz="0" w:space="0" w:color="auto"/>
                        <w:bottom w:val="none" w:sz="0" w:space="0" w:color="auto"/>
                        <w:right w:val="none" w:sz="0" w:space="0" w:color="auto"/>
                      </w:divBdr>
                    </w:div>
                  </w:divsChild>
                </w:div>
                <w:div w:id="116334607">
                  <w:marLeft w:val="0"/>
                  <w:marRight w:val="0"/>
                  <w:marTop w:val="0"/>
                  <w:marBottom w:val="0"/>
                  <w:divBdr>
                    <w:top w:val="none" w:sz="0" w:space="0" w:color="auto"/>
                    <w:left w:val="none" w:sz="0" w:space="0" w:color="auto"/>
                    <w:bottom w:val="none" w:sz="0" w:space="0" w:color="auto"/>
                    <w:right w:val="none" w:sz="0" w:space="0" w:color="auto"/>
                  </w:divBdr>
                  <w:divsChild>
                    <w:div w:id="829638868">
                      <w:marLeft w:val="0"/>
                      <w:marRight w:val="0"/>
                      <w:marTop w:val="0"/>
                      <w:marBottom w:val="0"/>
                      <w:divBdr>
                        <w:top w:val="none" w:sz="0" w:space="0" w:color="auto"/>
                        <w:left w:val="none" w:sz="0" w:space="0" w:color="auto"/>
                        <w:bottom w:val="none" w:sz="0" w:space="0" w:color="auto"/>
                        <w:right w:val="none" w:sz="0" w:space="0" w:color="auto"/>
                      </w:divBdr>
                    </w:div>
                  </w:divsChild>
                </w:div>
                <w:div w:id="1463887496">
                  <w:marLeft w:val="0"/>
                  <w:marRight w:val="0"/>
                  <w:marTop w:val="0"/>
                  <w:marBottom w:val="0"/>
                  <w:divBdr>
                    <w:top w:val="none" w:sz="0" w:space="0" w:color="auto"/>
                    <w:left w:val="none" w:sz="0" w:space="0" w:color="auto"/>
                    <w:bottom w:val="none" w:sz="0" w:space="0" w:color="auto"/>
                    <w:right w:val="none" w:sz="0" w:space="0" w:color="auto"/>
                  </w:divBdr>
                  <w:divsChild>
                    <w:div w:id="2134513261">
                      <w:marLeft w:val="0"/>
                      <w:marRight w:val="0"/>
                      <w:marTop w:val="0"/>
                      <w:marBottom w:val="0"/>
                      <w:divBdr>
                        <w:top w:val="none" w:sz="0" w:space="0" w:color="auto"/>
                        <w:left w:val="none" w:sz="0" w:space="0" w:color="auto"/>
                        <w:bottom w:val="none" w:sz="0" w:space="0" w:color="auto"/>
                        <w:right w:val="none" w:sz="0" w:space="0" w:color="auto"/>
                      </w:divBdr>
                    </w:div>
                  </w:divsChild>
                </w:div>
                <w:div w:id="521625415">
                  <w:marLeft w:val="0"/>
                  <w:marRight w:val="0"/>
                  <w:marTop w:val="0"/>
                  <w:marBottom w:val="0"/>
                  <w:divBdr>
                    <w:top w:val="none" w:sz="0" w:space="0" w:color="auto"/>
                    <w:left w:val="none" w:sz="0" w:space="0" w:color="auto"/>
                    <w:bottom w:val="none" w:sz="0" w:space="0" w:color="auto"/>
                    <w:right w:val="none" w:sz="0" w:space="0" w:color="auto"/>
                  </w:divBdr>
                  <w:divsChild>
                    <w:div w:id="1127046318">
                      <w:marLeft w:val="0"/>
                      <w:marRight w:val="0"/>
                      <w:marTop w:val="0"/>
                      <w:marBottom w:val="0"/>
                      <w:divBdr>
                        <w:top w:val="none" w:sz="0" w:space="0" w:color="auto"/>
                        <w:left w:val="none" w:sz="0" w:space="0" w:color="auto"/>
                        <w:bottom w:val="none" w:sz="0" w:space="0" w:color="auto"/>
                        <w:right w:val="none" w:sz="0" w:space="0" w:color="auto"/>
                      </w:divBdr>
                    </w:div>
                  </w:divsChild>
                </w:div>
                <w:div w:id="1989749013">
                  <w:marLeft w:val="0"/>
                  <w:marRight w:val="0"/>
                  <w:marTop w:val="0"/>
                  <w:marBottom w:val="0"/>
                  <w:divBdr>
                    <w:top w:val="none" w:sz="0" w:space="0" w:color="auto"/>
                    <w:left w:val="none" w:sz="0" w:space="0" w:color="auto"/>
                    <w:bottom w:val="none" w:sz="0" w:space="0" w:color="auto"/>
                    <w:right w:val="none" w:sz="0" w:space="0" w:color="auto"/>
                  </w:divBdr>
                  <w:divsChild>
                    <w:div w:id="1499465054">
                      <w:marLeft w:val="0"/>
                      <w:marRight w:val="0"/>
                      <w:marTop w:val="0"/>
                      <w:marBottom w:val="0"/>
                      <w:divBdr>
                        <w:top w:val="none" w:sz="0" w:space="0" w:color="auto"/>
                        <w:left w:val="none" w:sz="0" w:space="0" w:color="auto"/>
                        <w:bottom w:val="none" w:sz="0" w:space="0" w:color="auto"/>
                        <w:right w:val="none" w:sz="0" w:space="0" w:color="auto"/>
                      </w:divBdr>
                    </w:div>
                  </w:divsChild>
                </w:div>
                <w:div w:id="390226413">
                  <w:marLeft w:val="0"/>
                  <w:marRight w:val="0"/>
                  <w:marTop w:val="0"/>
                  <w:marBottom w:val="0"/>
                  <w:divBdr>
                    <w:top w:val="none" w:sz="0" w:space="0" w:color="auto"/>
                    <w:left w:val="none" w:sz="0" w:space="0" w:color="auto"/>
                    <w:bottom w:val="none" w:sz="0" w:space="0" w:color="auto"/>
                    <w:right w:val="none" w:sz="0" w:space="0" w:color="auto"/>
                  </w:divBdr>
                  <w:divsChild>
                    <w:div w:id="200560806">
                      <w:marLeft w:val="0"/>
                      <w:marRight w:val="0"/>
                      <w:marTop w:val="0"/>
                      <w:marBottom w:val="0"/>
                      <w:divBdr>
                        <w:top w:val="none" w:sz="0" w:space="0" w:color="auto"/>
                        <w:left w:val="none" w:sz="0" w:space="0" w:color="auto"/>
                        <w:bottom w:val="none" w:sz="0" w:space="0" w:color="auto"/>
                        <w:right w:val="none" w:sz="0" w:space="0" w:color="auto"/>
                      </w:divBdr>
                    </w:div>
                  </w:divsChild>
                </w:div>
                <w:div w:id="320087648">
                  <w:marLeft w:val="0"/>
                  <w:marRight w:val="0"/>
                  <w:marTop w:val="0"/>
                  <w:marBottom w:val="0"/>
                  <w:divBdr>
                    <w:top w:val="none" w:sz="0" w:space="0" w:color="auto"/>
                    <w:left w:val="none" w:sz="0" w:space="0" w:color="auto"/>
                    <w:bottom w:val="none" w:sz="0" w:space="0" w:color="auto"/>
                    <w:right w:val="none" w:sz="0" w:space="0" w:color="auto"/>
                  </w:divBdr>
                  <w:divsChild>
                    <w:div w:id="1481460478">
                      <w:marLeft w:val="0"/>
                      <w:marRight w:val="0"/>
                      <w:marTop w:val="0"/>
                      <w:marBottom w:val="0"/>
                      <w:divBdr>
                        <w:top w:val="none" w:sz="0" w:space="0" w:color="auto"/>
                        <w:left w:val="none" w:sz="0" w:space="0" w:color="auto"/>
                        <w:bottom w:val="none" w:sz="0" w:space="0" w:color="auto"/>
                        <w:right w:val="none" w:sz="0" w:space="0" w:color="auto"/>
                      </w:divBdr>
                    </w:div>
                  </w:divsChild>
                </w:div>
                <w:div w:id="1827238727">
                  <w:marLeft w:val="0"/>
                  <w:marRight w:val="0"/>
                  <w:marTop w:val="0"/>
                  <w:marBottom w:val="0"/>
                  <w:divBdr>
                    <w:top w:val="none" w:sz="0" w:space="0" w:color="auto"/>
                    <w:left w:val="none" w:sz="0" w:space="0" w:color="auto"/>
                    <w:bottom w:val="none" w:sz="0" w:space="0" w:color="auto"/>
                    <w:right w:val="none" w:sz="0" w:space="0" w:color="auto"/>
                  </w:divBdr>
                  <w:divsChild>
                    <w:div w:id="1147940980">
                      <w:marLeft w:val="0"/>
                      <w:marRight w:val="0"/>
                      <w:marTop w:val="0"/>
                      <w:marBottom w:val="0"/>
                      <w:divBdr>
                        <w:top w:val="none" w:sz="0" w:space="0" w:color="auto"/>
                        <w:left w:val="none" w:sz="0" w:space="0" w:color="auto"/>
                        <w:bottom w:val="none" w:sz="0" w:space="0" w:color="auto"/>
                        <w:right w:val="none" w:sz="0" w:space="0" w:color="auto"/>
                      </w:divBdr>
                    </w:div>
                  </w:divsChild>
                </w:div>
                <w:div w:id="38096775">
                  <w:marLeft w:val="0"/>
                  <w:marRight w:val="0"/>
                  <w:marTop w:val="0"/>
                  <w:marBottom w:val="0"/>
                  <w:divBdr>
                    <w:top w:val="none" w:sz="0" w:space="0" w:color="auto"/>
                    <w:left w:val="none" w:sz="0" w:space="0" w:color="auto"/>
                    <w:bottom w:val="none" w:sz="0" w:space="0" w:color="auto"/>
                    <w:right w:val="none" w:sz="0" w:space="0" w:color="auto"/>
                  </w:divBdr>
                  <w:divsChild>
                    <w:div w:id="357892570">
                      <w:marLeft w:val="0"/>
                      <w:marRight w:val="0"/>
                      <w:marTop w:val="0"/>
                      <w:marBottom w:val="0"/>
                      <w:divBdr>
                        <w:top w:val="none" w:sz="0" w:space="0" w:color="auto"/>
                        <w:left w:val="none" w:sz="0" w:space="0" w:color="auto"/>
                        <w:bottom w:val="none" w:sz="0" w:space="0" w:color="auto"/>
                        <w:right w:val="none" w:sz="0" w:space="0" w:color="auto"/>
                      </w:divBdr>
                    </w:div>
                  </w:divsChild>
                </w:div>
                <w:div w:id="242106756">
                  <w:marLeft w:val="0"/>
                  <w:marRight w:val="0"/>
                  <w:marTop w:val="0"/>
                  <w:marBottom w:val="0"/>
                  <w:divBdr>
                    <w:top w:val="none" w:sz="0" w:space="0" w:color="auto"/>
                    <w:left w:val="none" w:sz="0" w:space="0" w:color="auto"/>
                    <w:bottom w:val="none" w:sz="0" w:space="0" w:color="auto"/>
                    <w:right w:val="none" w:sz="0" w:space="0" w:color="auto"/>
                  </w:divBdr>
                  <w:divsChild>
                    <w:div w:id="472523639">
                      <w:marLeft w:val="0"/>
                      <w:marRight w:val="0"/>
                      <w:marTop w:val="0"/>
                      <w:marBottom w:val="0"/>
                      <w:divBdr>
                        <w:top w:val="none" w:sz="0" w:space="0" w:color="auto"/>
                        <w:left w:val="none" w:sz="0" w:space="0" w:color="auto"/>
                        <w:bottom w:val="none" w:sz="0" w:space="0" w:color="auto"/>
                        <w:right w:val="none" w:sz="0" w:space="0" w:color="auto"/>
                      </w:divBdr>
                    </w:div>
                  </w:divsChild>
                </w:div>
                <w:div w:id="1266041476">
                  <w:marLeft w:val="0"/>
                  <w:marRight w:val="0"/>
                  <w:marTop w:val="0"/>
                  <w:marBottom w:val="0"/>
                  <w:divBdr>
                    <w:top w:val="none" w:sz="0" w:space="0" w:color="auto"/>
                    <w:left w:val="none" w:sz="0" w:space="0" w:color="auto"/>
                    <w:bottom w:val="none" w:sz="0" w:space="0" w:color="auto"/>
                    <w:right w:val="none" w:sz="0" w:space="0" w:color="auto"/>
                  </w:divBdr>
                  <w:divsChild>
                    <w:div w:id="2129883920">
                      <w:marLeft w:val="0"/>
                      <w:marRight w:val="0"/>
                      <w:marTop w:val="0"/>
                      <w:marBottom w:val="0"/>
                      <w:divBdr>
                        <w:top w:val="none" w:sz="0" w:space="0" w:color="auto"/>
                        <w:left w:val="none" w:sz="0" w:space="0" w:color="auto"/>
                        <w:bottom w:val="none" w:sz="0" w:space="0" w:color="auto"/>
                        <w:right w:val="none" w:sz="0" w:space="0" w:color="auto"/>
                      </w:divBdr>
                    </w:div>
                  </w:divsChild>
                </w:div>
                <w:div w:id="1029331584">
                  <w:marLeft w:val="0"/>
                  <w:marRight w:val="0"/>
                  <w:marTop w:val="0"/>
                  <w:marBottom w:val="0"/>
                  <w:divBdr>
                    <w:top w:val="none" w:sz="0" w:space="0" w:color="auto"/>
                    <w:left w:val="none" w:sz="0" w:space="0" w:color="auto"/>
                    <w:bottom w:val="none" w:sz="0" w:space="0" w:color="auto"/>
                    <w:right w:val="none" w:sz="0" w:space="0" w:color="auto"/>
                  </w:divBdr>
                  <w:divsChild>
                    <w:div w:id="1804887896">
                      <w:marLeft w:val="0"/>
                      <w:marRight w:val="0"/>
                      <w:marTop w:val="0"/>
                      <w:marBottom w:val="0"/>
                      <w:divBdr>
                        <w:top w:val="none" w:sz="0" w:space="0" w:color="auto"/>
                        <w:left w:val="none" w:sz="0" w:space="0" w:color="auto"/>
                        <w:bottom w:val="none" w:sz="0" w:space="0" w:color="auto"/>
                        <w:right w:val="none" w:sz="0" w:space="0" w:color="auto"/>
                      </w:divBdr>
                    </w:div>
                  </w:divsChild>
                </w:div>
                <w:div w:id="1065104654">
                  <w:marLeft w:val="0"/>
                  <w:marRight w:val="0"/>
                  <w:marTop w:val="0"/>
                  <w:marBottom w:val="0"/>
                  <w:divBdr>
                    <w:top w:val="none" w:sz="0" w:space="0" w:color="auto"/>
                    <w:left w:val="none" w:sz="0" w:space="0" w:color="auto"/>
                    <w:bottom w:val="none" w:sz="0" w:space="0" w:color="auto"/>
                    <w:right w:val="none" w:sz="0" w:space="0" w:color="auto"/>
                  </w:divBdr>
                  <w:divsChild>
                    <w:div w:id="254171034">
                      <w:marLeft w:val="0"/>
                      <w:marRight w:val="0"/>
                      <w:marTop w:val="0"/>
                      <w:marBottom w:val="0"/>
                      <w:divBdr>
                        <w:top w:val="none" w:sz="0" w:space="0" w:color="auto"/>
                        <w:left w:val="none" w:sz="0" w:space="0" w:color="auto"/>
                        <w:bottom w:val="none" w:sz="0" w:space="0" w:color="auto"/>
                        <w:right w:val="none" w:sz="0" w:space="0" w:color="auto"/>
                      </w:divBdr>
                    </w:div>
                  </w:divsChild>
                </w:div>
                <w:div w:id="1418794936">
                  <w:marLeft w:val="0"/>
                  <w:marRight w:val="0"/>
                  <w:marTop w:val="0"/>
                  <w:marBottom w:val="0"/>
                  <w:divBdr>
                    <w:top w:val="none" w:sz="0" w:space="0" w:color="auto"/>
                    <w:left w:val="none" w:sz="0" w:space="0" w:color="auto"/>
                    <w:bottom w:val="none" w:sz="0" w:space="0" w:color="auto"/>
                    <w:right w:val="none" w:sz="0" w:space="0" w:color="auto"/>
                  </w:divBdr>
                  <w:divsChild>
                    <w:div w:id="1957788729">
                      <w:marLeft w:val="0"/>
                      <w:marRight w:val="0"/>
                      <w:marTop w:val="0"/>
                      <w:marBottom w:val="0"/>
                      <w:divBdr>
                        <w:top w:val="none" w:sz="0" w:space="0" w:color="auto"/>
                        <w:left w:val="none" w:sz="0" w:space="0" w:color="auto"/>
                        <w:bottom w:val="none" w:sz="0" w:space="0" w:color="auto"/>
                        <w:right w:val="none" w:sz="0" w:space="0" w:color="auto"/>
                      </w:divBdr>
                    </w:div>
                  </w:divsChild>
                </w:div>
                <w:div w:id="1086925273">
                  <w:marLeft w:val="0"/>
                  <w:marRight w:val="0"/>
                  <w:marTop w:val="0"/>
                  <w:marBottom w:val="0"/>
                  <w:divBdr>
                    <w:top w:val="none" w:sz="0" w:space="0" w:color="auto"/>
                    <w:left w:val="none" w:sz="0" w:space="0" w:color="auto"/>
                    <w:bottom w:val="none" w:sz="0" w:space="0" w:color="auto"/>
                    <w:right w:val="none" w:sz="0" w:space="0" w:color="auto"/>
                  </w:divBdr>
                  <w:divsChild>
                    <w:div w:id="136260666">
                      <w:marLeft w:val="0"/>
                      <w:marRight w:val="0"/>
                      <w:marTop w:val="0"/>
                      <w:marBottom w:val="0"/>
                      <w:divBdr>
                        <w:top w:val="none" w:sz="0" w:space="0" w:color="auto"/>
                        <w:left w:val="none" w:sz="0" w:space="0" w:color="auto"/>
                        <w:bottom w:val="none" w:sz="0" w:space="0" w:color="auto"/>
                        <w:right w:val="none" w:sz="0" w:space="0" w:color="auto"/>
                      </w:divBdr>
                    </w:div>
                  </w:divsChild>
                </w:div>
                <w:div w:id="1885291798">
                  <w:marLeft w:val="0"/>
                  <w:marRight w:val="0"/>
                  <w:marTop w:val="0"/>
                  <w:marBottom w:val="0"/>
                  <w:divBdr>
                    <w:top w:val="none" w:sz="0" w:space="0" w:color="auto"/>
                    <w:left w:val="none" w:sz="0" w:space="0" w:color="auto"/>
                    <w:bottom w:val="none" w:sz="0" w:space="0" w:color="auto"/>
                    <w:right w:val="none" w:sz="0" w:space="0" w:color="auto"/>
                  </w:divBdr>
                  <w:divsChild>
                    <w:div w:id="247622309">
                      <w:marLeft w:val="0"/>
                      <w:marRight w:val="0"/>
                      <w:marTop w:val="0"/>
                      <w:marBottom w:val="0"/>
                      <w:divBdr>
                        <w:top w:val="none" w:sz="0" w:space="0" w:color="auto"/>
                        <w:left w:val="none" w:sz="0" w:space="0" w:color="auto"/>
                        <w:bottom w:val="none" w:sz="0" w:space="0" w:color="auto"/>
                        <w:right w:val="none" w:sz="0" w:space="0" w:color="auto"/>
                      </w:divBdr>
                    </w:div>
                  </w:divsChild>
                </w:div>
                <w:div w:id="2108111861">
                  <w:marLeft w:val="0"/>
                  <w:marRight w:val="0"/>
                  <w:marTop w:val="0"/>
                  <w:marBottom w:val="0"/>
                  <w:divBdr>
                    <w:top w:val="none" w:sz="0" w:space="0" w:color="auto"/>
                    <w:left w:val="none" w:sz="0" w:space="0" w:color="auto"/>
                    <w:bottom w:val="none" w:sz="0" w:space="0" w:color="auto"/>
                    <w:right w:val="none" w:sz="0" w:space="0" w:color="auto"/>
                  </w:divBdr>
                  <w:divsChild>
                    <w:div w:id="1967809846">
                      <w:marLeft w:val="0"/>
                      <w:marRight w:val="0"/>
                      <w:marTop w:val="0"/>
                      <w:marBottom w:val="0"/>
                      <w:divBdr>
                        <w:top w:val="none" w:sz="0" w:space="0" w:color="auto"/>
                        <w:left w:val="none" w:sz="0" w:space="0" w:color="auto"/>
                        <w:bottom w:val="none" w:sz="0" w:space="0" w:color="auto"/>
                        <w:right w:val="none" w:sz="0" w:space="0" w:color="auto"/>
                      </w:divBdr>
                    </w:div>
                  </w:divsChild>
                </w:div>
                <w:div w:id="507797702">
                  <w:marLeft w:val="0"/>
                  <w:marRight w:val="0"/>
                  <w:marTop w:val="0"/>
                  <w:marBottom w:val="0"/>
                  <w:divBdr>
                    <w:top w:val="none" w:sz="0" w:space="0" w:color="auto"/>
                    <w:left w:val="none" w:sz="0" w:space="0" w:color="auto"/>
                    <w:bottom w:val="none" w:sz="0" w:space="0" w:color="auto"/>
                    <w:right w:val="none" w:sz="0" w:space="0" w:color="auto"/>
                  </w:divBdr>
                  <w:divsChild>
                    <w:div w:id="1140804751">
                      <w:marLeft w:val="0"/>
                      <w:marRight w:val="0"/>
                      <w:marTop w:val="0"/>
                      <w:marBottom w:val="0"/>
                      <w:divBdr>
                        <w:top w:val="none" w:sz="0" w:space="0" w:color="auto"/>
                        <w:left w:val="none" w:sz="0" w:space="0" w:color="auto"/>
                        <w:bottom w:val="none" w:sz="0" w:space="0" w:color="auto"/>
                        <w:right w:val="none" w:sz="0" w:space="0" w:color="auto"/>
                      </w:divBdr>
                    </w:div>
                  </w:divsChild>
                </w:div>
                <w:div w:id="663776272">
                  <w:marLeft w:val="0"/>
                  <w:marRight w:val="0"/>
                  <w:marTop w:val="0"/>
                  <w:marBottom w:val="0"/>
                  <w:divBdr>
                    <w:top w:val="none" w:sz="0" w:space="0" w:color="auto"/>
                    <w:left w:val="none" w:sz="0" w:space="0" w:color="auto"/>
                    <w:bottom w:val="none" w:sz="0" w:space="0" w:color="auto"/>
                    <w:right w:val="none" w:sz="0" w:space="0" w:color="auto"/>
                  </w:divBdr>
                  <w:divsChild>
                    <w:div w:id="887765130">
                      <w:marLeft w:val="0"/>
                      <w:marRight w:val="0"/>
                      <w:marTop w:val="0"/>
                      <w:marBottom w:val="0"/>
                      <w:divBdr>
                        <w:top w:val="none" w:sz="0" w:space="0" w:color="auto"/>
                        <w:left w:val="none" w:sz="0" w:space="0" w:color="auto"/>
                        <w:bottom w:val="none" w:sz="0" w:space="0" w:color="auto"/>
                        <w:right w:val="none" w:sz="0" w:space="0" w:color="auto"/>
                      </w:divBdr>
                    </w:div>
                  </w:divsChild>
                </w:div>
                <w:div w:id="1691566566">
                  <w:marLeft w:val="0"/>
                  <w:marRight w:val="0"/>
                  <w:marTop w:val="0"/>
                  <w:marBottom w:val="0"/>
                  <w:divBdr>
                    <w:top w:val="none" w:sz="0" w:space="0" w:color="auto"/>
                    <w:left w:val="none" w:sz="0" w:space="0" w:color="auto"/>
                    <w:bottom w:val="none" w:sz="0" w:space="0" w:color="auto"/>
                    <w:right w:val="none" w:sz="0" w:space="0" w:color="auto"/>
                  </w:divBdr>
                  <w:divsChild>
                    <w:div w:id="1031498579">
                      <w:marLeft w:val="0"/>
                      <w:marRight w:val="0"/>
                      <w:marTop w:val="0"/>
                      <w:marBottom w:val="0"/>
                      <w:divBdr>
                        <w:top w:val="none" w:sz="0" w:space="0" w:color="auto"/>
                        <w:left w:val="none" w:sz="0" w:space="0" w:color="auto"/>
                        <w:bottom w:val="none" w:sz="0" w:space="0" w:color="auto"/>
                        <w:right w:val="none" w:sz="0" w:space="0" w:color="auto"/>
                      </w:divBdr>
                    </w:div>
                  </w:divsChild>
                </w:div>
                <w:div w:id="1079134342">
                  <w:marLeft w:val="0"/>
                  <w:marRight w:val="0"/>
                  <w:marTop w:val="0"/>
                  <w:marBottom w:val="0"/>
                  <w:divBdr>
                    <w:top w:val="none" w:sz="0" w:space="0" w:color="auto"/>
                    <w:left w:val="none" w:sz="0" w:space="0" w:color="auto"/>
                    <w:bottom w:val="none" w:sz="0" w:space="0" w:color="auto"/>
                    <w:right w:val="none" w:sz="0" w:space="0" w:color="auto"/>
                  </w:divBdr>
                  <w:divsChild>
                    <w:div w:id="532041098">
                      <w:marLeft w:val="0"/>
                      <w:marRight w:val="0"/>
                      <w:marTop w:val="0"/>
                      <w:marBottom w:val="0"/>
                      <w:divBdr>
                        <w:top w:val="none" w:sz="0" w:space="0" w:color="auto"/>
                        <w:left w:val="none" w:sz="0" w:space="0" w:color="auto"/>
                        <w:bottom w:val="none" w:sz="0" w:space="0" w:color="auto"/>
                        <w:right w:val="none" w:sz="0" w:space="0" w:color="auto"/>
                      </w:divBdr>
                    </w:div>
                  </w:divsChild>
                </w:div>
                <w:div w:id="161824277">
                  <w:marLeft w:val="0"/>
                  <w:marRight w:val="0"/>
                  <w:marTop w:val="0"/>
                  <w:marBottom w:val="0"/>
                  <w:divBdr>
                    <w:top w:val="none" w:sz="0" w:space="0" w:color="auto"/>
                    <w:left w:val="none" w:sz="0" w:space="0" w:color="auto"/>
                    <w:bottom w:val="none" w:sz="0" w:space="0" w:color="auto"/>
                    <w:right w:val="none" w:sz="0" w:space="0" w:color="auto"/>
                  </w:divBdr>
                  <w:divsChild>
                    <w:div w:id="1589076122">
                      <w:marLeft w:val="0"/>
                      <w:marRight w:val="0"/>
                      <w:marTop w:val="0"/>
                      <w:marBottom w:val="0"/>
                      <w:divBdr>
                        <w:top w:val="none" w:sz="0" w:space="0" w:color="auto"/>
                        <w:left w:val="none" w:sz="0" w:space="0" w:color="auto"/>
                        <w:bottom w:val="none" w:sz="0" w:space="0" w:color="auto"/>
                        <w:right w:val="none" w:sz="0" w:space="0" w:color="auto"/>
                      </w:divBdr>
                    </w:div>
                  </w:divsChild>
                </w:div>
                <w:div w:id="160891860">
                  <w:marLeft w:val="0"/>
                  <w:marRight w:val="0"/>
                  <w:marTop w:val="0"/>
                  <w:marBottom w:val="0"/>
                  <w:divBdr>
                    <w:top w:val="none" w:sz="0" w:space="0" w:color="auto"/>
                    <w:left w:val="none" w:sz="0" w:space="0" w:color="auto"/>
                    <w:bottom w:val="none" w:sz="0" w:space="0" w:color="auto"/>
                    <w:right w:val="none" w:sz="0" w:space="0" w:color="auto"/>
                  </w:divBdr>
                  <w:divsChild>
                    <w:div w:id="1171481807">
                      <w:marLeft w:val="0"/>
                      <w:marRight w:val="0"/>
                      <w:marTop w:val="0"/>
                      <w:marBottom w:val="0"/>
                      <w:divBdr>
                        <w:top w:val="none" w:sz="0" w:space="0" w:color="auto"/>
                        <w:left w:val="none" w:sz="0" w:space="0" w:color="auto"/>
                        <w:bottom w:val="none" w:sz="0" w:space="0" w:color="auto"/>
                        <w:right w:val="none" w:sz="0" w:space="0" w:color="auto"/>
                      </w:divBdr>
                    </w:div>
                  </w:divsChild>
                </w:div>
                <w:div w:id="1836919109">
                  <w:marLeft w:val="0"/>
                  <w:marRight w:val="0"/>
                  <w:marTop w:val="0"/>
                  <w:marBottom w:val="0"/>
                  <w:divBdr>
                    <w:top w:val="none" w:sz="0" w:space="0" w:color="auto"/>
                    <w:left w:val="none" w:sz="0" w:space="0" w:color="auto"/>
                    <w:bottom w:val="none" w:sz="0" w:space="0" w:color="auto"/>
                    <w:right w:val="none" w:sz="0" w:space="0" w:color="auto"/>
                  </w:divBdr>
                  <w:divsChild>
                    <w:div w:id="1511094967">
                      <w:marLeft w:val="0"/>
                      <w:marRight w:val="0"/>
                      <w:marTop w:val="0"/>
                      <w:marBottom w:val="0"/>
                      <w:divBdr>
                        <w:top w:val="none" w:sz="0" w:space="0" w:color="auto"/>
                        <w:left w:val="none" w:sz="0" w:space="0" w:color="auto"/>
                        <w:bottom w:val="none" w:sz="0" w:space="0" w:color="auto"/>
                        <w:right w:val="none" w:sz="0" w:space="0" w:color="auto"/>
                      </w:divBdr>
                    </w:div>
                  </w:divsChild>
                </w:div>
                <w:div w:id="561140074">
                  <w:marLeft w:val="0"/>
                  <w:marRight w:val="0"/>
                  <w:marTop w:val="0"/>
                  <w:marBottom w:val="0"/>
                  <w:divBdr>
                    <w:top w:val="none" w:sz="0" w:space="0" w:color="auto"/>
                    <w:left w:val="none" w:sz="0" w:space="0" w:color="auto"/>
                    <w:bottom w:val="none" w:sz="0" w:space="0" w:color="auto"/>
                    <w:right w:val="none" w:sz="0" w:space="0" w:color="auto"/>
                  </w:divBdr>
                  <w:divsChild>
                    <w:div w:id="1639727847">
                      <w:marLeft w:val="0"/>
                      <w:marRight w:val="0"/>
                      <w:marTop w:val="0"/>
                      <w:marBottom w:val="0"/>
                      <w:divBdr>
                        <w:top w:val="none" w:sz="0" w:space="0" w:color="auto"/>
                        <w:left w:val="none" w:sz="0" w:space="0" w:color="auto"/>
                        <w:bottom w:val="none" w:sz="0" w:space="0" w:color="auto"/>
                        <w:right w:val="none" w:sz="0" w:space="0" w:color="auto"/>
                      </w:divBdr>
                    </w:div>
                  </w:divsChild>
                </w:div>
                <w:div w:id="2112357267">
                  <w:marLeft w:val="0"/>
                  <w:marRight w:val="0"/>
                  <w:marTop w:val="0"/>
                  <w:marBottom w:val="0"/>
                  <w:divBdr>
                    <w:top w:val="none" w:sz="0" w:space="0" w:color="auto"/>
                    <w:left w:val="none" w:sz="0" w:space="0" w:color="auto"/>
                    <w:bottom w:val="none" w:sz="0" w:space="0" w:color="auto"/>
                    <w:right w:val="none" w:sz="0" w:space="0" w:color="auto"/>
                  </w:divBdr>
                  <w:divsChild>
                    <w:div w:id="937586">
                      <w:marLeft w:val="0"/>
                      <w:marRight w:val="0"/>
                      <w:marTop w:val="0"/>
                      <w:marBottom w:val="0"/>
                      <w:divBdr>
                        <w:top w:val="none" w:sz="0" w:space="0" w:color="auto"/>
                        <w:left w:val="none" w:sz="0" w:space="0" w:color="auto"/>
                        <w:bottom w:val="none" w:sz="0" w:space="0" w:color="auto"/>
                        <w:right w:val="none" w:sz="0" w:space="0" w:color="auto"/>
                      </w:divBdr>
                    </w:div>
                  </w:divsChild>
                </w:div>
                <w:div w:id="1538084382">
                  <w:marLeft w:val="0"/>
                  <w:marRight w:val="0"/>
                  <w:marTop w:val="0"/>
                  <w:marBottom w:val="0"/>
                  <w:divBdr>
                    <w:top w:val="none" w:sz="0" w:space="0" w:color="auto"/>
                    <w:left w:val="none" w:sz="0" w:space="0" w:color="auto"/>
                    <w:bottom w:val="none" w:sz="0" w:space="0" w:color="auto"/>
                    <w:right w:val="none" w:sz="0" w:space="0" w:color="auto"/>
                  </w:divBdr>
                  <w:divsChild>
                    <w:div w:id="903754277">
                      <w:marLeft w:val="0"/>
                      <w:marRight w:val="0"/>
                      <w:marTop w:val="0"/>
                      <w:marBottom w:val="0"/>
                      <w:divBdr>
                        <w:top w:val="none" w:sz="0" w:space="0" w:color="auto"/>
                        <w:left w:val="none" w:sz="0" w:space="0" w:color="auto"/>
                        <w:bottom w:val="none" w:sz="0" w:space="0" w:color="auto"/>
                        <w:right w:val="none" w:sz="0" w:space="0" w:color="auto"/>
                      </w:divBdr>
                    </w:div>
                  </w:divsChild>
                </w:div>
                <w:div w:id="1116945917">
                  <w:marLeft w:val="0"/>
                  <w:marRight w:val="0"/>
                  <w:marTop w:val="0"/>
                  <w:marBottom w:val="0"/>
                  <w:divBdr>
                    <w:top w:val="none" w:sz="0" w:space="0" w:color="auto"/>
                    <w:left w:val="none" w:sz="0" w:space="0" w:color="auto"/>
                    <w:bottom w:val="none" w:sz="0" w:space="0" w:color="auto"/>
                    <w:right w:val="none" w:sz="0" w:space="0" w:color="auto"/>
                  </w:divBdr>
                  <w:divsChild>
                    <w:div w:id="2105881565">
                      <w:marLeft w:val="0"/>
                      <w:marRight w:val="0"/>
                      <w:marTop w:val="0"/>
                      <w:marBottom w:val="0"/>
                      <w:divBdr>
                        <w:top w:val="none" w:sz="0" w:space="0" w:color="auto"/>
                        <w:left w:val="none" w:sz="0" w:space="0" w:color="auto"/>
                        <w:bottom w:val="none" w:sz="0" w:space="0" w:color="auto"/>
                        <w:right w:val="none" w:sz="0" w:space="0" w:color="auto"/>
                      </w:divBdr>
                    </w:div>
                  </w:divsChild>
                </w:div>
                <w:div w:id="394206459">
                  <w:marLeft w:val="0"/>
                  <w:marRight w:val="0"/>
                  <w:marTop w:val="0"/>
                  <w:marBottom w:val="0"/>
                  <w:divBdr>
                    <w:top w:val="none" w:sz="0" w:space="0" w:color="auto"/>
                    <w:left w:val="none" w:sz="0" w:space="0" w:color="auto"/>
                    <w:bottom w:val="none" w:sz="0" w:space="0" w:color="auto"/>
                    <w:right w:val="none" w:sz="0" w:space="0" w:color="auto"/>
                  </w:divBdr>
                  <w:divsChild>
                    <w:div w:id="841051134">
                      <w:marLeft w:val="0"/>
                      <w:marRight w:val="0"/>
                      <w:marTop w:val="0"/>
                      <w:marBottom w:val="0"/>
                      <w:divBdr>
                        <w:top w:val="none" w:sz="0" w:space="0" w:color="auto"/>
                        <w:left w:val="none" w:sz="0" w:space="0" w:color="auto"/>
                        <w:bottom w:val="none" w:sz="0" w:space="0" w:color="auto"/>
                        <w:right w:val="none" w:sz="0" w:space="0" w:color="auto"/>
                      </w:divBdr>
                    </w:div>
                  </w:divsChild>
                </w:div>
                <w:div w:id="1670861854">
                  <w:marLeft w:val="0"/>
                  <w:marRight w:val="0"/>
                  <w:marTop w:val="0"/>
                  <w:marBottom w:val="0"/>
                  <w:divBdr>
                    <w:top w:val="none" w:sz="0" w:space="0" w:color="auto"/>
                    <w:left w:val="none" w:sz="0" w:space="0" w:color="auto"/>
                    <w:bottom w:val="none" w:sz="0" w:space="0" w:color="auto"/>
                    <w:right w:val="none" w:sz="0" w:space="0" w:color="auto"/>
                  </w:divBdr>
                  <w:divsChild>
                    <w:div w:id="1940330707">
                      <w:marLeft w:val="0"/>
                      <w:marRight w:val="0"/>
                      <w:marTop w:val="0"/>
                      <w:marBottom w:val="0"/>
                      <w:divBdr>
                        <w:top w:val="none" w:sz="0" w:space="0" w:color="auto"/>
                        <w:left w:val="none" w:sz="0" w:space="0" w:color="auto"/>
                        <w:bottom w:val="none" w:sz="0" w:space="0" w:color="auto"/>
                        <w:right w:val="none" w:sz="0" w:space="0" w:color="auto"/>
                      </w:divBdr>
                    </w:div>
                  </w:divsChild>
                </w:div>
                <w:div w:id="545680271">
                  <w:marLeft w:val="0"/>
                  <w:marRight w:val="0"/>
                  <w:marTop w:val="0"/>
                  <w:marBottom w:val="0"/>
                  <w:divBdr>
                    <w:top w:val="none" w:sz="0" w:space="0" w:color="auto"/>
                    <w:left w:val="none" w:sz="0" w:space="0" w:color="auto"/>
                    <w:bottom w:val="none" w:sz="0" w:space="0" w:color="auto"/>
                    <w:right w:val="none" w:sz="0" w:space="0" w:color="auto"/>
                  </w:divBdr>
                  <w:divsChild>
                    <w:div w:id="431513671">
                      <w:marLeft w:val="0"/>
                      <w:marRight w:val="0"/>
                      <w:marTop w:val="0"/>
                      <w:marBottom w:val="0"/>
                      <w:divBdr>
                        <w:top w:val="none" w:sz="0" w:space="0" w:color="auto"/>
                        <w:left w:val="none" w:sz="0" w:space="0" w:color="auto"/>
                        <w:bottom w:val="none" w:sz="0" w:space="0" w:color="auto"/>
                        <w:right w:val="none" w:sz="0" w:space="0" w:color="auto"/>
                      </w:divBdr>
                    </w:div>
                  </w:divsChild>
                </w:div>
                <w:div w:id="378556343">
                  <w:marLeft w:val="0"/>
                  <w:marRight w:val="0"/>
                  <w:marTop w:val="0"/>
                  <w:marBottom w:val="0"/>
                  <w:divBdr>
                    <w:top w:val="none" w:sz="0" w:space="0" w:color="auto"/>
                    <w:left w:val="none" w:sz="0" w:space="0" w:color="auto"/>
                    <w:bottom w:val="none" w:sz="0" w:space="0" w:color="auto"/>
                    <w:right w:val="none" w:sz="0" w:space="0" w:color="auto"/>
                  </w:divBdr>
                  <w:divsChild>
                    <w:div w:id="710568454">
                      <w:marLeft w:val="0"/>
                      <w:marRight w:val="0"/>
                      <w:marTop w:val="0"/>
                      <w:marBottom w:val="0"/>
                      <w:divBdr>
                        <w:top w:val="none" w:sz="0" w:space="0" w:color="auto"/>
                        <w:left w:val="none" w:sz="0" w:space="0" w:color="auto"/>
                        <w:bottom w:val="none" w:sz="0" w:space="0" w:color="auto"/>
                        <w:right w:val="none" w:sz="0" w:space="0" w:color="auto"/>
                      </w:divBdr>
                    </w:div>
                  </w:divsChild>
                </w:div>
                <w:div w:id="1063455737">
                  <w:marLeft w:val="0"/>
                  <w:marRight w:val="0"/>
                  <w:marTop w:val="0"/>
                  <w:marBottom w:val="0"/>
                  <w:divBdr>
                    <w:top w:val="none" w:sz="0" w:space="0" w:color="auto"/>
                    <w:left w:val="none" w:sz="0" w:space="0" w:color="auto"/>
                    <w:bottom w:val="none" w:sz="0" w:space="0" w:color="auto"/>
                    <w:right w:val="none" w:sz="0" w:space="0" w:color="auto"/>
                  </w:divBdr>
                  <w:divsChild>
                    <w:div w:id="1765952201">
                      <w:marLeft w:val="0"/>
                      <w:marRight w:val="0"/>
                      <w:marTop w:val="0"/>
                      <w:marBottom w:val="0"/>
                      <w:divBdr>
                        <w:top w:val="none" w:sz="0" w:space="0" w:color="auto"/>
                        <w:left w:val="none" w:sz="0" w:space="0" w:color="auto"/>
                        <w:bottom w:val="none" w:sz="0" w:space="0" w:color="auto"/>
                        <w:right w:val="none" w:sz="0" w:space="0" w:color="auto"/>
                      </w:divBdr>
                    </w:div>
                    <w:div w:id="1553152819">
                      <w:marLeft w:val="0"/>
                      <w:marRight w:val="0"/>
                      <w:marTop w:val="0"/>
                      <w:marBottom w:val="0"/>
                      <w:divBdr>
                        <w:top w:val="none" w:sz="0" w:space="0" w:color="auto"/>
                        <w:left w:val="none" w:sz="0" w:space="0" w:color="auto"/>
                        <w:bottom w:val="none" w:sz="0" w:space="0" w:color="auto"/>
                        <w:right w:val="none" w:sz="0" w:space="0" w:color="auto"/>
                      </w:divBdr>
                    </w:div>
                    <w:div w:id="1617831577">
                      <w:marLeft w:val="0"/>
                      <w:marRight w:val="0"/>
                      <w:marTop w:val="0"/>
                      <w:marBottom w:val="0"/>
                      <w:divBdr>
                        <w:top w:val="none" w:sz="0" w:space="0" w:color="auto"/>
                        <w:left w:val="none" w:sz="0" w:space="0" w:color="auto"/>
                        <w:bottom w:val="none" w:sz="0" w:space="0" w:color="auto"/>
                        <w:right w:val="none" w:sz="0" w:space="0" w:color="auto"/>
                      </w:divBdr>
                    </w:div>
                  </w:divsChild>
                </w:div>
                <w:div w:id="1237010306">
                  <w:marLeft w:val="0"/>
                  <w:marRight w:val="0"/>
                  <w:marTop w:val="0"/>
                  <w:marBottom w:val="0"/>
                  <w:divBdr>
                    <w:top w:val="none" w:sz="0" w:space="0" w:color="auto"/>
                    <w:left w:val="none" w:sz="0" w:space="0" w:color="auto"/>
                    <w:bottom w:val="none" w:sz="0" w:space="0" w:color="auto"/>
                    <w:right w:val="none" w:sz="0" w:space="0" w:color="auto"/>
                  </w:divBdr>
                  <w:divsChild>
                    <w:div w:id="1701584546">
                      <w:marLeft w:val="0"/>
                      <w:marRight w:val="0"/>
                      <w:marTop w:val="0"/>
                      <w:marBottom w:val="0"/>
                      <w:divBdr>
                        <w:top w:val="none" w:sz="0" w:space="0" w:color="auto"/>
                        <w:left w:val="none" w:sz="0" w:space="0" w:color="auto"/>
                        <w:bottom w:val="none" w:sz="0" w:space="0" w:color="auto"/>
                        <w:right w:val="none" w:sz="0" w:space="0" w:color="auto"/>
                      </w:divBdr>
                    </w:div>
                  </w:divsChild>
                </w:div>
                <w:div w:id="753664603">
                  <w:marLeft w:val="0"/>
                  <w:marRight w:val="0"/>
                  <w:marTop w:val="0"/>
                  <w:marBottom w:val="0"/>
                  <w:divBdr>
                    <w:top w:val="none" w:sz="0" w:space="0" w:color="auto"/>
                    <w:left w:val="none" w:sz="0" w:space="0" w:color="auto"/>
                    <w:bottom w:val="none" w:sz="0" w:space="0" w:color="auto"/>
                    <w:right w:val="none" w:sz="0" w:space="0" w:color="auto"/>
                  </w:divBdr>
                  <w:divsChild>
                    <w:div w:id="101581372">
                      <w:marLeft w:val="0"/>
                      <w:marRight w:val="0"/>
                      <w:marTop w:val="0"/>
                      <w:marBottom w:val="0"/>
                      <w:divBdr>
                        <w:top w:val="none" w:sz="0" w:space="0" w:color="auto"/>
                        <w:left w:val="none" w:sz="0" w:space="0" w:color="auto"/>
                        <w:bottom w:val="none" w:sz="0" w:space="0" w:color="auto"/>
                        <w:right w:val="none" w:sz="0" w:space="0" w:color="auto"/>
                      </w:divBdr>
                    </w:div>
                    <w:div w:id="814492531">
                      <w:marLeft w:val="0"/>
                      <w:marRight w:val="0"/>
                      <w:marTop w:val="0"/>
                      <w:marBottom w:val="0"/>
                      <w:divBdr>
                        <w:top w:val="none" w:sz="0" w:space="0" w:color="auto"/>
                        <w:left w:val="none" w:sz="0" w:space="0" w:color="auto"/>
                        <w:bottom w:val="none" w:sz="0" w:space="0" w:color="auto"/>
                        <w:right w:val="none" w:sz="0" w:space="0" w:color="auto"/>
                      </w:divBdr>
                    </w:div>
                    <w:div w:id="431323852">
                      <w:marLeft w:val="0"/>
                      <w:marRight w:val="0"/>
                      <w:marTop w:val="0"/>
                      <w:marBottom w:val="0"/>
                      <w:divBdr>
                        <w:top w:val="none" w:sz="0" w:space="0" w:color="auto"/>
                        <w:left w:val="none" w:sz="0" w:space="0" w:color="auto"/>
                        <w:bottom w:val="none" w:sz="0" w:space="0" w:color="auto"/>
                        <w:right w:val="none" w:sz="0" w:space="0" w:color="auto"/>
                      </w:divBdr>
                    </w:div>
                    <w:div w:id="1552379645">
                      <w:marLeft w:val="0"/>
                      <w:marRight w:val="0"/>
                      <w:marTop w:val="0"/>
                      <w:marBottom w:val="0"/>
                      <w:divBdr>
                        <w:top w:val="none" w:sz="0" w:space="0" w:color="auto"/>
                        <w:left w:val="none" w:sz="0" w:space="0" w:color="auto"/>
                        <w:bottom w:val="none" w:sz="0" w:space="0" w:color="auto"/>
                        <w:right w:val="none" w:sz="0" w:space="0" w:color="auto"/>
                      </w:divBdr>
                    </w:div>
                    <w:div w:id="1358628241">
                      <w:marLeft w:val="0"/>
                      <w:marRight w:val="0"/>
                      <w:marTop w:val="0"/>
                      <w:marBottom w:val="0"/>
                      <w:divBdr>
                        <w:top w:val="none" w:sz="0" w:space="0" w:color="auto"/>
                        <w:left w:val="none" w:sz="0" w:space="0" w:color="auto"/>
                        <w:bottom w:val="none" w:sz="0" w:space="0" w:color="auto"/>
                        <w:right w:val="none" w:sz="0" w:space="0" w:color="auto"/>
                      </w:divBdr>
                    </w:div>
                    <w:div w:id="1635326625">
                      <w:marLeft w:val="0"/>
                      <w:marRight w:val="0"/>
                      <w:marTop w:val="0"/>
                      <w:marBottom w:val="0"/>
                      <w:divBdr>
                        <w:top w:val="none" w:sz="0" w:space="0" w:color="auto"/>
                        <w:left w:val="none" w:sz="0" w:space="0" w:color="auto"/>
                        <w:bottom w:val="none" w:sz="0" w:space="0" w:color="auto"/>
                        <w:right w:val="none" w:sz="0" w:space="0" w:color="auto"/>
                      </w:divBdr>
                    </w:div>
                  </w:divsChild>
                </w:div>
                <w:div w:id="2094623992">
                  <w:marLeft w:val="0"/>
                  <w:marRight w:val="0"/>
                  <w:marTop w:val="0"/>
                  <w:marBottom w:val="0"/>
                  <w:divBdr>
                    <w:top w:val="none" w:sz="0" w:space="0" w:color="auto"/>
                    <w:left w:val="none" w:sz="0" w:space="0" w:color="auto"/>
                    <w:bottom w:val="none" w:sz="0" w:space="0" w:color="auto"/>
                    <w:right w:val="none" w:sz="0" w:space="0" w:color="auto"/>
                  </w:divBdr>
                  <w:divsChild>
                    <w:div w:id="1513572110">
                      <w:marLeft w:val="0"/>
                      <w:marRight w:val="0"/>
                      <w:marTop w:val="0"/>
                      <w:marBottom w:val="0"/>
                      <w:divBdr>
                        <w:top w:val="none" w:sz="0" w:space="0" w:color="auto"/>
                        <w:left w:val="none" w:sz="0" w:space="0" w:color="auto"/>
                        <w:bottom w:val="none" w:sz="0" w:space="0" w:color="auto"/>
                        <w:right w:val="none" w:sz="0" w:space="0" w:color="auto"/>
                      </w:divBdr>
                    </w:div>
                  </w:divsChild>
                </w:div>
                <w:div w:id="1883246115">
                  <w:marLeft w:val="0"/>
                  <w:marRight w:val="0"/>
                  <w:marTop w:val="0"/>
                  <w:marBottom w:val="0"/>
                  <w:divBdr>
                    <w:top w:val="none" w:sz="0" w:space="0" w:color="auto"/>
                    <w:left w:val="none" w:sz="0" w:space="0" w:color="auto"/>
                    <w:bottom w:val="none" w:sz="0" w:space="0" w:color="auto"/>
                    <w:right w:val="none" w:sz="0" w:space="0" w:color="auto"/>
                  </w:divBdr>
                  <w:divsChild>
                    <w:div w:id="2081561118">
                      <w:marLeft w:val="0"/>
                      <w:marRight w:val="0"/>
                      <w:marTop w:val="0"/>
                      <w:marBottom w:val="0"/>
                      <w:divBdr>
                        <w:top w:val="none" w:sz="0" w:space="0" w:color="auto"/>
                        <w:left w:val="none" w:sz="0" w:space="0" w:color="auto"/>
                        <w:bottom w:val="none" w:sz="0" w:space="0" w:color="auto"/>
                        <w:right w:val="none" w:sz="0" w:space="0" w:color="auto"/>
                      </w:divBdr>
                    </w:div>
                  </w:divsChild>
                </w:div>
                <w:div w:id="1414814114">
                  <w:marLeft w:val="0"/>
                  <w:marRight w:val="0"/>
                  <w:marTop w:val="0"/>
                  <w:marBottom w:val="0"/>
                  <w:divBdr>
                    <w:top w:val="none" w:sz="0" w:space="0" w:color="auto"/>
                    <w:left w:val="none" w:sz="0" w:space="0" w:color="auto"/>
                    <w:bottom w:val="none" w:sz="0" w:space="0" w:color="auto"/>
                    <w:right w:val="none" w:sz="0" w:space="0" w:color="auto"/>
                  </w:divBdr>
                  <w:divsChild>
                    <w:div w:id="1343165083">
                      <w:marLeft w:val="0"/>
                      <w:marRight w:val="0"/>
                      <w:marTop w:val="0"/>
                      <w:marBottom w:val="0"/>
                      <w:divBdr>
                        <w:top w:val="none" w:sz="0" w:space="0" w:color="auto"/>
                        <w:left w:val="none" w:sz="0" w:space="0" w:color="auto"/>
                        <w:bottom w:val="none" w:sz="0" w:space="0" w:color="auto"/>
                        <w:right w:val="none" w:sz="0" w:space="0" w:color="auto"/>
                      </w:divBdr>
                    </w:div>
                  </w:divsChild>
                </w:div>
                <w:div w:id="609093836">
                  <w:marLeft w:val="0"/>
                  <w:marRight w:val="0"/>
                  <w:marTop w:val="0"/>
                  <w:marBottom w:val="0"/>
                  <w:divBdr>
                    <w:top w:val="none" w:sz="0" w:space="0" w:color="auto"/>
                    <w:left w:val="none" w:sz="0" w:space="0" w:color="auto"/>
                    <w:bottom w:val="none" w:sz="0" w:space="0" w:color="auto"/>
                    <w:right w:val="none" w:sz="0" w:space="0" w:color="auto"/>
                  </w:divBdr>
                  <w:divsChild>
                    <w:div w:id="889536667">
                      <w:marLeft w:val="0"/>
                      <w:marRight w:val="0"/>
                      <w:marTop w:val="0"/>
                      <w:marBottom w:val="0"/>
                      <w:divBdr>
                        <w:top w:val="none" w:sz="0" w:space="0" w:color="auto"/>
                        <w:left w:val="none" w:sz="0" w:space="0" w:color="auto"/>
                        <w:bottom w:val="none" w:sz="0" w:space="0" w:color="auto"/>
                        <w:right w:val="none" w:sz="0" w:space="0" w:color="auto"/>
                      </w:divBdr>
                    </w:div>
                  </w:divsChild>
                </w:div>
                <w:div w:id="465006758">
                  <w:marLeft w:val="0"/>
                  <w:marRight w:val="0"/>
                  <w:marTop w:val="0"/>
                  <w:marBottom w:val="0"/>
                  <w:divBdr>
                    <w:top w:val="none" w:sz="0" w:space="0" w:color="auto"/>
                    <w:left w:val="none" w:sz="0" w:space="0" w:color="auto"/>
                    <w:bottom w:val="none" w:sz="0" w:space="0" w:color="auto"/>
                    <w:right w:val="none" w:sz="0" w:space="0" w:color="auto"/>
                  </w:divBdr>
                  <w:divsChild>
                    <w:div w:id="2078818823">
                      <w:marLeft w:val="0"/>
                      <w:marRight w:val="0"/>
                      <w:marTop w:val="0"/>
                      <w:marBottom w:val="0"/>
                      <w:divBdr>
                        <w:top w:val="none" w:sz="0" w:space="0" w:color="auto"/>
                        <w:left w:val="none" w:sz="0" w:space="0" w:color="auto"/>
                        <w:bottom w:val="none" w:sz="0" w:space="0" w:color="auto"/>
                        <w:right w:val="none" w:sz="0" w:space="0" w:color="auto"/>
                      </w:divBdr>
                    </w:div>
                  </w:divsChild>
                </w:div>
                <w:div w:id="1949508718">
                  <w:marLeft w:val="0"/>
                  <w:marRight w:val="0"/>
                  <w:marTop w:val="0"/>
                  <w:marBottom w:val="0"/>
                  <w:divBdr>
                    <w:top w:val="none" w:sz="0" w:space="0" w:color="auto"/>
                    <w:left w:val="none" w:sz="0" w:space="0" w:color="auto"/>
                    <w:bottom w:val="none" w:sz="0" w:space="0" w:color="auto"/>
                    <w:right w:val="none" w:sz="0" w:space="0" w:color="auto"/>
                  </w:divBdr>
                  <w:divsChild>
                    <w:div w:id="1088231092">
                      <w:marLeft w:val="0"/>
                      <w:marRight w:val="0"/>
                      <w:marTop w:val="0"/>
                      <w:marBottom w:val="0"/>
                      <w:divBdr>
                        <w:top w:val="none" w:sz="0" w:space="0" w:color="auto"/>
                        <w:left w:val="none" w:sz="0" w:space="0" w:color="auto"/>
                        <w:bottom w:val="none" w:sz="0" w:space="0" w:color="auto"/>
                        <w:right w:val="none" w:sz="0" w:space="0" w:color="auto"/>
                      </w:divBdr>
                    </w:div>
                  </w:divsChild>
                </w:div>
                <w:div w:id="1146779283">
                  <w:marLeft w:val="0"/>
                  <w:marRight w:val="0"/>
                  <w:marTop w:val="0"/>
                  <w:marBottom w:val="0"/>
                  <w:divBdr>
                    <w:top w:val="none" w:sz="0" w:space="0" w:color="auto"/>
                    <w:left w:val="none" w:sz="0" w:space="0" w:color="auto"/>
                    <w:bottom w:val="none" w:sz="0" w:space="0" w:color="auto"/>
                    <w:right w:val="none" w:sz="0" w:space="0" w:color="auto"/>
                  </w:divBdr>
                  <w:divsChild>
                    <w:div w:id="545217194">
                      <w:marLeft w:val="0"/>
                      <w:marRight w:val="0"/>
                      <w:marTop w:val="0"/>
                      <w:marBottom w:val="0"/>
                      <w:divBdr>
                        <w:top w:val="none" w:sz="0" w:space="0" w:color="auto"/>
                        <w:left w:val="none" w:sz="0" w:space="0" w:color="auto"/>
                        <w:bottom w:val="none" w:sz="0" w:space="0" w:color="auto"/>
                        <w:right w:val="none" w:sz="0" w:space="0" w:color="auto"/>
                      </w:divBdr>
                    </w:div>
                  </w:divsChild>
                </w:div>
                <w:div w:id="2052874905">
                  <w:marLeft w:val="0"/>
                  <w:marRight w:val="0"/>
                  <w:marTop w:val="0"/>
                  <w:marBottom w:val="0"/>
                  <w:divBdr>
                    <w:top w:val="none" w:sz="0" w:space="0" w:color="auto"/>
                    <w:left w:val="none" w:sz="0" w:space="0" w:color="auto"/>
                    <w:bottom w:val="none" w:sz="0" w:space="0" w:color="auto"/>
                    <w:right w:val="none" w:sz="0" w:space="0" w:color="auto"/>
                  </w:divBdr>
                  <w:divsChild>
                    <w:div w:id="63577794">
                      <w:marLeft w:val="0"/>
                      <w:marRight w:val="0"/>
                      <w:marTop w:val="0"/>
                      <w:marBottom w:val="0"/>
                      <w:divBdr>
                        <w:top w:val="none" w:sz="0" w:space="0" w:color="auto"/>
                        <w:left w:val="none" w:sz="0" w:space="0" w:color="auto"/>
                        <w:bottom w:val="none" w:sz="0" w:space="0" w:color="auto"/>
                        <w:right w:val="none" w:sz="0" w:space="0" w:color="auto"/>
                      </w:divBdr>
                    </w:div>
                  </w:divsChild>
                </w:div>
                <w:div w:id="50424955">
                  <w:marLeft w:val="0"/>
                  <w:marRight w:val="0"/>
                  <w:marTop w:val="0"/>
                  <w:marBottom w:val="0"/>
                  <w:divBdr>
                    <w:top w:val="none" w:sz="0" w:space="0" w:color="auto"/>
                    <w:left w:val="none" w:sz="0" w:space="0" w:color="auto"/>
                    <w:bottom w:val="none" w:sz="0" w:space="0" w:color="auto"/>
                    <w:right w:val="none" w:sz="0" w:space="0" w:color="auto"/>
                  </w:divBdr>
                  <w:divsChild>
                    <w:div w:id="478349096">
                      <w:marLeft w:val="0"/>
                      <w:marRight w:val="0"/>
                      <w:marTop w:val="0"/>
                      <w:marBottom w:val="0"/>
                      <w:divBdr>
                        <w:top w:val="none" w:sz="0" w:space="0" w:color="auto"/>
                        <w:left w:val="none" w:sz="0" w:space="0" w:color="auto"/>
                        <w:bottom w:val="none" w:sz="0" w:space="0" w:color="auto"/>
                        <w:right w:val="none" w:sz="0" w:space="0" w:color="auto"/>
                      </w:divBdr>
                    </w:div>
                  </w:divsChild>
                </w:div>
                <w:div w:id="236286320">
                  <w:marLeft w:val="0"/>
                  <w:marRight w:val="0"/>
                  <w:marTop w:val="0"/>
                  <w:marBottom w:val="0"/>
                  <w:divBdr>
                    <w:top w:val="none" w:sz="0" w:space="0" w:color="auto"/>
                    <w:left w:val="none" w:sz="0" w:space="0" w:color="auto"/>
                    <w:bottom w:val="none" w:sz="0" w:space="0" w:color="auto"/>
                    <w:right w:val="none" w:sz="0" w:space="0" w:color="auto"/>
                  </w:divBdr>
                  <w:divsChild>
                    <w:div w:id="1405298618">
                      <w:marLeft w:val="0"/>
                      <w:marRight w:val="0"/>
                      <w:marTop w:val="0"/>
                      <w:marBottom w:val="0"/>
                      <w:divBdr>
                        <w:top w:val="none" w:sz="0" w:space="0" w:color="auto"/>
                        <w:left w:val="none" w:sz="0" w:space="0" w:color="auto"/>
                        <w:bottom w:val="none" w:sz="0" w:space="0" w:color="auto"/>
                        <w:right w:val="none" w:sz="0" w:space="0" w:color="auto"/>
                      </w:divBdr>
                    </w:div>
                  </w:divsChild>
                </w:div>
                <w:div w:id="71515399">
                  <w:marLeft w:val="0"/>
                  <w:marRight w:val="0"/>
                  <w:marTop w:val="0"/>
                  <w:marBottom w:val="0"/>
                  <w:divBdr>
                    <w:top w:val="none" w:sz="0" w:space="0" w:color="auto"/>
                    <w:left w:val="none" w:sz="0" w:space="0" w:color="auto"/>
                    <w:bottom w:val="none" w:sz="0" w:space="0" w:color="auto"/>
                    <w:right w:val="none" w:sz="0" w:space="0" w:color="auto"/>
                  </w:divBdr>
                  <w:divsChild>
                    <w:div w:id="311373994">
                      <w:marLeft w:val="0"/>
                      <w:marRight w:val="0"/>
                      <w:marTop w:val="0"/>
                      <w:marBottom w:val="0"/>
                      <w:divBdr>
                        <w:top w:val="none" w:sz="0" w:space="0" w:color="auto"/>
                        <w:left w:val="none" w:sz="0" w:space="0" w:color="auto"/>
                        <w:bottom w:val="none" w:sz="0" w:space="0" w:color="auto"/>
                        <w:right w:val="none" w:sz="0" w:space="0" w:color="auto"/>
                      </w:divBdr>
                    </w:div>
                  </w:divsChild>
                </w:div>
                <w:div w:id="1288468640">
                  <w:marLeft w:val="0"/>
                  <w:marRight w:val="0"/>
                  <w:marTop w:val="0"/>
                  <w:marBottom w:val="0"/>
                  <w:divBdr>
                    <w:top w:val="none" w:sz="0" w:space="0" w:color="auto"/>
                    <w:left w:val="none" w:sz="0" w:space="0" w:color="auto"/>
                    <w:bottom w:val="none" w:sz="0" w:space="0" w:color="auto"/>
                    <w:right w:val="none" w:sz="0" w:space="0" w:color="auto"/>
                  </w:divBdr>
                  <w:divsChild>
                    <w:div w:id="1206600627">
                      <w:marLeft w:val="0"/>
                      <w:marRight w:val="0"/>
                      <w:marTop w:val="0"/>
                      <w:marBottom w:val="0"/>
                      <w:divBdr>
                        <w:top w:val="none" w:sz="0" w:space="0" w:color="auto"/>
                        <w:left w:val="none" w:sz="0" w:space="0" w:color="auto"/>
                        <w:bottom w:val="none" w:sz="0" w:space="0" w:color="auto"/>
                        <w:right w:val="none" w:sz="0" w:space="0" w:color="auto"/>
                      </w:divBdr>
                    </w:div>
                  </w:divsChild>
                </w:div>
                <w:div w:id="1514487937">
                  <w:marLeft w:val="0"/>
                  <w:marRight w:val="0"/>
                  <w:marTop w:val="0"/>
                  <w:marBottom w:val="0"/>
                  <w:divBdr>
                    <w:top w:val="none" w:sz="0" w:space="0" w:color="auto"/>
                    <w:left w:val="none" w:sz="0" w:space="0" w:color="auto"/>
                    <w:bottom w:val="none" w:sz="0" w:space="0" w:color="auto"/>
                    <w:right w:val="none" w:sz="0" w:space="0" w:color="auto"/>
                  </w:divBdr>
                  <w:divsChild>
                    <w:div w:id="1102605375">
                      <w:marLeft w:val="0"/>
                      <w:marRight w:val="0"/>
                      <w:marTop w:val="0"/>
                      <w:marBottom w:val="0"/>
                      <w:divBdr>
                        <w:top w:val="none" w:sz="0" w:space="0" w:color="auto"/>
                        <w:left w:val="none" w:sz="0" w:space="0" w:color="auto"/>
                        <w:bottom w:val="none" w:sz="0" w:space="0" w:color="auto"/>
                        <w:right w:val="none" w:sz="0" w:space="0" w:color="auto"/>
                      </w:divBdr>
                    </w:div>
                  </w:divsChild>
                </w:div>
                <w:div w:id="1199858288">
                  <w:marLeft w:val="0"/>
                  <w:marRight w:val="0"/>
                  <w:marTop w:val="0"/>
                  <w:marBottom w:val="0"/>
                  <w:divBdr>
                    <w:top w:val="none" w:sz="0" w:space="0" w:color="auto"/>
                    <w:left w:val="none" w:sz="0" w:space="0" w:color="auto"/>
                    <w:bottom w:val="none" w:sz="0" w:space="0" w:color="auto"/>
                    <w:right w:val="none" w:sz="0" w:space="0" w:color="auto"/>
                  </w:divBdr>
                  <w:divsChild>
                    <w:div w:id="1038896856">
                      <w:marLeft w:val="0"/>
                      <w:marRight w:val="0"/>
                      <w:marTop w:val="0"/>
                      <w:marBottom w:val="0"/>
                      <w:divBdr>
                        <w:top w:val="none" w:sz="0" w:space="0" w:color="auto"/>
                        <w:left w:val="none" w:sz="0" w:space="0" w:color="auto"/>
                        <w:bottom w:val="none" w:sz="0" w:space="0" w:color="auto"/>
                        <w:right w:val="none" w:sz="0" w:space="0" w:color="auto"/>
                      </w:divBdr>
                    </w:div>
                  </w:divsChild>
                </w:div>
                <w:div w:id="1275791644">
                  <w:marLeft w:val="0"/>
                  <w:marRight w:val="0"/>
                  <w:marTop w:val="0"/>
                  <w:marBottom w:val="0"/>
                  <w:divBdr>
                    <w:top w:val="none" w:sz="0" w:space="0" w:color="auto"/>
                    <w:left w:val="none" w:sz="0" w:space="0" w:color="auto"/>
                    <w:bottom w:val="none" w:sz="0" w:space="0" w:color="auto"/>
                    <w:right w:val="none" w:sz="0" w:space="0" w:color="auto"/>
                  </w:divBdr>
                  <w:divsChild>
                    <w:div w:id="86391400">
                      <w:marLeft w:val="0"/>
                      <w:marRight w:val="0"/>
                      <w:marTop w:val="0"/>
                      <w:marBottom w:val="0"/>
                      <w:divBdr>
                        <w:top w:val="none" w:sz="0" w:space="0" w:color="auto"/>
                        <w:left w:val="none" w:sz="0" w:space="0" w:color="auto"/>
                        <w:bottom w:val="none" w:sz="0" w:space="0" w:color="auto"/>
                        <w:right w:val="none" w:sz="0" w:space="0" w:color="auto"/>
                      </w:divBdr>
                    </w:div>
                  </w:divsChild>
                </w:div>
                <w:div w:id="866329778">
                  <w:marLeft w:val="0"/>
                  <w:marRight w:val="0"/>
                  <w:marTop w:val="0"/>
                  <w:marBottom w:val="0"/>
                  <w:divBdr>
                    <w:top w:val="none" w:sz="0" w:space="0" w:color="auto"/>
                    <w:left w:val="none" w:sz="0" w:space="0" w:color="auto"/>
                    <w:bottom w:val="none" w:sz="0" w:space="0" w:color="auto"/>
                    <w:right w:val="none" w:sz="0" w:space="0" w:color="auto"/>
                  </w:divBdr>
                  <w:divsChild>
                    <w:div w:id="53814696">
                      <w:marLeft w:val="0"/>
                      <w:marRight w:val="0"/>
                      <w:marTop w:val="0"/>
                      <w:marBottom w:val="0"/>
                      <w:divBdr>
                        <w:top w:val="none" w:sz="0" w:space="0" w:color="auto"/>
                        <w:left w:val="none" w:sz="0" w:space="0" w:color="auto"/>
                        <w:bottom w:val="none" w:sz="0" w:space="0" w:color="auto"/>
                        <w:right w:val="none" w:sz="0" w:space="0" w:color="auto"/>
                      </w:divBdr>
                    </w:div>
                  </w:divsChild>
                </w:div>
                <w:div w:id="1364088984">
                  <w:marLeft w:val="0"/>
                  <w:marRight w:val="0"/>
                  <w:marTop w:val="0"/>
                  <w:marBottom w:val="0"/>
                  <w:divBdr>
                    <w:top w:val="none" w:sz="0" w:space="0" w:color="auto"/>
                    <w:left w:val="none" w:sz="0" w:space="0" w:color="auto"/>
                    <w:bottom w:val="none" w:sz="0" w:space="0" w:color="auto"/>
                    <w:right w:val="none" w:sz="0" w:space="0" w:color="auto"/>
                  </w:divBdr>
                  <w:divsChild>
                    <w:div w:id="1635871964">
                      <w:marLeft w:val="0"/>
                      <w:marRight w:val="0"/>
                      <w:marTop w:val="0"/>
                      <w:marBottom w:val="0"/>
                      <w:divBdr>
                        <w:top w:val="none" w:sz="0" w:space="0" w:color="auto"/>
                        <w:left w:val="none" w:sz="0" w:space="0" w:color="auto"/>
                        <w:bottom w:val="none" w:sz="0" w:space="0" w:color="auto"/>
                        <w:right w:val="none" w:sz="0" w:space="0" w:color="auto"/>
                      </w:divBdr>
                    </w:div>
                  </w:divsChild>
                </w:div>
                <w:div w:id="653486122">
                  <w:marLeft w:val="0"/>
                  <w:marRight w:val="0"/>
                  <w:marTop w:val="0"/>
                  <w:marBottom w:val="0"/>
                  <w:divBdr>
                    <w:top w:val="none" w:sz="0" w:space="0" w:color="auto"/>
                    <w:left w:val="none" w:sz="0" w:space="0" w:color="auto"/>
                    <w:bottom w:val="none" w:sz="0" w:space="0" w:color="auto"/>
                    <w:right w:val="none" w:sz="0" w:space="0" w:color="auto"/>
                  </w:divBdr>
                  <w:divsChild>
                    <w:div w:id="1350327240">
                      <w:marLeft w:val="0"/>
                      <w:marRight w:val="0"/>
                      <w:marTop w:val="0"/>
                      <w:marBottom w:val="0"/>
                      <w:divBdr>
                        <w:top w:val="none" w:sz="0" w:space="0" w:color="auto"/>
                        <w:left w:val="none" w:sz="0" w:space="0" w:color="auto"/>
                        <w:bottom w:val="none" w:sz="0" w:space="0" w:color="auto"/>
                        <w:right w:val="none" w:sz="0" w:space="0" w:color="auto"/>
                      </w:divBdr>
                    </w:div>
                  </w:divsChild>
                </w:div>
                <w:div w:id="920412234">
                  <w:marLeft w:val="0"/>
                  <w:marRight w:val="0"/>
                  <w:marTop w:val="0"/>
                  <w:marBottom w:val="0"/>
                  <w:divBdr>
                    <w:top w:val="none" w:sz="0" w:space="0" w:color="auto"/>
                    <w:left w:val="none" w:sz="0" w:space="0" w:color="auto"/>
                    <w:bottom w:val="none" w:sz="0" w:space="0" w:color="auto"/>
                    <w:right w:val="none" w:sz="0" w:space="0" w:color="auto"/>
                  </w:divBdr>
                  <w:divsChild>
                    <w:div w:id="853808187">
                      <w:marLeft w:val="0"/>
                      <w:marRight w:val="0"/>
                      <w:marTop w:val="0"/>
                      <w:marBottom w:val="0"/>
                      <w:divBdr>
                        <w:top w:val="none" w:sz="0" w:space="0" w:color="auto"/>
                        <w:left w:val="none" w:sz="0" w:space="0" w:color="auto"/>
                        <w:bottom w:val="none" w:sz="0" w:space="0" w:color="auto"/>
                        <w:right w:val="none" w:sz="0" w:space="0" w:color="auto"/>
                      </w:divBdr>
                    </w:div>
                  </w:divsChild>
                </w:div>
                <w:div w:id="1330477187">
                  <w:marLeft w:val="0"/>
                  <w:marRight w:val="0"/>
                  <w:marTop w:val="0"/>
                  <w:marBottom w:val="0"/>
                  <w:divBdr>
                    <w:top w:val="none" w:sz="0" w:space="0" w:color="auto"/>
                    <w:left w:val="none" w:sz="0" w:space="0" w:color="auto"/>
                    <w:bottom w:val="none" w:sz="0" w:space="0" w:color="auto"/>
                    <w:right w:val="none" w:sz="0" w:space="0" w:color="auto"/>
                  </w:divBdr>
                  <w:divsChild>
                    <w:div w:id="397093086">
                      <w:marLeft w:val="0"/>
                      <w:marRight w:val="0"/>
                      <w:marTop w:val="0"/>
                      <w:marBottom w:val="0"/>
                      <w:divBdr>
                        <w:top w:val="none" w:sz="0" w:space="0" w:color="auto"/>
                        <w:left w:val="none" w:sz="0" w:space="0" w:color="auto"/>
                        <w:bottom w:val="none" w:sz="0" w:space="0" w:color="auto"/>
                        <w:right w:val="none" w:sz="0" w:space="0" w:color="auto"/>
                      </w:divBdr>
                    </w:div>
                  </w:divsChild>
                </w:div>
                <w:div w:id="577254426">
                  <w:marLeft w:val="0"/>
                  <w:marRight w:val="0"/>
                  <w:marTop w:val="0"/>
                  <w:marBottom w:val="0"/>
                  <w:divBdr>
                    <w:top w:val="none" w:sz="0" w:space="0" w:color="auto"/>
                    <w:left w:val="none" w:sz="0" w:space="0" w:color="auto"/>
                    <w:bottom w:val="none" w:sz="0" w:space="0" w:color="auto"/>
                    <w:right w:val="none" w:sz="0" w:space="0" w:color="auto"/>
                  </w:divBdr>
                  <w:divsChild>
                    <w:div w:id="147983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100298">
          <w:marLeft w:val="0"/>
          <w:marRight w:val="0"/>
          <w:marTop w:val="0"/>
          <w:marBottom w:val="0"/>
          <w:divBdr>
            <w:top w:val="none" w:sz="0" w:space="0" w:color="auto"/>
            <w:left w:val="none" w:sz="0" w:space="0" w:color="auto"/>
            <w:bottom w:val="none" w:sz="0" w:space="0" w:color="auto"/>
            <w:right w:val="none" w:sz="0" w:space="0" w:color="auto"/>
          </w:divBdr>
        </w:div>
        <w:div w:id="1222252072">
          <w:marLeft w:val="0"/>
          <w:marRight w:val="0"/>
          <w:marTop w:val="0"/>
          <w:marBottom w:val="0"/>
          <w:divBdr>
            <w:top w:val="none" w:sz="0" w:space="0" w:color="auto"/>
            <w:left w:val="none" w:sz="0" w:space="0" w:color="auto"/>
            <w:bottom w:val="none" w:sz="0" w:space="0" w:color="auto"/>
            <w:right w:val="none" w:sz="0" w:space="0" w:color="auto"/>
          </w:divBdr>
        </w:div>
      </w:divsChild>
    </w:div>
    <w:div w:id="399057542">
      <w:bodyDiv w:val="1"/>
      <w:marLeft w:val="0"/>
      <w:marRight w:val="0"/>
      <w:marTop w:val="0"/>
      <w:marBottom w:val="0"/>
      <w:divBdr>
        <w:top w:val="none" w:sz="0" w:space="0" w:color="auto"/>
        <w:left w:val="none" w:sz="0" w:space="0" w:color="auto"/>
        <w:bottom w:val="none" w:sz="0" w:space="0" w:color="auto"/>
        <w:right w:val="none" w:sz="0" w:space="0" w:color="auto"/>
      </w:divBdr>
      <w:divsChild>
        <w:div w:id="1014697037">
          <w:marLeft w:val="0"/>
          <w:marRight w:val="0"/>
          <w:marTop w:val="0"/>
          <w:marBottom w:val="0"/>
          <w:divBdr>
            <w:top w:val="none" w:sz="0" w:space="0" w:color="auto"/>
            <w:left w:val="none" w:sz="0" w:space="0" w:color="auto"/>
            <w:bottom w:val="none" w:sz="0" w:space="0" w:color="auto"/>
            <w:right w:val="none" w:sz="0" w:space="0" w:color="auto"/>
          </w:divBdr>
        </w:div>
        <w:div w:id="1783569722">
          <w:marLeft w:val="0"/>
          <w:marRight w:val="0"/>
          <w:marTop w:val="0"/>
          <w:marBottom w:val="0"/>
          <w:divBdr>
            <w:top w:val="none" w:sz="0" w:space="0" w:color="auto"/>
            <w:left w:val="none" w:sz="0" w:space="0" w:color="auto"/>
            <w:bottom w:val="none" w:sz="0" w:space="0" w:color="auto"/>
            <w:right w:val="none" w:sz="0" w:space="0" w:color="auto"/>
          </w:divBdr>
        </w:div>
        <w:div w:id="1985432670">
          <w:marLeft w:val="0"/>
          <w:marRight w:val="0"/>
          <w:marTop w:val="0"/>
          <w:marBottom w:val="0"/>
          <w:divBdr>
            <w:top w:val="none" w:sz="0" w:space="0" w:color="auto"/>
            <w:left w:val="none" w:sz="0" w:space="0" w:color="auto"/>
            <w:bottom w:val="none" w:sz="0" w:space="0" w:color="auto"/>
            <w:right w:val="none" w:sz="0" w:space="0" w:color="auto"/>
          </w:divBdr>
          <w:divsChild>
            <w:div w:id="592931403">
              <w:marLeft w:val="-75"/>
              <w:marRight w:val="0"/>
              <w:marTop w:val="30"/>
              <w:marBottom w:val="30"/>
              <w:divBdr>
                <w:top w:val="none" w:sz="0" w:space="0" w:color="auto"/>
                <w:left w:val="none" w:sz="0" w:space="0" w:color="auto"/>
                <w:bottom w:val="none" w:sz="0" w:space="0" w:color="auto"/>
                <w:right w:val="none" w:sz="0" w:space="0" w:color="auto"/>
              </w:divBdr>
              <w:divsChild>
                <w:div w:id="1859999088">
                  <w:marLeft w:val="0"/>
                  <w:marRight w:val="0"/>
                  <w:marTop w:val="0"/>
                  <w:marBottom w:val="0"/>
                  <w:divBdr>
                    <w:top w:val="none" w:sz="0" w:space="0" w:color="auto"/>
                    <w:left w:val="none" w:sz="0" w:space="0" w:color="auto"/>
                    <w:bottom w:val="none" w:sz="0" w:space="0" w:color="auto"/>
                    <w:right w:val="none" w:sz="0" w:space="0" w:color="auto"/>
                  </w:divBdr>
                  <w:divsChild>
                    <w:div w:id="1048140672">
                      <w:marLeft w:val="0"/>
                      <w:marRight w:val="0"/>
                      <w:marTop w:val="0"/>
                      <w:marBottom w:val="0"/>
                      <w:divBdr>
                        <w:top w:val="none" w:sz="0" w:space="0" w:color="auto"/>
                        <w:left w:val="none" w:sz="0" w:space="0" w:color="auto"/>
                        <w:bottom w:val="none" w:sz="0" w:space="0" w:color="auto"/>
                        <w:right w:val="none" w:sz="0" w:space="0" w:color="auto"/>
                      </w:divBdr>
                    </w:div>
                  </w:divsChild>
                </w:div>
                <w:div w:id="1120996226">
                  <w:marLeft w:val="0"/>
                  <w:marRight w:val="0"/>
                  <w:marTop w:val="0"/>
                  <w:marBottom w:val="0"/>
                  <w:divBdr>
                    <w:top w:val="none" w:sz="0" w:space="0" w:color="auto"/>
                    <w:left w:val="none" w:sz="0" w:space="0" w:color="auto"/>
                    <w:bottom w:val="none" w:sz="0" w:space="0" w:color="auto"/>
                    <w:right w:val="none" w:sz="0" w:space="0" w:color="auto"/>
                  </w:divBdr>
                  <w:divsChild>
                    <w:div w:id="1483547128">
                      <w:marLeft w:val="0"/>
                      <w:marRight w:val="0"/>
                      <w:marTop w:val="0"/>
                      <w:marBottom w:val="0"/>
                      <w:divBdr>
                        <w:top w:val="none" w:sz="0" w:space="0" w:color="auto"/>
                        <w:left w:val="none" w:sz="0" w:space="0" w:color="auto"/>
                        <w:bottom w:val="none" w:sz="0" w:space="0" w:color="auto"/>
                        <w:right w:val="none" w:sz="0" w:space="0" w:color="auto"/>
                      </w:divBdr>
                    </w:div>
                  </w:divsChild>
                </w:div>
                <w:div w:id="440301434">
                  <w:marLeft w:val="0"/>
                  <w:marRight w:val="0"/>
                  <w:marTop w:val="0"/>
                  <w:marBottom w:val="0"/>
                  <w:divBdr>
                    <w:top w:val="none" w:sz="0" w:space="0" w:color="auto"/>
                    <w:left w:val="none" w:sz="0" w:space="0" w:color="auto"/>
                    <w:bottom w:val="none" w:sz="0" w:space="0" w:color="auto"/>
                    <w:right w:val="none" w:sz="0" w:space="0" w:color="auto"/>
                  </w:divBdr>
                  <w:divsChild>
                    <w:div w:id="259221065">
                      <w:marLeft w:val="0"/>
                      <w:marRight w:val="0"/>
                      <w:marTop w:val="0"/>
                      <w:marBottom w:val="0"/>
                      <w:divBdr>
                        <w:top w:val="none" w:sz="0" w:space="0" w:color="auto"/>
                        <w:left w:val="none" w:sz="0" w:space="0" w:color="auto"/>
                        <w:bottom w:val="none" w:sz="0" w:space="0" w:color="auto"/>
                        <w:right w:val="none" w:sz="0" w:space="0" w:color="auto"/>
                      </w:divBdr>
                    </w:div>
                  </w:divsChild>
                </w:div>
                <w:div w:id="711154966">
                  <w:marLeft w:val="0"/>
                  <w:marRight w:val="0"/>
                  <w:marTop w:val="0"/>
                  <w:marBottom w:val="0"/>
                  <w:divBdr>
                    <w:top w:val="none" w:sz="0" w:space="0" w:color="auto"/>
                    <w:left w:val="none" w:sz="0" w:space="0" w:color="auto"/>
                    <w:bottom w:val="none" w:sz="0" w:space="0" w:color="auto"/>
                    <w:right w:val="none" w:sz="0" w:space="0" w:color="auto"/>
                  </w:divBdr>
                  <w:divsChild>
                    <w:div w:id="867529881">
                      <w:marLeft w:val="0"/>
                      <w:marRight w:val="0"/>
                      <w:marTop w:val="0"/>
                      <w:marBottom w:val="0"/>
                      <w:divBdr>
                        <w:top w:val="none" w:sz="0" w:space="0" w:color="auto"/>
                        <w:left w:val="none" w:sz="0" w:space="0" w:color="auto"/>
                        <w:bottom w:val="none" w:sz="0" w:space="0" w:color="auto"/>
                        <w:right w:val="none" w:sz="0" w:space="0" w:color="auto"/>
                      </w:divBdr>
                    </w:div>
                  </w:divsChild>
                </w:div>
                <w:div w:id="929704354">
                  <w:marLeft w:val="0"/>
                  <w:marRight w:val="0"/>
                  <w:marTop w:val="0"/>
                  <w:marBottom w:val="0"/>
                  <w:divBdr>
                    <w:top w:val="none" w:sz="0" w:space="0" w:color="auto"/>
                    <w:left w:val="none" w:sz="0" w:space="0" w:color="auto"/>
                    <w:bottom w:val="none" w:sz="0" w:space="0" w:color="auto"/>
                    <w:right w:val="none" w:sz="0" w:space="0" w:color="auto"/>
                  </w:divBdr>
                  <w:divsChild>
                    <w:div w:id="994531709">
                      <w:marLeft w:val="0"/>
                      <w:marRight w:val="0"/>
                      <w:marTop w:val="0"/>
                      <w:marBottom w:val="0"/>
                      <w:divBdr>
                        <w:top w:val="none" w:sz="0" w:space="0" w:color="auto"/>
                        <w:left w:val="none" w:sz="0" w:space="0" w:color="auto"/>
                        <w:bottom w:val="none" w:sz="0" w:space="0" w:color="auto"/>
                        <w:right w:val="none" w:sz="0" w:space="0" w:color="auto"/>
                      </w:divBdr>
                    </w:div>
                  </w:divsChild>
                </w:div>
                <w:div w:id="436408968">
                  <w:marLeft w:val="0"/>
                  <w:marRight w:val="0"/>
                  <w:marTop w:val="0"/>
                  <w:marBottom w:val="0"/>
                  <w:divBdr>
                    <w:top w:val="none" w:sz="0" w:space="0" w:color="auto"/>
                    <w:left w:val="none" w:sz="0" w:space="0" w:color="auto"/>
                    <w:bottom w:val="none" w:sz="0" w:space="0" w:color="auto"/>
                    <w:right w:val="none" w:sz="0" w:space="0" w:color="auto"/>
                  </w:divBdr>
                  <w:divsChild>
                    <w:div w:id="1340307969">
                      <w:marLeft w:val="0"/>
                      <w:marRight w:val="0"/>
                      <w:marTop w:val="0"/>
                      <w:marBottom w:val="0"/>
                      <w:divBdr>
                        <w:top w:val="none" w:sz="0" w:space="0" w:color="auto"/>
                        <w:left w:val="none" w:sz="0" w:space="0" w:color="auto"/>
                        <w:bottom w:val="none" w:sz="0" w:space="0" w:color="auto"/>
                        <w:right w:val="none" w:sz="0" w:space="0" w:color="auto"/>
                      </w:divBdr>
                    </w:div>
                  </w:divsChild>
                </w:div>
                <w:div w:id="1448232192">
                  <w:marLeft w:val="0"/>
                  <w:marRight w:val="0"/>
                  <w:marTop w:val="0"/>
                  <w:marBottom w:val="0"/>
                  <w:divBdr>
                    <w:top w:val="none" w:sz="0" w:space="0" w:color="auto"/>
                    <w:left w:val="none" w:sz="0" w:space="0" w:color="auto"/>
                    <w:bottom w:val="none" w:sz="0" w:space="0" w:color="auto"/>
                    <w:right w:val="none" w:sz="0" w:space="0" w:color="auto"/>
                  </w:divBdr>
                  <w:divsChild>
                    <w:div w:id="1904638183">
                      <w:marLeft w:val="0"/>
                      <w:marRight w:val="0"/>
                      <w:marTop w:val="0"/>
                      <w:marBottom w:val="0"/>
                      <w:divBdr>
                        <w:top w:val="none" w:sz="0" w:space="0" w:color="auto"/>
                        <w:left w:val="none" w:sz="0" w:space="0" w:color="auto"/>
                        <w:bottom w:val="none" w:sz="0" w:space="0" w:color="auto"/>
                        <w:right w:val="none" w:sz="0" w:space="0" w:color="auto"/>
                      </w:divBdr>
                    </w:div>
                  </w:divsChild>
                </w:div>
                <w:div w:id="1318650161">
                  <w:marLeft w:val="0"/>
                  <w:marRight w:val="0"/>
                  <w:marTop w:val="0"/>
                  <w:marBottom w:val="0"/>
                  <w:divBdr>
                    <w:top w:val="none" w:sz="0" w:space="0" w:color="auto"/>
                    <w:left w:val="none" w:sz="0" w:space="0" w:color="auto"/>
                    <w:bottom w:val="none" w:sz="0" w:space="0" w:color="auto"/>
                    <w:right w:val="none" w:sz="0" w:space="0" w:color="auto"/>
                  </w:divBdr>
                  <w:divsChild>
                    <w:div w:id="554126360">
                      <w:marLeft w:val="0"/>
                      <w:marRight w:val="0"/>
                      <w:marTop w:val="0"/>
                      <w:marBottom w:val="0"/>
                      <w:divBdr>
                        <w:top w:val="none" w:sz="0" w:space="0" w:color="auto"/>
                        <w:left w:val="none" w:sz="0" w:space="0" w:color="auto"/>
                        <w:bottom w:val="none" w:sz="0" w:space="0" w:color="auto"/>
                        <w:right w:val="none" w:sz="0" w:space="0" w:color="auto"/>
                      </w:divBdr>
                    </w:div>
                  </w:divsChild>
                </w:div>
                <w:div w:id="484205415">
                  <w:marLeft w:val="0"/>
                  <w:marRight w:val="0"/>
                  <w:marTop w:val="0"/>
                  <w:marBottom w:val="0"/>
                  <w:divBdr>
                    <w:top w:val="none" w:sz="0" w:space="0" w:color="auto"/>
                    <w:left w:val="none" w:sz="0" w:space="0" w:color="auto"/>
                    <w:bottom w:val="none" w:sz="0" w:space="0" w:color="auto"/>
                    <w:right w:val="none" w:sz="0" w:space="0" w:color="auto"/>
                  </w:divBdr>
                  <w:divsChild>
                    <w:div w:id="1327824997">
                      <w:marLeft w:val="0"/>
                      <w:marRight w:val="0"/>
                      <w:marTop w:val="0"/>
                      <w:marBottom w:val="0"/>
                      <w:divBdr>
                        <w:top w:val="none" w:sz="0" w:space="0" w:color="auto"/>
                        <w:left w:val="none" w:sz="0" w:space="0" w:color="auto"/>
                        <w:bottom w:val="none" w:sz="0" w:space="0" w:color="auto"/>
                        <w:right w:val="none" w:sz="0" w:space="0" w:color="auto"/>
                      </w:divBdr>
                    </w:div>
                  </w:divsChild>
                </w:div>
                <w:div w:id="868494805">
                  <w:marLeft w:val="0"/>
                  <w:marRight w:val="0"/>
                  <w:marTop w:val="0"/>
                  <w:marBottom w:val="0"/>
                  <w:divBdr>
                    <w:top w:val="none" w:sz="0" w:space="0" w:color="auto"/>
                    <w:left w:val="none" w:sz="0" w:space="0" w:color="auto"/>
                    <w:bottom w:val="none" w:sz="0" w:space="0" w:color="auto"/>
                    <w:right w:val="none" w:sz="0" w:space="0" w:color="auto"/>
                  </w:divBdr>
                  <w:divsChild>
                    <w:div w:id="2109304904">
                      <w:marLeft w:val="0"/>
                      <w:marRight w:val="0"/>
                      <w:marTop w:val="0"/>
                      <w:marBottom w:val="0"/>
                      <w:divBdr>
                        <w:top w:val="none" w:sz="0" w:space="0" w:color="auto"/>
                        <w:left w:val="none" w:sz="0" w:space="0" w:color="auto"/>
                        <w:bottom w:val="none" w:sz="0" w:space="0" w:color="auto"/>
                        <w:right w:val="none" w:sz="0" w:space="0" w:color="auto"/>
                      </w:divBdr>
                    </w:div>
                  </w:divsChild>
                </w:div>
                <w:div w:id="807864469">
                  <w:marLeft w:val="0"/>
                  <w:marRight w:val="0"/>
                  <w:marTop w:val="0"/>
                  <w:marBottom w:val="0"/>
                  <w:divBdr>
                    <w:top w:val="none" w:sz="0" w:space="0" w:color="auto"/>
                    <w:left w:val="none" w:sz="0" w:space="0" w:color="auto"/>
                    <w:bottom w:val="none" w:sz="0" w:space="0" w:color="auto"/>
                    <w:right w:val="none" w:sz="0" w:space="0" w:color="auto"/>
                  </w:divBdr>
                  <w:divsChild>
                    <w:div w:id="1695106071">
                      <w:marLeft w:val="0"/>
                      <w:marRight w:val="0"/>
                      <w:marTop w:val="0"/>
                      <w:marBottom w:val="0"/>
                      <w:divBdr>
                        <w:top w:val="none" w:sz="0" w:space="0" w:color="auto"/>
                        <w:left w:val="none" w:sz="0" w:space="0" w:color="auto"/>
                        <w:bottom w:val="none" w:sz="0" w:space="0" w:color="auto"/>
                        <w:right w:val="none" w:sz="0" w:space="0" w:color="auto"/>
                      </w:divBdr>
                    </w:div>
                  </w:divsChild>
                </w:div>
                <w:div w:id="1943758314">
                  <w:marLeft w:val="0"/>
                  <w:marRight w:val="0"/>
                  <w:marTop w:val="0"/>
                  <w:marBottom w:val="0"/>
                  <w:divBdr>
                    <w:top w:val="none" w:sz="0" w:space="0" w:color="auto"/>
                    <w:left w:val="none" w:sz="0" w:space="0" w:color="auto"/>
                    <w:bottom w:val="none" w:sz="0" w:space="0" w:color="auto"/>
                    <w:right w:val="none" w:sz="0" w:space="0" w:color="auto"/>
                  </w:divBdr>
                  <w:divsChild>
                    <w:div w:id="1158962302">
                      <w:marLeft w:val="0"/>
                      <w:marRight w:val="0"/>
                      <w:marTop w:val="0"/>
                      <w:marBottom w:val="0"/>
                      <w:divBdr>
                        <w:top w:val="none" w:sz="0" w:space="0" w:color="auto"/>
                        <w:left w:val="none" w:sz="0" w:space="0" w:color="auto"/>
                        <w:bottom w:val="none" w:sz="0" w:space="0" w:color="auto"/>
                        <w:right w:val="none" w:sz="0" w:space="0" w:color="auto"/>
                      </w:divBdr>
                    </w:div>
                  </w:divsChild>
                </w:div>
                <w:div w:id="1791701602">
                  <w:marLeft w:val="0"/>
                  <w:marRight w:val="0"/>
                  <w:marTop w:val="0"/>
                  <w:marBottom w:val="0"/>
                  <w:divBdr>
                    <w:top w:val="none" w:sz="0" w:space="0" w:color="auto"/>
                    <w:left w:val="none" w:sz="0" w:space="0" w:color="auto"/>
                    <w:bottom w:val="none" w:sz="0" w:space="0" w:color="auto"/>
                    <w:right w:val="none" w:sz="0" w:space="0" w:color="auto"/>
                  </w:divBdr>
                  <w:divsChild>
                    <w:div w:id="1891846962">
                      <w:marLeft w:val="0"/>
                      <w:marRight w:val="0"/>
                      <w:marTop w:val="0"/>
                      <w:marBottom w:val="0"/>
                      <w:divBdr>
                        <w:top w:val="none" w:sz="0" w:space="0" w:color="auto"/>
                        <w:left w:val="none" w:sz="0" w:space="0" w:color="auto"/>
                        <w:bottom w:val="none" w:sz="0" w:space="0" w:color="auto"/>
                        <w:right w:val="none" w:sz="0" w:space="0" w:color="auto"/>
                      </w:divBdr>
                    </w:div>
                  </w:divsChild>
                </w:div>
                <w:div w:id="2093427891">
                  <w:marLeft w:val="0"/>
                  <w:marRight w:val="0"/>
                  <w:marTop w:val="0"/>
                  <w:marBottom w:val="0"/>
                  <w:divBdr>
                    <w:top w:val="none" w:sz="0" w:space="0" w:color="auto"/>
                    <w:left w:val="none" w:sz="0" w:space="0" w:color="auto"/>
                    <w:bottom w:val="none" w:sz="0" w:space="0" w:color="auto"/>
                    <w:right w:val="none" w:sz="0" w:space="0" w:color="auto"/>
                  </w:divBdr>
                  <w:divsChild>
                    <w:div w:id="1576234378">
                      <w:marLeft w:val="0"/>
                      <w:marRight w:val="0"/>
                      <w:marTop w:val="0"/>
                      <w:marBottom w:val="0"/>
                      <w:divBdr>
                        <w:top w:val="none" w:sz="0" w:space="0" w:color="auto"/>
                        <w:left w:val="none" w:sz="0" w:space="0" w:color="auto"/>
                        <w:bottom w:val="none" w:sz="0" w:space="0" w:color="auto"/>
                        <w:right w:val="none" w:sz="0" w:space="0" w:color="auto"/>
                      </w:divBdr>
                    </w:div>
                  </w:divsChild>
                </w:div>
                <w:div w:id="24722111">
                  <w:marLeft w:val="0"/>
                  <w:marRight w:val="0"/>
                  <w:marTop w:val="0"/>
                  <w:marBottom w:val="0"/>
                  <w:divBdr>
                    <w:top w:val="none" w:sz="0" w:space="0" w:color="auto"/>
                    <w:left w:val="none" w:sz="0" w:space="0" w:color="auto"/>
                    <w:bottom w:val="none" w:sz="0" w:space="0" w:color="auto"/>
                    <w:right w:val="none" w:sz="0" w:space="0" w:color="auto"/>
                  </w:divBdr>
                  <w:divsChild>
                    <w:div w:id="1442798879">
                      <w:marLeft w:val="0"/>
                      <w:marRight w:val="0"/>
                      <w:marTop w:val="0"/>
                      <w:marBottom w:val="0"/>
                      <w:divBdr>
                        <w:top w:val="none" w:sz="0" w:space="0" w:color="auto"/>
                        <w:left w:val="none" w:sz="0" w:space="0" w:color="auto"/>
                        <w:bottom w:val="none" w:sz="0" w:space="0" w:color="auto"/>
                        <w:right w:val="none" w:sz="0" w:space="0" w:color="auto"/>
                      </w:divBdr>
                    </w:div>
                  </w:divsChild>
                </w:div>
                <w:div w:id="581724815">
                  <w:marLeft w:val="0"/>
                  <w:marRight w:val="0"/>
                  <w:marTop w:val="0"/>
                  <w:marBottom w:val="0"/>
                  <w:divBdr>
                    <w:top w:val="none" w:sz="0" w:space="0" w:color="auto"/>
                    <w:left w:val="none" w:sz="0" w:space="0" w:color="auto"/>
                    <w:bottom w:val="none" w:sz="0" w:space="0" w:color="auto"/>
                    <w:right w:val="none" w:sz="0" w:space="0" w:color="auto"/>
                  </w:divBdr>
                  <w:divsChild>
                    <w:div w:id="109740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232064">
          <w:marLeft w:val="0"/>
          <w:marRight w:val="0"/>
          <w:marTop w:val="0"/>
          <w:marBottom w:val="0"/>
          <w:divBdr>
            <w:top w:val="none" w:sz="0" w:space="0" w:color="auto"/>
            <w:left w:val="none" w:sz="0" w:space="0" w:color="auto"/>
            <w:bottom w:val="none" w:sz="0" w:space="0" w:color="auto"/>
            <w:right w:val="none" w:sz="0" w:space="0" w:color="auto"/>
          </w:divBdr>
        </w:div>
        <w:div w:id="1899127290">
          <w:marLeft w:val="0"/>
          <w:marRight w:val="0"/>
          <w:marTop w:val="0"/>
          <w:marBottom w:val="0"/>
          <w:divBdr>
            <w:top w:val="none" w:sz="0" w:space="0" w:color="auto"/>
            <w:left w:val="none" w:sz="0" w:space="0" w:color="auto"/>
            <w:bottom w:val="none" w:sz="0" w:space="0" w:color="auto"/>
            <w:right w:val="none" w:sz="0" w:space="0" w:color="auto"/>
          </w:divBdr>
          <w:divsChild>
            <w:div w:id="525142767">
              <w:marLeft w:val="-75"/>
              <w:marRight w:val="0"/>
              <w:marTop w:val="30"/>
              <w:marBottom w:val="30"/>
              <w:divBdr>
                <w:top w:val="none" w:sz="0" w:space="0" w:color="auto"/>
                <w:left w:val="none" w:sz="0" w:space="0" w:color="auto"/>
                <w:bottom w:val="none" w:sz="0" w:space="0" w:color="auto"/>
                <w:right w:val="none" w:sz="0" w:space="0" w:color="auto"/>
              </w:divBdr>
              <w:divsChild>
                <w:div w:id="245650287">
                  <w:marLeft w:val="0"/>
                  <w:marRight w:val="0"/>
                  <w:marTop w:val="0"/>
                  <w:marBottom w:val="0"/>
                  <w:divBdr>
                    <w:top w:val="none" w:sz="0" w:space="0" w:color="auto"/>
                    <w:left w:val="none" w:sz="0" w:space="0" w:color="auto"/>
                    <w:bottom w:val="none" w:sz="0" w:space="0" w:color="auto"/>
                    <w:right w:val="none" w:sz="0" w:space="0" w:color="auto"/>
                  </w:divBdr>
                  <w:divsChild>
                    <w:div w:id="995574462">
                      <w:marLeft w:val="0"/>
                      <w:marRight w:val="0"/>
                      <w:marTop w:val="0"/>
                      <w:marBottom w:val="0"/>
                      <w:divBdr>
                        <w:top w:val="none" w:sz="0" w:space="0" w:color="auto"/>
                        <w:left w:val="none" w:sz="0" w:space="0" w:color="auto"/>
                        <w:bottom w:val="none" w:sz="0" w:space="0" w:color="auto"/>
                        <w:right w:val="none" w:sz="0" w:space="0" w:color="auto"/>
                      </w:divBdr>
                    </w:div>
                    <w:div w:id="34739759">
                      <w:marLeft w:val="0"/>
                      <w:marRight w:val="0"/>
                      <w:marTop w:val="0"/>
                      <w:marBottom w:val="0"/>
                      <w:divBdr>
                        <w:top w:val="none" w:sz="0" w:space="0" w:color="auto"/>
                        <w:left w:val="none" w:sz="0" w:space="0" w:color="auto"/>
                        <w:bottom w:val="none" w:sz="0" w:space="0" w:color="auto"/>
                        <w:right w:val="none" w:sz="0" w:space="0" w:color="auto"/>
                      </w:divBdr>
                    </w:div>
                  </w:divsChild>
                </w:div>
                <w:div w:id="1975259062">
                  <w:marLeft w:val="0"/>
                  <w:marRight w:val="0"/>
                  <w:marTop w:val="0"/>
                  <w:marBottom w:val="0"/>
                  <w:divBdr>
                    <w:top w:val="none" w:sz="0" w:space="0" w:color="auto"/>
                    <w:left w:val="none" w:sz="0" w:space="0" w:color="auto"/>
                    <w:bottom w:val="none" w:sz="0" w:space="0" w:color="auto"/>
                    <w:right w:val="none" w:sz="0" w:space="0" w:color="auto"/>
                  </w:divBdr>
                  <w:divsChild>
                    <w:div w:id="1951279837">
                      <w:marLeft w:val="0"/>
                      <w:marRight w:val="0"/>
                      <w:marTop w:val="0"/>
                      <w:marBottom w:val="0"/>
                      <w:divBdr>
                        <w:top w:val="none" w:sz="0" w:space="0" w:color="auto"/>
                        <w:left w:val="none" w:sz="0" w:space="0" w:color="auto"/>
                        <w:bottom w:val="none" w:sz="0" w:space="0" w:color="auto"/>
                        <w:right w:val="none" w:sz="0" w:space="0" w:color="auto"/>
                      </w:divBdr>
                    </w:div>
                  </w:divsChild>
                </w:div>
                <w:div w:id="591931210">
                  <w:marLeft w:val="0"/>
                  <w:marRight w:val="0"/>
                  <w:marTop w:val="0"/>
                  <w:marBottom w:val="0"/>
                  <w:divBdr>
                    <w:top w:val="none" w:sz="0" w:space="0" w:color="auto"/>
                    <w:left w:val="none" w:sz="0" w:space="0" w:color="auto"/>
                    <w:bottom w:val="none" w:sz="0" w:space="0" w:color="auto"/>
                    <w:right w:val="none" w:sz="0" w:space="0" w:color="auto"/>
                  </w:divBdr>
                  <w:divsChild>
                    <w:div w:id="1398825211">
                      <w:marLeft w:val="0"/>
                      <w:marRight w:val="0"/>
                      <w:marTop w:val="0"/>
                      <w:marBottom w:val="0"/>
                      <w:divBdr>
                        <w:top w:val="none" w:sz="0" w:space="0" w:color="auto"/>
                        <w:left w:val="none" w:sz="0" w:space="0" w:color="auto"/>
                        <w:bottom w:val="none" w:sz="0" w:space="0" w:color="auto"/>
                        <w:right w:val="none" w:sz="0" w:space="0" w:color="auto"/>
                      </w:divBdr>
                    </w:div>
                  </w:divsChild>
                </w:div>
                <w:div w:id="612711925">
                  <w:marLeft w:val="0"/>
                  <w:marRight w:val="0"/>
                  <w:marTop w:val="0"/>
                  <w:marBottom w:val="0"/>
                  <w:divBdr>
                    <w:top w:val="none" w:sz="0" w:space="0" w:color="auto"/>
                    <w:left w:val="none" w:sz="0" w:space="0" w:color="auto"/>
                    <w:bottom w:val="none" w:sz="0" w:space="0" w:color="auto"/>
                    <w:right w:val="none" w:sz="0" w:space="0" w:color="auto"/>
                  </w:divBdr>
                  <w:divsChild>
                    <w:div w:id="1939748622">
                      <w:marLeft w:val="0"/>
                      <w:marRight w:val="0"/>
                      <w:marTop w:val="0"/>
                      <w:marBottom w:val="0"/>
                      <w:divBdr>
                        <w:top w:val="none" w:sz="0" w:space="0" w:color="auto"/>
                        <w:left w:val="none" w:sz="0" w:space="0" w:color="auto"/>
                        <w:bottom w:val="none" w:sz="0" w:space="0" w:color="auto"/>
                        <w:right w:val="none" w:sz="0" w:space="0" w:color="auto"/>
                      </w:divBdr>
                    </w:div>
                  </w:divsChild>
                </w:div>
                <w:div w:id="1143502861">
                  <w:marLeft w:val="0"/>
                  <w:marRight w:val="0"/>
                  <w:marTop w:val="0"/>
                  <w:marBottom w:val="0"/>
                  <w:divBdr>
                    <w:top w:val="none" w:sz="0" w:space="0" w:color="auto"/>
                    <w:left w:val="none" w:sz="0" w:space="0" w:color="auto"/>
                    <w:bottom w:val="none" w:sz="0" w:space="0" w:color="auto"/>
                    <w:right w:val="none" w:sz="0" w:space="0" w:color="auto"/>
                  </w:divBdr>
                  <w:divsChild>
                    <w:div w:id="2001277067">
                      <w:marLeft w:val="0"/>
                      <w:marRight w:val="0"/>
                      <w:marTop w:val="0"/>
                      <w:marBottom w:val="0"/>
                      <w:divBdr>
                        <w:top w:val="none" w:sz="0" w:space="0" w:color="auto"/>
                        <w:left w:val="none" w:sz="0" w:space="0" w:color="auto"/>
                        <w:bottom w:val="none" w:sz="0" w:space="0" w:color="auto"/>
                        <w:right w:val="none" w:sz="0" w:space="0" w:color="auto"/>
                      </w:divBdr>
                    </w:div>
                  </w:divsChild>
                </w:div>
                <w:div w:id="857086667">
                  <w:marLeft w:val="0"/>
                  <w:marRight w:val="0"/>
                  <w:marTop w:val="0"/>
                  <w:marBottom w:val="0"/>
                  <w:divBdr>
                    <w:top w:val="none" w:sz="0" w:space="0" w:color="auto"/>
                    <w:left w:val="none" w:sz="0" w:space="0" w:color="auto"/>
                    <w:bottom w:val="none" w:sz="0" w:space="0" w:color="auto"/>
                    <w:right w:val="none" w:sz="0" w:space="0" w:color="auto"/>
                  </w:divBdr>
                  <w:divsChild>
                    <w:div w:id="502933988">
                      <w:marLeft w:val="0"/>
                      <w:marRight w:val="0"/>
                      <w:marTop w:val="0"/>
                      <w:marBottom w:val="0"/>
                      <w:divBdr>
                        <w:top w:val="none" w:sz="0" w:space="0" w:color="auto"/>
                        <w:left w:val="none" w:sz="0" w:space="0" w:color="auto"/>
                        <w:bottom w:val="none" w:sz="0" w:space="0" w:color="auto"/>
                        <w:right w:val="none" w:sz="0" w:space="0" w:color="auto"/>
                      </w:divBdr>
                    </w:div>
                  </w:divsChild>
                </w:div>
                <w:div w:id="864945654">
                  <w:marLeft w:val="0"/>
                  <w:marRight w:val="0"/>
                  <w:marTop w:val="0"/>
                  <w:marBottom w:val="0"/>
                  <w:divBdr>
                    <w:top w:val="none" w:sz="0" w:space="0" w:color="auto"/>
                    <w:left w:val="none" w:sz="0" w:space="0" w:color="auto"/>
                    <w:bottom w:val="none" w:sz="0" w:space="0" w:color="auto"/>
                    <w:right w:val="none" w:sz="0" w:space="0" w:color="auto"/>
                  </w:divBdr>
                  <w:divsChild>
                    <w:div w:id="1887177384">
                      <w:marLeft w:val="0"/>
                      <w:marRight w:val="0"/>
                      <w:marTop w:val="0"/>
                      <w:marBottom w:val="0"/>
                      <w:divBdr>
                        <w:top w:val="none" w:sz="0" w:space="0" w:color="auto"/>
                        <w:left w:val="none" w:sz="0" w:space="0" w:color="auto"/>
                        <w:bottom w:val="none" w:sz="0" w:space="0" w:color="auto"/>
                        <w:right w:val="none" w:sz="0" w:space="0" w:color="auto"/>
                      </w:divBdr>
                    </w:div>
                    <w:div w:id="1620991823">
                      <w:marLeft w:val="0"/>
                      <w:marRight w:val="0"/>
                      <w:marTop w:val="0"/>
                      <w:marBottom w:val="0"/>
                      <w:divBdr>
                        <w:top w:val="none" w:sz="0" w:space="0" w:color="auto"/>
                        <w:left w:val="none" w:sz="0" w:space="0" w:color="auto"/>
                        <w:bottom w:val="none" w:sz="0" w:space="0" w:color="auto"/>
                        <w:right w:val="none" w:sz="0" w:space="0" w:color="auto"/>
                      </w:divBdr>
                    </w:div>
                    <w:div w:id="675807320">
                      <w:marLeft w:val="0"/>
                      <w:marRight w:val="0"/>
                      <w:marTop w:val="0"/>
                      <w:marBottom w:val="0"/>
                      <w:divBdr>
                        <w:top w:val="none" w:sz="0" w:space="0" w:color="auto"/>
                        <w:left w:val="none" w:sz="0" w:space="0" w:color="auto"/>
                        <w:bottom w:val="none" w:sz="0" w:space="0" w:color="auto"/>
                        <w:right w:val="none" w:sz="0" w:space="0" w:color="auto"/>
                      </w:divBdr>
                    </w:div>
                    <w:div w:id="334259680">
                      <w:marLeft w:val="0"/>
                      <w:marRight w:val="0"/>
                      <w:marTop w:val="0"/>
                      <w:marBottom w:val="0"/>
                      <w:divBdr>
                        <w:top w:val="none" w:sz="0" w:space="0" w:color="auto"/>
                        <w:left w:val="none" w:sz="0" w:space="0" w:color="auto"/>
                        <w:bottom w:val="none" w:sz="0" w:space="0" w:color="auto"/>
                        <w:right w:val="none" w:sz="0" w:space="0" w:color="auto"/>
                      </w:divBdr>
                    </w:div>
                    <w:div w:id="1190223887">
                      <w:marLeft w:val="0"/>
                      <w:marRight w:val="0"/>
                      <w:marTop w:val="0"/>
                      <w:marBottom w:val="0"/>
                      <w:divBdr>
                        <w:top w:val="none" w:sz="0" w:space="0" w:color="auto"/>
                        <w:left w:val="none" w:sz="0" w:space="0" w:color="auto"/>
                        <w:bottom w:val="none" w:sz="0" w:space="0" w:color="auto"/>
                        <w:right w:val="none" w:sz="0" w:space="0" w:color="auto"/>
                      </w:divBdr>
                    </w:div>
                    <w:div w:id="1158766352">
                      <w:marLeft w:val="0"/>
                      <w:marRight w:val="0"/>
                      <w:marTop w:val="0"/>
                      <w:marBottom w:val="0"/>
                      <w:divBdr>
                        <w:top w:val="none" w:sz="0" w:space="0" w:color="auto"/>
                        <w:left w:val="none" w:sz="0" w:space="0" w:color="auto"/>
                        <w:bottom w:val="none" w:sz="0" w:space="0" w:color="auto"/>
                        <w:right w:val="none" w:sz="0" w:space="0" w:color="auto"/>
                      </w:divBdr>
                    </w:div>
                    <w:div w:id="1227301209">
                      <w:marLeft w:val="0"/>
                      <w:marRight w:val="0"/>
                      <w:marTop w:val="0"/>
                      <w:marBottom w:val="0"/>
                      <w:divBdr>
                        <w:top w:val="none" w:sz="0" w:space="0" w:color="auto"/>
                        <w:left w:val="none" w:sz="0" w:space="0" w:color="auto"/>
                        <w:bottom w:val="none" w:sz="0" w:space="0" w:color="auto"/>
                        <w:right w:val="none" w:sz="0" w:space="0" w:color="auto"/>
                      </w:divBdr>
                    </w:div>
                    <w:div w:id="423065617">
                      <w:marLeft w:val="0"/>
                      <w:marRight w:val="0"/>
                      <w:marTop w:val="0"/>
                      <w:marBottom w:val="0"/>
                      <w:divBdr>
                        <w:top w:val="none" w:sz="0" w:space="0" w:color="auto"/>
                        <w:left w:val="none" w:sz="0" w:space="0" w:color="auto"/>
                        <w:bottom w:val="none" w:sz="0" w:space="0" w:color="auto"/>
                        <w:right w:val="none" w:sz="0" w:space="0" w:color="auto"/>
                      </w:divBdr>
                    </w:div>
                    <w:div w:id="1059092016">
                      <w:marLeft w:val="0"/>
                      <w:marRight w:val="0"/>
                      <w:marTop w:val="0"/>
                      <w:marBottom w:val="0"/>
                      <w:divBdr>
                        <w:top w:val="none" w:sz="0" w:space="0" w:color="auto"/>
                        <w:left w:val="none" w:sz="0" w:space="0" w:color="auto"/>
                        <w:bottom w:val="none" w:sz="0" w:space="0" w:color="auto"/>
                        <w:right w:val="none" w:sz="0" w:space="0" w:color="auto"/>
                      </w:divBdr>
                    </w:div>
                  </w:divsChild>
                </w:div>
                <w:div w:id="1600404830">
                  <w:marLeft w:val="0"/>
                  <w:marRight w:val="0"/>
                  <w:marTop w:val="0"/>
                  <w:marBottom w:val="0"/>
                  <w:divBdr>
                    <w:top w:val="none" w:sz="0" w:space="0" w:color="auto"/>
                    <w:left w:val="none" w:sz="0" w:space="0" w:color="auto"/>
                    <w:bottom w:val="none" w:sz="0" w:space="0" w:color="auto"/>
                    <w:right w:val="none" w:sz="0" w:space="0" w:color="auto"/>
                  </w:divBdr>
                  <w:divsChild>
                    <w:div w:id="1830051002">
                      <w:marLeft w:val="0"/>
                      <w:marRight w:val="0"/>
                      <w:marTop w:val="0"/>
                      <w:marBottom w:val="0"/>
                      <w:divBdr>
                        <w:top w:val="none" w:sz="0" w:space="0" w:color="auto"/>
                        <w:left w:val="none" w:sz="0" w:space="0" w:color="auto"/>
                        <w:bottom w:val="none" w:sz="0" w:space="0" w:color="auto"/>
                        <w:right w:val="none" w:sz="0" w:space="0" w:color="auto"/>
                      </w:divBdr>
                    </w:div>
                  </w:divsChild>
                </w:div>
                <w:div w:id="1332220888">
                  <w:marLeft w:val="0"/>
                  <w:marRight w:val="0"/>
                  <w:marTop w:val="0"/>
                  <w:marBottom w:val="0"/>
                  <w:divBdr>
                    <w:top w:val="none" w:sz="0" w:space="0" w:color="auto"/>
                    <w:left w:val="none" w:sz="0" w:space="0" w:color="auto"/>
                    <w:bottom w:val="none" w:sz="0" w:space="0" w:color="auto"/>
                    <w:right w:val="none" w:sz="0" w:space="0" w:color="auto"/>
                  </w:divBdr>
                  <w:divsChild>
                    <w:div w:id="1259751841">
                      <w:marLeft w:val="0"/>
                      <w:marRight w:val="0"/>
                      <w:marTop w:val="0"/>
                      <w:marBottom w:val="0"/>
                      <w:divBdr>
                        <w:top w:val="none" w:sz="0" w:space="0" w:color="auto"/>
                        <w:left w:val="none" w:sz="0" w:space="0" w:color="auto"/>
                        <w:bottom w:val="none" w:sz="0" w:space="0" w:color="auto"/>
                        <w:right w:val="none" w:sz="0" w:space="0" w:color="auto"/>
                      </w:divBdr>
                    </w:div>
                  </w:divsChild>
                </w:div>
                <w:div w:id="1473668314">
                  <w:marLeft w:val="0"/>
                  <w:marRight w:val="0"/>
                  <w:marTop w:val="0"/>
                  <w:marBottom w:val="0"/>
                  <w:divBdr>
                    <w:top w:val="none" w:sz="0" w:space="0" w:color="auto"/>
                    <w:left w:val="none" w:sz="0" w:space="0" w:color="auto"/>
                    <w:bottom w:val="none" w:sz="0" w:space="0" w:color="auto"/>
                    <w:right w:val="none" w:sz="0" w:space="0" w:color="auto"/>
                  </w:divBdr>
                  <w:divsChild>
                    <w:div w:id="682440897">
                      <w:marLeft w:val="0"/>
                      <w:marRight w:val="0"/>
                      <w:marTop w:val="0"/>
                      <w:marBottom w:val="0"/>
                      <w:divBdr>
                        <w:top w:val="none" w:sz="0" w:space="0" w:color="auto"/>
                        <w:left w:val="none" w:sz="0" w:space="0" w:color="auto"/>
                        <w:bottom w:val="none" w:sz="0" w:space="0" w:color="auto"/>
                        <w:right w:val="none" w:sz="0" w:space="0" w:color="auto"/>
                      </w:divBdr>
                    </w:div>
                  </w:divsChild>
                </w:div>
                <w:div w:id="1863593439">
                  <w:marLeft w:val="0"/>
                  <w:marRight w:val="0"/>
                  <w:marTop w:val="0"/>
                  <w:marBottom w:val="0"/>
                  <w:divBdr>
                    <w:top w:val="none" w:sz="0" w:space="0" w:color="auto"/>
                    <w:left w:val="none" w:sz="0" w:space="0" w:color="auto"/>
                    <w:bottom w:val="none" w:sz="0" w:space="0" w:color="auto"/>
                    <w:right w:val="none" w:sz="0" w:space="0" w:color="auto"/>
                  </w:divBdr>
                  <w:divsChild>
                    <w:div w:id="374473688">
                      <w:marLeft w:val="0"/>
                      <w:marRight w:val="0"/>
                      <w:marTop w:val="0"/>
                      <w:marBottom w:val="0"/>
                      <w:divBdr>
                        <w:top w:val="none" w:sz="0" w:space="0" w:color="auto"/>
                        <w:left w:val="none" w:sz="0" w:space="0" w:color="auto"/>
                        <w:bottom w:val="none" w:sz="0" w:space="0" w:color="auto"/>
                        <w:right w:val="none" w:sz="0" w:space="0" w:color="auto"/>
                      </w:divBdr>
                    </w:div>
                  </w:divsChild>
                </w:div>
                <w:div w:id="1714889159">
                  <w:marLeft w:val="0"/>
                  <w:marRight w:val="0"/>
                  <w:marTop w:val="0"/>
                  <w:marBottom w:val="0"/>
                  <w:divBdr>
                    <w:top w:val="none" w:sz="0" w:space="0" w:color="auto"/>
                    <w:left w:val="none" w:sz="0" w:space="0" w:color="auto"/>
                    <w:bottom w:val="none" w:sz="0" w:space="0" w:color="auto"/>
                    <w:right w:val="none" w:sz="0" w:space="0" w:color="auto"/>
                  </w:divBdr>
                  <w:divsChild>
                    <w:div w:id="1645962353">
                      <w:marLeft w:val="0"/>
                      <w:marRight w:val="0"/>
                      <w:marTop w:val="0"/>
                      <w:marBottom w:val="0"/>
                      <w:divBdr>
                        <w:top w:val="none" w:sz="0" w:space="0" w:color="auto"/>
                        <w:left w:val="none" w:sz="0" w:space="0" w:color="auto"/>
                        <w:bottom w:val="none" w:sz="0" w:space="0" w:color="auto"/>
                        <w:right w:val="none" w:sz="0" w:space="0" w:color="auto"/>
                      </w:divBdr>
                    </w:div>
                  </w:divsChild>
                </w:div>
                <w:div w:id="940643682">
                  <w:marLeft w:val="0"/>
                  <w:marRight w:val="0"/>
                  <w:marTop w:val="0"/>
                  <w:marBottom w:val="0"/>
                  <w:divBdr>
                    <w:top w:val="none" w:sz="0" w:space="0" w:color="auto"/>
                    <w:left w:val="none" w:sz="0" w:space="0" w:color="auto"/>
                    <w:bottom w:val="none" w:sz="0" w:space="0" w:color="auto"/>
                    <w:right w:val="none" w:sz="0" w:space="0" w:color="auto"/>
                  </w:divBdr>
                  <w:divsChild>
                    <w:div w:id="1053428771">
                      <w:marLeft w:val="0"/>
                      <w:marRight w:val="0"/>
                      <w:marTop w:val="0"/>
                      <w:marBottom w:val="0"/>
                      <w:divBdr>
                        <w:top w:val="none" w:sz="0" w:space="0" w:color="auto"/>
                        <w:left w:val="none" w:sz="0" w:space="0" w:color="auto"/>
                        <w:bottom w:val="none" w:sz="0" w:space="0" w:color="auto"/>
                        <w:right w:val="none" w:sz="0" w:space="0" w:color="auto"/>
                      </w:divBdr>
                    </w:div>
                  </w:divsChild>
                </w:div>
                <w:div w:id="1562211214">
                  <w:marLeft w:val="0"/>
                  <w:marRight w:val="0"/>
                  <w:marTop w:val="0"/>
                  <w:marBottom w:val="0"/>
                  <w:divBdr>
                    <w:top w:val="none" w:sz="0" w:space="0" w:color="auto"/>
                    <w:left w:val="none" w:sz="0" w:space="0" w:color="auto"/>
                    <w:bottom w:val="none" w:sz="0" w:space="0" w:color="auto"/>
                    <w:right w:val="none" w:sz="0" w:space="0" w:color="auto"/>
                  </w:divBdr>
                  <w:divsChild>
                    <w:div w:id="1487428797">
                      <w:marLeft w:val="0"/>
                      <w:marRight w:val="0"/>
                      <w:marTop w:val="0"/>
                      <w:marBottom w:val="0"/>
                      <w:divBdr>
                        <w:top w:val="none" w:sz="0" w:space="0" w:color="auto"/>
                        <w:left w:val="none" w:sz="0" w:space="0" w:color="auto"/>
                        <w:bottom w:val="none" w:sz="0" w:space="0" w:color="auto"/>
                        <w:right w:val="none" w:sz="0" w:space="0" w:color="auto"/>
                      </w:divBdr>
                    </w:div>
                  </w:divsChild>
                </w:div>
                <w:div w:id="1859151745">
                  <w:marLeft w:val="0"/>
                  <w:marRight w:val="0"/>
                  <w:marTop w:val="0"/>
                  <w:marBottom w:val="0"/>
                  <w:divBdr>
                    <w:top w:val="none" w:sz="0" w:space="0" w:color="auto"/>
                    <w:left w:val="none" w:sz="0" w:space="0" w:color="auto"/>
                    <w:bottom w:val="none" w:sz="0" w:space="0" w:color="auto"/>
                    <w:right w:val="none" w:sz="0" w:space="0" w:color="auto"/>
                  </w:divBdr>
                  <w:divsChild>
                    <w:div w:id="1476754730">
                      <w:marLeft w:val="0"/>
                      <w:marRight w:val="0"/>
                      <w:marTop w:val="0"/>
                      <w:marBottom w:val="0"/>
                      <w:divBdr>
                        <w:top w:val="none" w:sz="0" w:space="0" w:color="auto"/>
                        <w:left w:val="none" w:sz="0" w:space="0" w:color="auto"/>
                        <w:bottom w:val="none" w:sz="0" w:space="0" w:color="auto"/>
                        <w:right w:val="none" w:sz="0" w:space="0" w:color="auto"/>
                      </w:divBdr>
                    </w:div>
                  </w:divsChild>
                </w:div>
                <w:div w:id="1618638761">
                  <w:marLeft w:val="0"/>
                  <w:marRight w:val="0"/>
                  <w:marTop w:val="0"/>
                  <w:marBottom w:val="0"/>
                  <w:divBdr>
                    <w:top w:val="none" w:sz="0" w:space="0" w:color="auto"/>
                    <w:left w:val="none" w:sz="0" w:space="0" w:color="auto"/>
                    <w:bottom w:val="none" w:sz="0" w:space="0" w:color="auto"/>
                    <w:right w:val="none" w:sz="0" w:space="0" w:color="auto"/>
                  </w:divBdr>
                  <w:divsChild>
                    <w:div w:id="1625965138">
                      <w:marLeft w:val="0"/>
                      <w:marRight w:val="0"/>
                      <w:marTop w:val="0"/>
                      <w:marBottom w:val="0"/>
                      <w:divBdr>
                        <w:top w:val="none" w:sz="0" w:space="0" w:color="auto"/>
                        <w:left w:val="none" w:sz="0" w:space="0" w:color="auto"/>
                        <w:bottom w:val="none" w:sz="0" w:space="0" w:color="auto"/>
                        <w:right w:val="none" w:sz="0" w:space="0" w:color="auto"/>
                      </w:divBdr>
                    </w:div>
                  </w:divsChild>
                </w:div>
                <w:div w:id="668601693">
                  <w:marLeft w:val="0"/>
                  <w:marRight w:val="0"/>
                  <w:marTop w:val="0"/>
                  <w:marBottom w:val="0"/>
                  <w:divBdr>
                    <w:top w:val="none" w:sz="0" w:space="0" w:color="auto"/>
                    <w:left w:val="none" w:sz="0" w:space="0" w:color="auto"/>
                    <w:bottom w:val="none" w:sz="0" w:space="0" w:color="auto"/>
                    <w:right w:val="none" w:sz="0" w:space="0" w:color="auto"/>
                  </w:divBdr>
                  <w:divsChild>
                    <w:div w:id="1916476359">
                      <w:marLeft w:val="0"/>
                      <w:marRight w:val="0"/>
                      <w:marTop w:val="0"/>
                      <w:marBottom w:val="0"/>
                      <w:divBdr>
                        <w:top w:val="none" w:sz="0" w:space="0" w:color="auto"/>
                        <w:left w:val="none" w:sz="0" w:space="0" w:color="auto"/>
                        <w:bottom w:val="none" w:sz="0" w:space="0" w:color="auto"/>
                        <w:right w:val="none" w:sz="0" w:space="0" w:color="auto"/>
                      </w:divBdr>
                    </w:div>
                  </w:divsChild>
                </w:div>
                <w:div w:id="1217352326">
                  <w:marLeft w:val="0"/>
                  <w:marRight w:val="0"/>
                  <w:marTop w:val="0"/>
                  <w:marBottom w:val="0"/>
                  <w:divBdr>
                    <w:top w:val="none" w:sz="0" w:space="0" w:color="auto"/>
                    <w:left w:val="none" w:sz="0" w:space="0" w:color="auto"/>
                    <w:bottom w:val="none" w:sz="0" w:space="0" w:color="auto"/>
                    <w:right w:val="none" w:sz="0" w:space="0" w:color="auto"/>
                  </w:divBdr>
                  <w:divsChild>
                    <w:div w:id="1086146340">
                      <w:marLeft w:val="0"/>
                      <w:marRight w:val="0"/>
                      <w:marTop w:val="0"/>
                      <w:marBottom w:val="0"/>
                      <w:divBdr>
                        <w:top w:val="none" w:sz="0" w:space="0" w:color="auto"/>
                        <w:left w:val="none" w:sz="0" w:space="0" w:color="auto"/>
                        <w:bottom w:val="none" w:sz="0" w:space="0" w:color="auto"/>
                        <w:right w:val="none" w:sz="0" w:space="0" w:color="auto"/>
                      </w:divBdr>
                    </w:div>
                  </w:divsChild>
                </w:div>
                <w:div w:id="657921625">
                  <w:marLeft w:val="0"/>
                  <w:marRight w:val="0"/>
                  <w:marTop w:val="0"/>
                  <w:marBottom w:val="0"/>
                  <w:divBdr>
                    <w:top w:val="none" w:sz="0" w:space="0" w:color="auto"/>
                    <w:left w:val="none" w:sz="0" w:space="0" w:color="auto"/>
                    <w:bottom w:val="none" w:sz="0" w:space="0" w:color="auto"/>
                    <w:right w:val="none" w:sz="0" w:space="0" w:color="auto"/>
                  </w:divBdr>
                  <w:divsChild>
                    <w:div w:id="93985615">
                      <w:marLeft w:val="0"/>
                      <w:marRight w:val="0"/>
                      <w:marTop w:val="0"/>
                      <w:marBottom w:val="0"/>
                      <w:divBdr>
                        <w:top w:val="none" w:sz="0" w:space="0" w:color="auto"/>
                        <w:left w:val="none" w:sz="0" w:space="0" w:color="auto"/>
                        <w:bottom w:val="none" w:sz="0" w:space="0" w:color="auto"/>
                        <w:right w:val="none" w:sz="0" w:space="0" w:color="auto"/>
                      </w:divBdr>
                    </w:div>
                  </w:divsChild>
                </w:div>
                <w:div w:id="74060425">
                  <w:marLeft w:val="0"/>
                  <w:marRight w:val="0"/>
                  <w:marTop w:val="0"/>
                  <w:marBottom w:val="0"/>
                  <w:divBdr>
                    <w:top w:val="none" w:sz="0" w:space="0" w:color="auto"/>
                    <w:left w:val="none" w:sz="0" w:space="0" w:color="auto"/>
                    <w:bottom w:val="none" w:sz="0" w:space="0" w:color="auto"/>
                    <w:right w:val="none" w:sz="0" w:space="0" w:color="auto"/>
                  </w:divBdr>
                  <w:divsChild>
                    <w:div w:id="1624195460">
                      <w:marLeft w:val="0"/>
                      <w:marRight w:val="0"/>
                      <w:marTop w:val="0"/>
                      <w:marBottom w:val="0"/>
                      <w:divBdr>
                        <w:top w:val="none" w:sz="0" w:space="0" w:color="auto"/>
                        <w:left w:val="none" w:sz="0" w:space="0" w:color="auto"/>
                        <w:bottom w:val="none" w:sz="0" w:space="0" w:color="auto"/>
                        <w:right w:val="none" w:sz="0" w:space="0" w:color="auto"/>
                      </w:divBdr>
                    </w:div>
                  </w:divsChild>
                </w:div>
                <w:div w:id="1327633791">
                  <w:marLeft w:val="0"/>
                  <w:marRight w:val="0"/>
                  <w:marTop w:val="0"/>
                  <w:marBottom w:val="0"/>
                  <w:divBdr>
                    <w:top w:val="none" w:sz="0" w:space="0" w:color="auto"/>
                    <w:left w:val="none" w:sz="0" w:space="0" w:color="auto"/>
                    <w:bottom w:val="none" w:sz="0" w:space="0" w:color="auto"/>
                    <w:right w:val="none" w:sz="0" w:space="0" w:color="auto"/>
                  </w:divBdr>
                  <w:divsChild>
                    <w:div w:id="739405016">
                      <w:marLeft w:val="0"/>
                      <w:marRight w:val="0"/>
                      <w:marTop w:val="0"/>
                      <w:marBottom w:val="0"/>
                      <w:divBdr>
                        <w:top w:val="none" w:sz="0" w:space="0" w:color="auto"/>
                        <w:left w:val="none" w:sz="0" w:space="0" w:color="auto"/>
                        <w:bottom w:val="none" w:sz="0" w:space="0" w:color="auto"/>
                        <w:right w:val="none" w:sz="0" w:space="0" w:color="auto"/>
                      </w:divBdr>
                    </w:div>
                  </w:divsChild>
                </w:div>
                <w:div w:id="2125954129">
                  <w:marLeft w:val="0"/>
                  <w:marRight w:val="0"/>
                  <w:marTop w:val="0"/>
                  <w:marBottom w:val="0"/>
                  <w:divBdr>
                    <w:top w:val="none" w:sz="0" w:space="0" w:color="auto"/>
                    <w:left w:val="none" w:sz="0" w:space="0" w:color="auto"/>
                    <w:bottom w:val="none" w:sz="0" w:space="0" w:color="auto"/>
                    <w:right w:val="none" w:sz="0" w:space="0" w:color="auto"/>
                  </w:divBdr>
                  <w:divsChild>
                    <w:div w:id="1236014879">
                      <w:marLeft w:val="0"/>
                      <w:marRight w:val="0"/>
                      <w:marTop w:val="0"/>
                      <w:marBottom w:val="0"/>
                      <w:divBdr>
                        <w:top w:val="none" w:sz="0" w:space="0" w:color="auto"/>
                        <w:left w:val="none" w:sz="0" w:space="0" w:color="auto"/>
                        <w:bottom w:val="none" w:sz="0" w:space="0" w:color="auto"/>
                        <w:right w:val="none" w:sz="0" w:space="0" w:color="auto"/>
                      </w:divBdr>
                    </w:div>
                  </w:divsChild>
                </w:div>
                <w:div w:id="2022780200">
                  <w:marLeft w:val="0"/>
                  <w:marRight w:val="0"/>
                  <w:marTop w:val="0"/>
                  <w:marBottom w:val="0"/>
                  <w:divBdr>
                    <w:top w:val="none" w:sz="0" w:space="0" w:color="auto"/>
                    <w:left w:val="none" w:sz="0" w:space="0" w:color="auto"/>
                    <w:bottom w:val="none" w:sz="0" w:space="0" w:color="auto"/>
                    <w:right w:val="none" w:sz="0" w:space="0" w:color="auto"/>
                  </w:divBdr>
                  <w:divsChild>
                    <w:div w:id="1503400297">
                      <w:marLeft w:val="0"/>
                      <w:marRight w:val="0"/>
                      <w:marTop w:val="0"/>
                      <w:marBottom w:val="0"/>
                      <w:divBdr>
                        <w:top w:val="none" w:sz="0" w:space="0" w:color="auto"/>
                        <w:left w:val="none" w:sz="0" w:space="0" w:color="auto"/>
                        <w:bottom w:val="none" w:sz="0" w:space="0" w:color="auto"/>
                        <w:right w:val="none" w:sz="0" w:space="0" w:color="auto"/>
                      </w:divBdr>
                    </w:div>
                  </w:divsChild>
                </w:div>
                <w:div w:id="839857869">
                  <w:marLeft w:val="0"/>
                  <w:marRight w:val="0"/>
                  <w:marTop w:val="0"/>
                  <w:marBottom w:val="0"/>
                  <w:divBdr>
                    <w:top w:val="none" w:sz="0" w:space="0" w:color="auto"/>
                    <w:left w:val="none" w:sz="0" w:space="0" w:color="auto"/>
                    <w:bottom w:val="none" w:sz="0" w:space="0" w:color="auto"/>
                    <w:right w:val="none" w:sz="0" w:space="0" w:color="auto"/>
                  </w:divBdr>
                  <w:divsChild>
                    <w:div w:id="1711373849">
                      <w:marLeft w:val="0"/>
                      <w:marRight w:val="0"/>
                      <w:marTop w:val="0"/>
                      <w:marBottom w:val="0"/>
                      <w:divBdr>
                        <w:top w:val="none" w:sz="0" w:space="0" w:color="auto"/>
                        <w:left w:val="none" w:sz="0" w:space="0" w:color="auto"/>
                        <w:bottom w:val="none" w:sz="0" w:space="0" w:color="auto"/>
                        <w:right w:val="none" w:sz="0" w:space="0" w:color="auto"/>
                      </w:divBdr>
                    </w:div>
                  </w:divsChild>
                </w:div>
                <w:div w:id="1684085628">
                  <w:marLeft w:val="0"/>
                  <w:marRight w:val="0"/>
                  <w:marTop w:val="0"/>
                  <w:marBottom w:val="0"/>
                  <w:divBdr>
                    <w:top w:val="none" w:sz="0" w:space="0" w:color="auto"/>
                    <w:left w:val="none" w:sz="0" w:space="0" w:color="auto"/>
                    <w:bottom w:val="none" w:sz="0" w:space="0" w:color="auto"/>
                    <w:right w:val="none" w:sz="0" w:space="0" w:color="auto"/>
                  </w:divBdr>
                  <w:divsChild>
                    <w:div w:id="1748570082">
                      <w:marLeft w:val="0"/>
                      <w:marRight w:val="0"/>
                      <w:marTop w:val="0"/>
                      <w:marBottom w:val="0"/>
                      <w:divBdr>
                        <w:top w:val="none" w:sz="0" w:space="0" w:color="auto"/>
                        <w:left w:val="none" w:sz="0" w:space="0" w:color="auto"/>
                        <w:bottom w:val="none" w:sz="0" w:space="0" w:color="auto"/>
                        <w:right w:val="none" w:sz="0" w:space="0" w:color="auto"/>
                      </w:divBdr>
                    </w:div>
                  </w:divsChild>
                </w:div>
                <w:div w:id="1462962267">
                  <w:marLeft w:val="0"/>
                  <w:marRight w:val="0"/>
                  <w:marTop w:val="0"/>
                  <w:marBottom w:val="0"/>
                  <w:divBdr>
                    <w:top w:val="none" w:sz="0" w:space="0" w:color="auto"/>
                    <w:left w:val="none" w:sz="0" w:space="0" w:color="auto"/>
                    <w:bottom w:val="none" w:sz="0" w:space="0" w:color="auto"/>
                    <w:right w:val="none" w:sz="0" w:space="0" w:color="auto"/>
                  </w:divBdr>
                  <w:divsChild>
                    <w:div w:id="1897467507">
                      <w:marLeft w:val="0"/>
                      <w:marRight w:val="0"/>
                      <w:marTop w:val="0"/>
                      <w:marBottom w:val="0"/>
                      <w:divBdr>
                        <w:top w:val="none" w:sz="0" w:space="0" w:color="auto"/>
                        <w:left w:val="none" w:sz="0" w:space="0" w:color="auto"/>
                        <w:bottom w:val="none" w:sz="0" w:space="0" w:color="auto"/>
                        <w:right w:val="none" w:sz="0" w:space="0" w:color="auto"/>
                      </w:divBdr>
                    </w:div>
                  </w:divsChild>
                </w:div>
                <w:div w:id="476530620">
                  <w:marLeft w:val="0"/>
                  <w:marRight w:val="0"/>
                  <w:marTop w:val="0"/>
                  <w:marBottom w:val="0"/>
                  <w:divBdr>
                    <w:top w:val="none" w:sz="0" w:space="0" w:color="auto"/>
                    <w:left w:val="none" w:sz="0" w:space="0" w:color="auto"/>
                    <w:bottom w:val="none" w:sz="0" w:space="0" w:color="auto"/>
                    <w:right w:val="none" w:sz="0" w:space="0" w:color="auto"/>
                  </w:divBdr>
                  <w:divsChild>
                    <w:div w:id="407272808">
                      <w:marLeft w:val="0"/>
                      <w:marRight w:val="0"/>
                      <w:marTop w:val="0"/>
                      <w:marBottom w:val="0"/>
                      <w:divBdr>
                        <w:top w:val="none" w:sz="0" w:space="0" w:color="auto"/>
                        <w:left w:val="none" w:sz="0" w:space="0" w:color="auto"/>
                        <w:bottom w:val="none" w:sz="0" w:space="0" w:color="auto"/>
                        <w:right w:val="none" w:sz="0" w:space="0" w:color="auto"/>
                      </w:divBdr>
                    </w:div>
                  </w:divsChild>
                </w:div>
                <w:div w:id="2136290940">
                  <w:marLeft w:val="0"/>
                  <w:marRight w:val="0"/>
                  <w:marTop w:val="0"/>
                  <w:marBottom w:val="0"/>
                  <w:divBdr>
                    <w:top w:val="none" w:sz="0" w:space="0" w:color="auto"/>
                    <w:left w:val="none" w:sz="0" w:space="0" w:color="auto"/>
                    <w:bottom w:val="none" w:sz="0" w:space="0" w:color="auto"/>
                    <w:right w:val="none" w:sz="0" w:space="0" w:color="auto"/>
                  </w:divBdr>
                  <w:divsChild>
                    <w:div w:id="231543546">
                      <w:marLeft w:val="0"/>
                      <w:marRight w:val="0"/>
                      <w:marTop w:val="0"/>
                      <w:marBottom w:val="0"/>
                      <w:divBdr>
                        <w:top w:val="none" w:sz="0" w:space="0" w:color="auto"/>
                        <w:left w:val="none" w:sz="0" w:space="0" w:color="auto"/>
                        <w:bottom w:val="none" w:sz="0" w:space="0" w:color="auto"/>
                        <w:right w:val="none" w:sz="0" w:space="0" w:color="auto"/>
                      </w:divBdr>
                    </w:div>
                  </w:divsChild>
                </w:div>
                <w:div w:id="1404376396">
                  <w:marLeft w:val="0"/>
                  <w:marRight w:val="0"/>
                  <w:marTop w:val="0"/>
                  <w:marBottom w:val="0"/>
                  <w:divBdr>
                    <w:top w:val="none" w:sz="0" w:space="0" w:color="auto"/>
                    <w:left w:val="none" w:sz="0" w:space="0" w:color="auto"/>
                    <w:bottom w:val="none" w:sz="0" w:space="0" w:color="auto"/>
                    <w:right w:val="none" w:sz="0" w:space="0" w:color="auto"/>
                  </w:divBdr>
                  <w:divsChild>
                    <w:div w:id="1104425576">
                      <w:marLeft w:val="0"/>
                      <w:marRight w:val="0"/>
                      <w:marTop w:val="0"/>
                      <w:marBottom w:val="0"/>
                      <w:divBdr>
                        <w:top w:val="none" w:sz="0" w:space="0" w:color="auto"/>
                        <w:left w:val="none" w:sz="0" w:space="0" w:color="auto"/>
                        <w:bottom w:val="none" w:sz="0" w:space="0" w:color="auto"/>
                        <w:right w:val="none" w:sz="0" w:space="0" w:color="auto"/>
                      </w:divBdr>
                    </w:div>
                  </w:divsChild>
                </w:div>
                <w:div w:id="1866022471">
                  <w:marLeft w:val="0"/>
                  <w:marRight w:val="0"/>
                  <w:marTop w:val="0"/>
                  <w:marBottom w:val="0"/>
                  <w:divBdr>
                    <w:top w:val="none" w:sz="0" w:space="0" w:color="auto"/>
                    <w:left w:val="none" w:sz="0" w:space="0" w:color="auto"/>
                    <w:bottom w:val="none" w:sz="0" w:space="0" w:color="auto"/>
                    <w:right w:val="none" w:sz="0" w:space="0" w:color="auto"/>
                  </w:divBdr>
                  <w:divsChild>
                    <w:div w:id="216867305">
                      <w:marLeft w:val="0"/>
                      <w:marRight w:val="0"/>
                      <w:marTop w:val="0"/>
                      <w:marBottom w:val="0"/>
                      <w:divBdr>
                        <w:top w:val="none" w:sz="0" w:space="0" w:color="auto"/>
                        <w:left w:val="none" w:sz="0" w:space="0" w:color="auto"/>
                        <w:bottom w:val="none" w:sz="0" w:space="0" w:color="auto"/>
                        <w:right w:val="none" w:sz="0" w:space="0" w:color="auto"/>
                      </w:divBdr>
                    </w:div>
                  </w:divsChild>
                </w:div>
                <w:div w:id="1185752446">
                  <w:marLeft w:val="0"/>
                  <w:marRight w:val="0"/>
                  <w:marTop w:val="0"/>
                  <w:marBottom w:val="0"/>
                  <w:divBdr>
                    <w:top w:val="none" w:sz="0" w:space="0" w:color="auto"/>
                    <w:left w:val="none" w:sz="0" w:space="0" w:color="auto"/>
                    <w:bottom w:val="none" w:sz="0" w:space="0" w:color="auto"/>
                    <w:right w:val="none" w:sz="0" w:space="0" w:color="auto"/>
                  </w:divBdr>
                  <w:divsChild>
                    <w:div w:id="1201165963">
                      <w:marLeft w:val="0"/>
                      <w:marRight w:val="0"/>
                      <w:marTop w:val="0"/>
                      <w:marBottom w:val="0"/>
                      <w:divBdr>
                        <w:top w:val="none" w:sz="0" w:space="0" w:color="auto"/>
                        <w:left w:val="none" w:sz="0" w:space="0" w:color="auto"/>
                        <w:bottom w:val="none" w:sz="0" w:space="0" w:color="auto"/>
                        <w:right w:val="none" w:sz="0" w:space="0" w:color="auto"/>
                      </w:divBdr>
                    </w:div>
                  </w:divsChild>
                </w:div>
                <w:div w:id="793135103">
                  <w:marLeft w:val="0"/>
                  <w:marRight w:val="0"/>
                  <w:marTop w:val="0"/>
                  <w:marBottom w:val="0"/>
                  <w:divBdr>
                    <w:top w:val="none" w:sz="0" w:space="0" w:color="auto"/>
                    <w:left w:val="none" w:sz="0" w:space="0" w:color="auto"/>
                    <w:bottom w:val="none" w:sz="0" w:space="0" w:color="auto"/>
                    <w:right w:val="none" w:sz="0" w:space="0" w:color="auto"/>
                  </w:divBdr>
                  <w:divsChild>
                    <w:div w:id="1774090280">
                      <w:marLeft w:val="0"/>
                      <w:marRight w:val="0"/>
                      <w:marTop w:val="0"/>
                      <w:marBottom w:val="0"/>
                      <w:divBdr>
                        <w:top w:val="none" w:sz="0" w:space="0" w:color="auto"/>
                        <w:left w:val="none" w:sz="0" w:space="0" w:color="auto"/>
                        <w:bottom w:val="none" w:sz="0" w:space="0" w:color="auto"/>
                        <w:right w:val="none" w:sz="0" w:space="0" w:color="auto"/>
                      </w:divBdr>
                    </w:div>
                  </w:divsChild>
                </w:div>
                <w:div w:id="1564751112">
                  <w:marLeft w:val="0"/>
                  <w:marRight w:val="0"/>
                  <w:marTop w:val="0"/>
                  <w:marBottom w:val="0"/>
                  <w:divBdr>
                    <w:top w:val="none" w:sz="0" w:space="0" w:color="auto"/>
                    <w:left w:val="none" w:sz="0" w:space="0" w:color="auto"/>
                    <w:bottom w:val="none" w:sz="0" w:space="0" w:color="auto"/>
                    <w:right w:val="none" w:sz="0" w:space="0" w:color="auto"/>
                  </w:divBdr>
                  <w:divsChild>
                    <w:div w:id="251857226">
                      <w:marLeft w:val="0"/>
                      <w:marRight w:val="0"/>
                      <w:marTop w:val="0"/>
                      <w:marBottom w:val="0"/>
                      <w:divBdr>
                        <w:top w:val="none" w:sz="0" w:space="0" w:color="auto"/>
                        <w:left w:val="none" w:sz="0" w:space="0" w:color="auto"/>
                        <w:bottom w:val="none" w:sz="0" w:space="0" w:color="auto"/>
                        <w:right w:val="none" w:sz="0" w:space="0" w:color="auto"/>
                      </w:divBdr>
                    </w:div>
                  </w:divsChild>
                </w:div>
                <w:div w:id="679503331">
                  <w:marLeft w:val="0"/>
                  <w:marRight w:val="0"/>
                  <w:marTop w:val="0"/>
                  <w:marBottom w:val="0"/>
                  <w:divBdr>
                    <w:top w:val="none" w:sz="0" w:space="0" w:color="auto"/>
                    <w:left w:val="none" w:sz="0" w:space="0" w:color="auto"/>
                    <w:bottom w:val="none" w:sz="0" w:space="0" w:color="auto"/>
                    <w:right w:val="none" w:sz="0" w:space="0" w:color="auto"/>
                  </w:divBdr>
                  <w:divsChild>
                    <w:div w:id="122846111">
                      <w:marLeft w:val="0"/>
                      <w:marRight w:val="0"/>
                      <w:marTop w:val="0"/>
                      <w:marBottom w:val="0"/>
                      <w:divBdr>
                        <w:top w:val="none" w:sz="0" w:space="0" w:color="auto"/>
                        <w:left w:val="none" w:sz="0" w:space="0" w:color="auto"/>
                        <w:bottom w:val="none" w:sz="0" w:space="0" w:color="auto"/>
                        <w:right w:val="none" w:sz="0" w:space="0" w:color="auto"/>
                      </w:divBdr>
                    </w:div>
                  </w:divsChild>
                </w:div>
                <w:div w:id="1385641682">
                  <w:marLeft w:val="0"/>
                  <w:marRight w:val="0"/>
                  <w:marTop w:val="0"/>
                  <w:marBottom w:val="0"/>
                  <w:divBdr>
                    <w:top w:val="none" w:sz="0" w:space="0" w:color="auto"/>
                    <w:left w:val="none" w:sz="0" w:space="0" w:color="auto"/>
                    <w:bottom w:val="none" w:sz="0" w:space="0" w:color="auto"/>
                    <w:right w:val="none" w:sz="0" w:space="0" w:color="auto"/>
                  </w:divBdr>
                  <w:divsChild>
                    <w:div w:id="1350990942">
                      <w:marLeft w:val="0"/>
                      <w:marRight w:val="0"/>
                      <w:marTop w:val="0"/>
                      <w:marBottom w:val="0"/>
                      <w:divBdr>
                        <w:top w:val="none" w:sz="0" w:space="0" w:color="auto"/>
                        <w:left w:val="none" w:sz="0" w:space="0" w:color="auto"/>
                        <w:bottom w:val="none" w:sz="0" w:space="0" w:color="auto"/>
                        <w:right w:val="none" w:sz="0" w:space="0" w:color="auto"/>
                      </w:divBdr>
                    </w:div>
                  </w:divsChild>
                </w:div>
                <w:div w:id="1347246275">
                  <w:marLeft w:val="0"/>
                  <w:marRight w:val="0"/>
                  <w:marTop w:val="0"/>
                  <w:marBottom w:val="0"/>
                  <w:divBdr>
                    <w:top w:val="none" w:sz="0" w:space="0" w:color="auto"/>
                    <w:left w:val="none" w:sz="0" w:space="0" w:color="auto"/>
                    <w:bottom w:val="none" w:sz="0" w:space="0" w:color="auto"/>
                    <w:right w:val="none" w:sz="0" w:space="0" w:color="auto"/>
                  </w:divBdr>
                  <w:divsChild>
                    <w:div w:id="658390229">
                      <w:marLeft w:val="0"/>
                      <w:marRight w:val="0"/>
                      <w:marTop w:val="0"/>
                      <w:marBottom w:val="0"/>
                      <w:divBdr>
                        <w:top w:val="none" w:sz="0" w:space="0" w:color="auto"/>
                        <w:left w:val="none" w:sz="0" w:space="0" w:color="auto"/>
                        <w:bottom w:val="none" w:sz="0" w:space="0" w:color="auto"/>
                        <w:right w:val="none" w:sz="0" w:space="0" w:color="auto"/>
                      </w:divBdr>
                    </w:div>
                  </w:divsChild>
                </w:div>
                <w:div w:id="1612277921">
                  <w:marLeft w:val="0"/>
                  <w:marRight w:val="0"/>
                  <w:marTop w:val="0"/>
                  <w:marBottom w:val="0"/>
                  <w:divBdr>
                    <w:top w:val="none" w:sz="0" w:space="0" w:color="auto"/>
                    <w:left w:val="none" w:sz="0" w:space="0" w:color="auto"/>
                    <w:bottom w:val="none" w:sz="0" w:space="0" w:color="auto"/>
                    <w:right w:val="none" w:sz="0" w:space="0" w:color="auto"/>
                  </w:divBdr>
                  <w:divsChild>
                    <w:div w:id="1303729747">
                      <w:marLeft w:val="0"/>
                      <w:marRight w:val="0"/>
                      <w:marTop w:val="0"/>
                      <w:marBottom w:val="0"/>
                      <w:divBdr>
                        <w:top w:val="none" w:sz="0" w:space="0" w:color="auto"/>
                        <w:left w:val="none" w:sz="0" w:space="0" w:color="auto"/>
                        <w:bottom w:val="none" w:sz="0" w:space="0" w:color="auto"/>
                        <w:right w:val="none" w:sz="0" w:space="0" w:color="auto"/>
                      </w:divBdr>
                    </w:div>
                  </w:divsChild>
                </w:div>
                <w:div w:id="925114318">
                  <w:marLeft w:val="0"/>
                  <w:marRight w:val="0"/>
                  <w:marTop w:val="0"/>
                  <w:marBottom w:val="0"/>
                  <w:divBdr>
                    <w:top w:val="none" w:sz="0" w:space="0" w:color="auto"/>
                    <w:left w:val="none" w:sz="0" w:space="0" w:color="auto"/>
                    <w:bottom w:val="none" w:sz="0" w:space="0" w:color="auto"/>
                    <w:right w:val="none" w:sz="0" w:space="0" w:color="auto"/>
                  </w:divBdr>
                  <w:divsChild>
                    <w:div w:id="276524348">
                      <w:marLeft w:val="0"/>
                      <w:marRight w:val="0"/>
                      <w:marTop w:val="0"/>
                      <w:marBottom w:val="0"/>
                      <w:divBdr>
                        <w:top w:val="none" w:sz="0" w:space="0" w:color="auto"/>
                        <w:left w:val="none" w:sz="0" w:space="0" w:color="auto"/>
                        <w:bottom w:val="none" w:sz="0" w:space="0" w:color="auto"/>
                        <w:right w:val="none" w:sz="0" w:space="0" w:color="auto"/>
                      </w:divBdr>
                    </w:div>
                  </w:divsChild>
                </w:div>
                <w:div w:id="1236205696">
                  <w:marLeft w:val="0"/>
                  <w:marRight w:val="0"/>
                  <w:marTop w:val="0"/>
                  <w:marBottom w:val="0"/>
                  <w:divBdr>
                    <w:top w:val="none" w:sz="0" w:space="0" w:color="auto"/>
                    <w:left w:val="none" w:sz="0" w:space="0" w:color="auto"/>
                    <w:bottom w:val="none" w:sz="0" w:space="0" w:color="auto"/>
                    <w:right w:val="none" w:sz="0" w:space="0" w:color="auto"/>
                  </w:divBdr>
                  <w:divsChild>
                    <w:div w:id="773205177">
                      <w:marLeft w:val="0"/>
                      <w:marRight w:val="0"/>
                      <w:marTop w:val="0"/>
                      <w:marBottom w:val="0"/>
                      <w:divBdr>
                        <w:top w:val="none" w:sz="0" w:space="0" w:color="auto"/>
                        <w:left w:val="none" w:sz="0" w:space="0" w:color="auto"/>
                        <w:bottom w:val="none" w:sz="0" w:space="0" w:color="auto"/>
                        <w:right w:val="none" w:sz="0" w:space="0" w:color="auto"/>
                      </w:divBdr>
                    </w:div>
                  </w:divsChild>
                </w:div>
                <w:div w:id="726105192">
                  <w:marLeft w:val="0"/>
                  <w:marRight w:val="0"/>
                  <w:marTop w:val="0"/>
                  <w:marBottom w:val="0"/>
                  <w:divBdr>
                    <w:top w:val="none" w:sz="0" w:space="0" w:color="auto"/>
                    <w:left w:val="none" w:sz="0" w:space="0" w:color="auto"/>
                    <w:bottom w:val="none" w:sz="0" w:space="0" w:color="auto"/>
                    <w:right w:val="none" w:sz="0" w:space="0" w:color="auto"/>
                  </w:divBdr>
                  <w:divsChild>
                    <w:div w:id="969439075">
                      <w:marLeft w:val="0"/>
                      <w:marRight w:val="0"/>
                      <w:marTop w:val="0"/>
                      <w:marBottom w:val="0"/>
                      <w:divBdr>
                        <w:top w:val="none" w:sz="0" w:space="0" w:color="auto"/>
                        <w:left w:val="none" w:sz="0" w:space="0" w:color="auto"/>
                        <w:bottom w:val="none" w:sz="0" w:space="0" w:color="auto"/>
                        <w:right w:val="none" w:sz="0" w:space="0" w:color="auto"/>
                      </w:divBdr>
                    </w:div>
                  </w:divsChild>
                </w:div>
                <w:div w:id="1410809916">
                  <w:marLeft w:val="0"/>
                  <w:marRight w:val="0"/>
                  <w:marTop w:val="0"/>
                  <w:marBottom w:val="0"/>
                  <w:divBdr>
                    <w:top w:val="none" w:sz="0" w:space="0" w:color="auto"/>
                    <w:left w:val="none" w:sz="0" w:space="0" w:color="auto"/>
                    <w:bottom w:val="none" w:sz="0" w:space="0" w:color="auto"/>
                    <w:right w:val="none" w:sz="0" w:space="0" w:color="auto"/>
                  </w:divBdr>
                  <w:divsChild>
                    <w:div w:id="1471822504">
                      <w:marLeft w:val="0"/>
                      <w:marRight w:val="0"/>
                      <w:marTop w:val="0"/>
                      <w:marBottom w:val="0"/>
                      <w:divBdr>
                        <w:top w:val="none" w:sz="0" w:space="0" w:color="auto"/>
                        <w:left w:val="none" w:sz="0" w:space="0" w:color="auto"/>
                        <w:bottom w:val="none" w:sz="0" w:space="0" w:color="auto"/>
                        <w:right w:val="none" w:sz="0" w:space="0" w:color="auto"/>
                      </w:divBdr>
                    </w:div>
                  </w:divsChild>
                </w:div>
                <w:div w:id="982657981">
                  <w:marLeft w:val="0"/>
                  <w:marRight w:val="0"/>
                  <w:marTop w:val="0"/>
                  <w:marBottom w:val="0"/>
                  <w:divBdr>
                    <w:top w:val="none" w:sz="0" w:space="0" w:color="auto"/>
                    <w:left w:val="none" w:sz="0" w:space="0" w:color="auto"/>
                    <w:bottom w:val="none" w:sz="0" w:space="0" w:color="auto"/>
                    <w:right w:val="none" w:sz="0" w:space="0" w:color="auto"/>
                  </w:divBdr>
                  <w:divsChild>
                    <w:div w:id="1688674281">
                      <w:marLeft w:val="0"/>
                      <w:marRight w:val="0"/>
                      <w:marTop w:val="0"/>
                      <w:marBottom w:val="0"/>
                      <w:divBdr>
                        <w:top w:val="none" w:sz="0" w:space="0" w:color="auto"/>
                        <w:left w:val="none" w:sz="0" w:space="0" w:color="auto"/>
                        <w:bottom w:val="none" w:sz="0" w:space="0" w:color="auto"/>
                        <w:right w:val="none" w:sz="0" w:space="0" w:color="auto"/>
                      </w:divBdr>
                    </w:div>
                  </w:divsChild>
                </w:div>
                <w:div w:id="1053427618">
                  <w:marLeft w:val="0"/>
                  <w:marRight w:val="0"/>
                  <w:marTop w:val="0"/>
                  <w:marBottom w:val="0"/>
                  <w:divBdr>
                    <w:top w:val="none" w:sz="0" w:space="0" w:color="auto"/>
                    <w:left w:val="none" w:sz="0" w:space="0" w:color="auto"/>
                    <w:bottom w:val="none" w:sz="0" w:space="0" w:color="auto"/>
                    <w:right w:val="none" w:sz="0" w:space="0" w:color="auto"/>
                  </w:divBdr>
                  <w:divsChild>
                    <w:div w:id="279535674">
                      <w:marLeft w:val="0"/>
                      <w:marRight w:val="0"/>
                      <w:marTop w:val="0"/>
                      <w:marBottom w:val="0"/>
                      <w:divBdr>
                        <w:top w:val="none" w:sz="0" w:space="0" w:color="auto"/>
                        <w:left w:val="none" w:sz="0" w:space="0" w:color="auto"/>
                        <w:bottom w:val="none" w:sz="0" w:space="0" w:color="auto"/>
                        <w:right w:val="none" w:sz="0" w:space="0" w:color="auto"/>
                      </w:divBdr>
                    </w:div>
                  </w:divsChild>
                </w:div>
                <w:div w:id="1095516090">
                  <w:marLeft w:val="0"/>
                  <w:marRight w:val="0"/>
                  <w:marTop w:val="0"/>
                  <w:marBottom w:val="0"/>
                  <w:divBdr>
                    <w:top w:val="none" w:sz="0" w:space="0" w:color="auto"/>
                    <w:left w:val="none" w:sz="0" w:space="0" w:color="auto"/>
                    <w:bottom w:val="none" w:sz="0" w:space="0" w:color="auto"/>
                    <w:right w:val="none" w:sz="0" w:space="0" w:color="auto"/>
                  </w:divBdr>
                  <w:divsChild>
                    <w:div w:id="1642075282">
                      <w:marLeft w:val="0"/>
                      <w:marRight w:val="0"/>
                      <w:marTop w:val="0"/>
                      <w:marBottom w:val="0"/>
                      <w:divBdr>
                        <w:top w:val="none" w:sz="0" w:space="0" w:color="auto"/>
                        <w:left w:val="none" w:sz="0" w:space="0" w:color="auto"/>
                        <w:bottom w:val="none" w:sz="0" w:space="0" w:color="auto"/>
                        <w:right w:val="none" w:sz="0" w:space="0" w:color="auto"/>
                      </w:divBdr>
                    </w:div>
                  </w:divsChild>
                </w:div>
                <w:div w:id="2072338492">
                  <w:marLeft w:val="0"/>
                  <w:marRight w:val="0"/>
                  <w:marTop w:val="0"/>
                  <w:marBottom w:val="0"/>
                  <w:divBdr>
                    <w:top w:val="none" w:sz="0" w:space="0" w:color="auto"/>
                    <w:left w:val="none" w:sz="0" w:space="0" w:color="auto"/>
                    <w:bottom w:val="none" w:sz="0" w:space="0" w:color="auto"/>
                    <w:right w:val="none" w:sz="0" w:space="0" w:color="auto"/>
                  </w:divBdr>
                  <w:divsChild>
                    <w:div w:id="1752510230">
                      <w:marLeft w:val="0"/>
                      <w:marRight w:val="0"/>
                      <w:marTop w:val="0"/>
                      <w:marBottom w:val="0"/>
                      <w:divBdr>
                        <w:top w:val="none" w:sz="0" w:space="0" w:color="auto"/>
                        <w:left w:val="none" w:sz="0" w:space="0" w:color="auto"/>
                        <w:bottom w:val="none" w:sz="0" w:space="0" w:color="auto"/>
                        <w:right w:val="none" w:sz="0" w:space="0" w:color="auto"/>
                      </w:divBdr>
                    </w:div>
                  </w:divsChild>
                </w:div>
                <w:div w:id="106314794">
                  <w:marLeft w:val="0"/>
                  <w:marRight w:val="0"/>
                  <w:marTop w:val="0"/>
                  <w:marBottom w:val="0"/>
                  <w:divBdr>
                    <w:top w:val="none" w:sz="0" w:space="0" w:color="auto"/>
                    <w:left w:val="none" w:sz="0" w:space="0" w:color="auto"/>
                    <w:bottom w:val="none" w:sz="0" w:space="0" w:color="auto"/>
                    <w:right w:val="none" w:sz="0" w:space="0" w:color="auto"/>
                  </w:divBdr>
                  <w:divsChild>
                    <w:div w:id="213349688">
                      <w:marLeft w:val="0"/>
                      <w:marRight w:val="0"/>
                      <w:marTop w:val="0"/>
                      <w:marBottom w:val="0"/>
                      <w:divBdr>
                        <w:top w:val="none" w:sz="0" w:space="0" w:color="auto"/>
                        <w:left w:val="none" w:sz="0" w:space="0" w:color="auto"/>
                        <w:bottom w:val="none" w:sz="0" w:space="0" w:color="auto"/>
                        <w:right w:val="none" w:sz="0" w:space="0" w:color="auto"/>
                      </w:divBdr>
                    </w:div>
                  </w:divsChild>
                </w:div>
                <w:div w:id="1868832198">
                  <w:marLeft w:val="0"/>
                  <w:marRight w:val="0"/>
                  <w:marTop w:val="0"/>
                  <w:marBottom w:val="0"/>
                  <w:divBdr>
                    <w:top w:val="none" w:sz="0" w:space="0" w:color="auto"/>
                    <w:left w:val="none" w:sz="0" w:space="0" w:color="auto"/>
                    <w:bottom w:val="none" w:sz="0" w:space="0" w:color="auto"/>
                    <w:right w:val="none" w:sz="0" w:space="0" w:color="auto"/>
                  </w:divBdr>
                  <w:divsChild>
                    <w:div w:id="947154144">
                      <w:marLeft w:val="0"/>
                      <w:marRight w:val="0"/>
                      <w:marTop w:val="0"/>
                      <w:marBottom w:val="0"/>
                      <w:divBdr>
                        <w:top w:val="none" w:sz="0" w:space="0" w:color="auto"/>
                        <w:left w:val="none" w:sz="0" w:space="0" w:color="auto"/>
                        <w:bottom w:val="none" w:sz="0" w:space="0" w:color="auto"/>
                        <w:right w:val="none" w:sz="0" w:space="0" w:color="auto"/>
                      </w:divBdr>
                    </w:div>
                  </w:divsChild>
                </w:div>
                <w:div w:id="1688209545">
                  <w:marLeft w:val="0"/>
                  <w:marRight w:val="0"/>
                  <w:marTop w:val="0"/>
                  <w:marBottom w:val="0"/>
                  <w:divBdr>
                    <w:top w:val="none" w:sz="0" w:space="0" w:color="auto"/>
                    <w:left w:val="none" w:sz="0" w:space="0" w:color="auto"/>
                    <w:bottom w:val="none" w:sz="0" w:space="0" w:color="auto"/>
                    <w:right w:val="none" w:sz="0" w:space="0" w:color="auto"/>
                  </w:divBdr>
                  <w:divsChild>
                    <w:div w:id="1487236043">
                      <w:marLeft w:val="0"/>
                      <w:marRight w:val="0"/>
                      <w:marTop w:val="0"/>
                      <w:marBottom w:val="0"/>
                      <w:divBdr>
                        <w:top w:val="none" w:sz="0" w:space="0" w:color="auto"/>
                        <w:left w:val="none" w:sz="0" w:space="0" w:color="auto"/>
                        <w:bottom w:val="none" w:sz="0" w:space="0" w:color="auto"/>
                        <w:right w:val="none" w:sz="0" w:space="0" w:color="auto"/>
                      </w:divBdr>
                    </w:div>
                  </w:divsChild>
                </w:div>
                <w:div w:id="198203122">
                  <w:marLeft w:val="0"/>
                  <w:marRight w:val="0"/>
                  <w:marTop w:val="0"/>
                  <w:marBottom w:val="0"/>
                  <w:divBdr>
                    <w:top w:val="none" w:sz="0" w:space="0" w:color="auto"/>
                    <w:left w:val="none" w:sz="0" w:space="0" w:color="auto"/>
                    <w:bottom w:val="none" w:sz="0" w:space="0" w:color="auto"/>
                    <w:right w:val="none" w:sz="0" w:space="0" w:color="auto"/>
                  </w:divBdr>
                  <w:divsChild>
                    <w:div w:id="21178584">
                      <w:marLeft w:val="0"/>
                      <w:marRight w:val="0"/>
                      <w:marTop w:val="0"/>
                      <w:marBottom w:val="0"/>
                      <w:divBdr>
                        <w:top w:val="none" w:sz="0" w:space="0" w:color="auto"/>
                        <w:left w:val="none" w:sz="0" w:space="0" w:color="auto"/>
                        <w:bottom w:val="none" w:sz="0" w:space="0" w:color="auto"/>
                        <w:right w:val="none" w:sz="0" w:space="0" w:color="auto"/>
                      </w:divBdr>
                    </w:div>
                  </w:divsChild>
                </w:div>
                <w:div w:id="1091925943">
                  <w:marLeft w:val="0"/>
                  <w:marRight w:val="0"/>
                  <w:marTop w:val="0"/>
                  <w:marBottom w:val="0"/>
                  <w:divBdr>
                    <w:top w:val="none" w:sz="0" w:space="0" w:color="auto"/>
                    <w:left w:val="none" w:sz="0" w:space="0" w:color="auto"/>
                    <w:bottom w:val="none" w:sz="0" w:space="0" w:color="auto"/>
                    <w:right w:val="none" w:sz="0" w:space="0" w:color="auto"/>
                  </w:divBdr>
                  <w:divsChild>
                    <w:div w:id="842820914">
                      <w:marLeft w:val="0"/>
                      <w:marRight w:val="0"/>
                      <w:marTop w:val="0"/>
                      <w:marBottom w:val="0"/>
                      <w:divBdr>
                        <w:top w:val="none" w:sz="0" w:space="0" w:color="auto"/>
                        <w:left w:val="none" w:sz="0" w:space="0" w:color="auto"/>
                        <w:bottom w:val="none" w:sz="0" w:space="0" w:color="auto"/>
                        <w:right w:val="none" w:sz="0" w:space="0" w:color="auto"/>
                      </w:divBdr>
                    </w:div>
                  </w:divsChild>
                </w:div>
                <w:div w:id="425620228">
                  <w:marLeft w:val="0"/>
                  <w:marRight w:val="0"/>
                  <w:marTop w:val="0"/>
                  <w:marBottom w:val="0"/>
                  <w:divBdr>
                    <w:top w:val="none" w:sz="0" w:space="0" w:color="auto"/>
                    <w:left w:val="none" w:sz="0" w:space="0" w:color="auto"/>
                    <w:bottom w:val="none" w:sz="0" w:space="0" w:color="auto"/>
                    <w:right w:val="none" w:sz="0" w:space="0" w:color="auto"/>
                  </w:divBdr>
                  <w:divsChild>
                    <w:div w:id="1230926213">
                      <w:marLeft w:val="0"/>
                      <w:marRight w:val="0"/>
                      <w:marTop w:val="0"/>
                      <w:marBottom w:val="0"/>
                      <w:divBdr>
                        <w:top w:val="none" w:sz="0" w:space="0" w:color="auto"/>
                        <w:left w:val="none" w:sz="0" w:space="0" w:color="auto"/>
                        <w:bottom w:val="none" w:sz="0" w:space="0" w:color="auto"/>
                        <w:right w:val="none" w:sz="0" w:space="0" w:color="auto"/>
                      </w:divBdr>
                    </w:div>
                    <w:div w:id="425274694">
                      <w:marLeft w:val="0"/>
                      <w:marRight w:val="0"/>
                      <w:marTop w:val="0"/>
                      <w:marBottom w:val="0"/>
                      <w:divBdr>
                        <w:top w:val="none" w:sz="0" w:space="0" w:color="auto"/>
                        <w:left w:val="none" w:sz="0" w:space="0" w:color="auto"/>
                        <w:bottom w:val="none" w:sz="0" w:space="0" w:color="auto"/>
                        <w:right w:val="none" w:sz="0" w:space="0" w:color="auto"/>
                      </w:divBdr>
                    </w:div>
                    <w:div w:id="1938754028">
                      <w:marLeft w:val="0"/>
                      <w:marRight w:val="0"/>
                      <w:marTop w:val="0"/>
                      <w:marBottom w:val="0"/>
                      <w:divBdr>
                        <w:top w:val="none" w:sz="0" w:space="0" w:color="auto"/>
                        <w:left w:val="none" w:sz="0" w:space="0" w:color="auto"/>
                        <w:bottom w:val="none" w:sz="0" w:space="0" w:color="auto"/>
                        <w:right w:val="none" w:sz="0" w:space="0" w:color="auto"/>
                      </w:divBdr>
                    </w:div>
                    <w:div w:id="652022841">
                      <w:marLeft w:val="0"/>
                      <w:marRight w:val="0"/>
                      <w:marTop w:val="0"/>
                      <w:marBottom w:val="0"/>
                      <w:divBdr>
                        <w:top w:val="none" w:sz="0" w:space="0" w:color="auto"/>
                        <w:left w:val="none" w:sz="0" w:space="0" w:color="auto"/>
                        <w:bottom w:val="none" w:sz="0" w:space="0" w:color="auto"/>
                        <w:right w:val="none" w:sz="0" w:space="0" w:color="auto"/>
                      </w:divBdr>
                    </w:div>
                    <w:div w:id="1403335327">
                      <w:marLeft w:val="0"/>
                      <w:marRight w:val="0"/>
                      <w:marTop w:val="0"/>
                      <w:marBottom w:val="0"/>
                      <w:divBdr>
                        <w:top w:val="none" w:sz="0" w:space="0" w:color="auto"/>
                        <w:left w:val="none" w:sz="0" w:space="0" w:color="auto"/>
                        <w:bottom w:val="none" w:sz="0" w:space="0" w:color="auto"/>
                        <w:right w:val="none" w:sz="0" w:space="0" w:color="auto"/>
                      </w:divBdr>
                    </w:div>
                  </w:divsChild>
                </w:div>
                <w:div w:id="2105571684">
                  <w:marLeft w:val="0"/>
                  <w:marRight w:val="0"/>
                  <w:marTop w:val="0"/>
                  <w:marBottom w:val="0"/>
                  <w:divBdr>
                    <w:top w:val="none" w:sz="0" w:space="0" w:color="auto"/>
                    <w:left w:val="none" w:sz="0" w:space="0" w:color="auto"/>
                    <w:bottom w:val="none" w:sz="0" w:space="0" w:color="auto"/>
                    <w:right w:val="none" w:sz="0" w:space="0" w:color="auto"/>
                  </w:divBdr>
                  <w:divsChild>
                    <w:div w:id="1700201792">
                      <w:marLeft w:val="0"/>
                      <w:marRight w:val="0"/>
                      <w:marTop w:val="0"/>
                      <w:marBottom w:val="0"/>
                      <w:divBdr>
                        <w:top w:val="none" w:sz="0" w:space="0" w:color="auto"/>
                        <w:left w:val="none" w:sz="0" w:space="0" w:color="auto"/>
                        <w:bottom w:val="none" w:sz="0" w:space="0" w:color="auto"/>
                        <w:right w:val="none" w:sz="0" w:space="0" w:color="auto"/>
                      </w:divBdr>
                    </w:div>
                  </w:divsChild>
                </w:div>
                <w:div w:id="1678997033">
                  <w:marLeft w:val="0"/>
                  <w:marRight w:val="0"/>
                  <w:marTop w:val="0"/>
                  <w:marBottom w:val="0"/>
                  <w:divBdr>
                    <w:top w:val="none" w:sz="0" w:space="0" w:color="auto"/>
                    <w:left w:val="none" w:sz="0" w:space="0" w:color="auto"/>
                    <w:bottom w:val="none" w:sz="0" w:space="0" w:color="auto"/>
                    <w:right w:val="none" w:sz="0" w:space="0" w:color="auto"/>
                  </w:divBdr>
                  <w:divsChild>
                    <w:div w:id="1081104107">
                      <w:marLeft w:val="0"/>
                      <w:marRight w:val="0"/>
                      <w:marTop w:val="0"/>
                      <w:marBottom w:val="0"/>
                      <w:divBdr>
                        <w:top w:val="none" w:sz="0" w:space="0" w:color="auto"/>
                        <w:left w:val="none" w:sz="0" w:space="0" w:color="auto"/>
                        <w:bottom w:val="none" w:sz="0" w:space="0" w:color="auto"/>
                        <w:right w:val="none" w:sz="0" w:space="0" w:color="auto"/>
                      </w:divBdr>
                    </w:div>
                    <w:div w:id="97067550">
                      <w:marLeft w:val="0"/>
                      <w:marRight w:val="0"/>
                      <w:marTop w:val="0"/>
                      <w:marBottom w:val="0"/>
                      <w:divBdr>
                        <w:top w:val="none" w:sz="0" w:space="0" w:color="auto"/>
                        <w:left w:val="none" w:sz="0" w:space="0" w:color="auto"/>
                        <w:bottom w:val="none" w:sz="0" w:space="0" w:color="auto"/>
                        <w:right w:val="none" w:sz="0" w:space="0" w:color="auto"/>
                      </w:divBdr>
                    </w:div>
                  </w:divsChild>
                </w:div>
                <w:div w:id="1957640291">
                  <w:marLeft w:val="0"/>
                  <w:marRight w:val="0"/>
                  <w:marTop w:val="0"/>
                  <w:marBottom w:val="0"/>
                  <w:divBdr>
                    <w:top w:val="none" w:sz="0" w:space="0" w:color="auto"/>
                    <w:left w:val="none" w:sz="0" w:space="0" w:color="auto"/>
                    <w:bottom w:val="none" w:sz="0" w:space="0" w:color="auto"/>
                    <w:right w:val="none" w:sz="0" w:space="0" w:color="auto"/>
                  </w:divBdr>
                  <w:divsChild>
                    <w:div w:id="913854132">
                      <w:marLeft w:val="0"/>
                      <w:marRight w:val="0"/>
                      <w:marTop w:val="0"/>
                      <w:marBottom w:val="0"/>
                      <w:divBdr>
                        <w:top w:val="none" w:sz="0" w:space="0" w:color="auto"/>
                        <w:left w:val="none" w:sz="0" w:space="0" w:color="auto"/>
                        <w:bottom w:val="none" w:sz="0" w:space="0" w:color="auto"/>
                        <w:right w:val="none" w:sz="0" w:space="0" w:color="auto"/>
                      </w:divBdr>
                    </w:div>
                  </w:divsChild>
                </w:div>
                <w:div w:id="1716274253">
                  <w:marLeft w:val="0"/>
                  <w:marRight w:val="0"/>
                  <w:marTop w:val="0"/>
                  <w:marBottom w:val="0"/>
                  <w:divBdr>
                    <w:top w:val="none" w:sz="0" w:space="0" w:color="auto"/>
                    <w:left w:val="none" w:sz="0" w:space="0" w:color="auto"/>
                    <w:bottom w:val="none" w:sz="0" w:space="0" w:color="auto"/>
                    <w:right w:val="none" w:sz="0" w:space="0" w:color="auto"/>
                  </w:divBdr>
                  <w:divsChild>
                    <w:div w:id="93089575">
                      <w:marLeft w:val="0"/>
                      <w:marRight w:val="0"/>
                      <w:marTop w:val="0"/>
                      <w:marBottom w:val="0"/>
                      <w:divBdr>
                        <w:top w:val="none" w:sz="0" w:space="0" w:color="auto"/>
                        <w:left w:val="none" w:sz="0" w:space="0" w:color="auto"/>
                        <w:bottom w:val="none" w:sz="0" w:space="0" w:color="auto"/>
                        <w:right w:val="none" w:sz="0" w:space="0" w:color="auto"/>
                      </w:divBdr>
                    </w:div>
                    <w:div w:id="2135442975">
                      <w:marLeft w:val="0"/>
                      <w:marRight w:val="0"/>
                      <w:marTop w:val="0"/>
                      <w:marBottom w:val="0"/>
                      <w:divBdr>
                        <w:top w:val="none" w:sz="0" w:space="0" w:color="auto"/>
                        <w:left w:val="none" w:sz="0" w:space="0" w:color="auto"/>
                        <w:bottom w:val="none" w:sz="0" w:space="0" w:color="auto"/>
                        <w:right w:val="none" w:sz="0" w:space="0" w:color="auto"/>
                      </w:divBdr>
                    </w:div>
                    <w:div w:id="1668098458">
                      <w:marLeft w:val="0"/>
                      <w:marRight w:val="0"/>
                      <w:marTop w:val="0"/>
                      <w:marBottom w:val="0"/>
                      <w:divBdr>
                        <w:top w:val="none" w:sz="0" w:space="0" w:color="auto"/>
                        <w:left w:val="none" w:sz="0" w:space="0" w:color="auto"/>
                        <w:bottom w:val="none" w:sz="0" w:space="0" w:color="auto"/>
                        <w:right w:val="none" w:sz="0" w:space="0" w:color="auto"/>
                      </w:divBdr>
                    </w:div>
                    <w:div w:id="1806850999">
                      <w:marLeft w:val="0"/>
                      <w:marRight w:val="0"/>
                      <w:marTop w:val="0"/>
                      <w:marBottom w:val="0"/>
                      <w:divBdr>
                        <w:top w:val="none" w:sz="0" w:space="0" w:color="auto"/>
                        <w:left w:val="none" w:sz="0" w:space="0" w:color="auto"/>
                        <w:bottom w:val="none" w:sz="0" w:space="0" w:color="auto"/>
                        <w:right w:val="none" w:sz="0" w:space="0" w:color="auto"/>
                      </w:divBdr>
                    </w:div>
                    <w:div w:id="988242738">
                      <w:marLeft w:val="0"/>
                      <w:marRight w:val="0"/>
                      <w:marTop w:val="0"/>
                      <w:marBottom w:val="0"/>
                      <w:divBdr>
                        <w:top w:val="none" w:sz="0" w:space="0" w:color="auto"/>
                        <w:left w:val="none" w:sz="0" w:space="0" w:color="auto"/>
                        <w:bottom w:val="none" w:sz="0" w:space="0" w:color="auto"/>
                        <w:right w:val="none" w:sz="0" w:space="0" w:color="auto"/>
                      </w:divBdr>
                    </w:div>
                    <w:div w:id="432173056">
                      <w:marLeft w:val="0"/>
                      <w:marRight w:val="0"/>
                      <w:marTop w:val="0"/>
                      <w:marBottom w:val="0"/>
                      <w:divBdr>
                        <w:top w:val="none" w:sz="0" w:space="0" w:color="auto"/>
                        <w:left w:val="none" w:sz="0" w:space="0" w:color="auto"/>
                        <w:bottom w:val="none" w:sz="0" w:space="0" w:color="auto"/>
                        <w:right w:val="none" w:sz="0" w:space="0" w:color="auto"/>
                      </w:divBdr>
                    </w:div>
                  </w:divsChild>
                </w:div>
                <w:div w:id="802381757">
                  <w:marLeft w:val="0"/>
                  <w:marRight w:val="0"/>
                  <w:marTop w:val="0"/>
                  <w:marBottom w:val="0"/>
                  <w:divBdr>
                    <w:top w:val="none" w:sz="0" w:space="0" w:color="auto"/>
                    <w:left w:val="none" w:sz="0" w:space="0" w:color="auto"/>
                    <w:bottom w:val="none" w:sz="0" w:space="0" w:color="auto"/>
                    <w:right w:val="none" w:sz="0" w:space="0" w:color="auto"/>
                  </w:divBdr>
                  <w:divsChild>
                    <w:div w:id="776872053">
                      <w:marLeft w:val="0"/>
                      <w:marRight w:val="0"/>
                      <w:marTop w:val="0"/>
                      <w:marBottom w:val="0"/>
                      <w:divBdr>
                        <w:top w:val="none" w:sz="0" w:space="0" w:color="auto"/>
                        <w:left w:val="none" w:sz="0" w:space="0" w:color="auto"/>
                        <w:bottom w:val="none" w:sz="0" w:space="0" w:color="auto"/>
                        <w:right w:val="none" w:sz="0" w:space="0" w:color="auto"/>
                      </w:divBdr>
                    </w:div>
                  </w:divsChild>
                </w:div>
                <w:div w:id="3868516">
                  <w:marLeft w:val="0"/>
                  <w:marRight w:val="0"/>
                  <w:marTop w:val="0"/>
                  <w:marBottom w:val="0"/>
                  <w:divBdr>
                    <w:top w:val="none" w:sz="0" w:space="0" w:color="auto"/>
                    <w:left w:val="none" w:sz="0" w:space="0" w:color="auto"/>
                    <w:bottom w:val="none" w:sz="0" w:space="0" w:color="auto"/>
                    <w:right w:val="none" w:sz="0" w:space="0" w:color="auto"/>
                  </w:divBdr>
                  <w:divsChild>
                    <w:div w:id="191575073">
                      <w:marLeft w:val="0"/>
                      <w:marRight w:val="0"/>
                      <w:marTop w:val="0"/>
                      <w:marBottom w:val="0"/>
                      <w:divBdr>
                        <w:top w:val="none" w:sz="0" w:space="0" w:color="auto"/>
                        <w:left w:val="none" w:sz="0" w:space="0" w:color="auto"/>
                        <w:bottom w:val="none" w:sz="0" w:space="0" w:color="auto"/>
                        <w:right w:val="none" w:sz="0" w:space="0" w:color="auto"/>
                      </w:divBdr>
                    </w:div>
                  </w:divsChild>
                </w:div>
                <w:div w:id="1237787688">
                  <w:marLeft w:val="0"/>
                  <w:marRight w:val="0"/>
                  <w:marTop w:val="0"/>
                  <w:marBottom w:val="0"/>
                  <w:divBdr>
                    <w:top w:val="none" w:sz="0" w:space="0" w:color="auto"/>
                    <w:left w:val="none" w:sz="0" w:space="0" w:color="auto"/>
                    <w:bottom w:val="none" w:sz="0" w:space="0" w:color="auto"/>
                    <w:right w:val="none" w:sz="0" w:space="0" w:color="auto"/>
                  </w:divBdr>
                  <w:divsChild>
                    <w:div w:id="593822892">
                      <w:marLeft w:val="0"/>
                      <w:marRight w:val="0"/>
                      <w:marTop w:val="0"/>
                      <w:marBottom w:val="0"/>
                      <w:divBdr>
                        <w:top w:val="none" w:sz="0" w:space="0" w:color="auto"/>
                        <w:left w:val="none" w:sz="0" w:space="0" w:color="auto"/>
                        <w:bottom w:val="none" w:sz="0" w:space="0" w:color="auto"/>
                        <w:right w:val="none" w:sz="0" w:space="0" w:color="auto"/>
                      </w:divBdr>
                    </w:div>
                  </w:divsChild>
                </w:div>
                <w:div w:id="1092775990">
                  <w:marLeft w:val="0"/>
                  <w:marRight w:val="0"/>
                  <w:marTop w:val="0"/>
                  <w:marBottom w:val="0"/>
                  <w:divBdr>
                    <w:top w:val="none" w:sz="0" w:space="0" w:color="auto"/>
                    <w:left w:val="none" w:sz="0" w:space="0" w:color="auto"/>
                    <w:bottom w:val="none" w:sz="0" w:space="0" w:color="auto"/>
                    <w:right w:val="none" w:sz="0" w:space="0" w:color="auto"/>
                  </w:divBdr>
                  <w:divsChild>
                    <w:div w:id="639311822">
                      <w:marLeft w:val="0"/>
                      <w:marRight w:val="0"/>
                      <w:marTop w:val="0"/>
                      <w:marBottom w:val="0"/>
                      <w:divBdr>
                        <w:top w:val="none" w:sz="0" w:space="0" w:color="auto"/>
                        <w:left w:val="none" w:sz="0" w:space="0" w:color="auto"/>
                        <w:bottom w:val="none" w:sz="0" w:space="0" w:color="auto"/>
                        <w:right w:val="none" w:sz="0" w:space="0" w:color="auto"/>
                      </w:divBdr>
                    </w:div>
                  </w:divsChild>
                </w:div>
                <w:div w:id="1443501883">
                  <w:marLeft w:val="0"/>
                  <w:marRight w:val="0"/>
                  <w:marTop w:val="0"/>
                  <w:marBottom w:val="0"/>
                  <w:divBdr>
                    <w:top w:val="none" w:sz="0" w:space="0" w:color="auto"/>
                    <w:left w:val="none" w:sz="0" w:space="0" w:color="auto"/>
                    <w:bottom w:val="none" w:sz="0" w:space="0" w:color="auto"/>
                    <w:right w:val="none" w:sz="0" w:space="0" w:color="auto"/>
                  </w:divBdr>
                  <w:divsChild>
                    <w:div w:id="119764135">
                      <w:marLeft w:val="0"/>
                      <w:marRight w:val="0"/>
                      <w:marTop w:val="0"/>
                      <w:marBottom w:val="0"/>
                      <w:divBdr>
                        <w:top w:val="none" w:sz="0" w:space="0" w:color="auto"/>
                        <w:left w:val="none" w:sz="0" w:space="0" w:color="auto"/>
                        <w:bottom w:val="none" w:sz="0" w:space="0" w:color="auto"/>
                        <w:right w:val="none" w:sz="0" w:space="0" w:color="auto"/>
                      </w:divBdr>
                    </w:div>
                  </w:divsChild>
                </w:div>
                <w:div w:id="2012878124">
                  <w:marLeft w:val="0"/>
                  <w:marRight w:val="0"/>
                  <w:marTop w:val="0"/>
                  <w:marBottom w:val="0"/>
                  <w:divBdr>
                    <w:top w:val="none" w:sz="0" w:space="0" w:color="auto"/>
                    <w:left w:val="none" w:sz="0" w:space="0" w:color="auto"/>
                    <w:bottom w:val="none" w:sz="0" w:space="0" w:color="auto"/>
                    <w:right w:val="none" w:sz="0" w:space="0" w:color="auto"/>
                  </w:divBdr>
                  <w:divsChild>
                    <w:div w:id="1358309338">
                      <w:marLeft w:val="0"/>
                      <w:marRight w:val="0"/>
                      <w:marTop w:val="0"/>
                      <w:marBottom w:val="0"/>
                      <w:divBdr>
                        <w:top w:val="none" w:sz="0" w:space="0" w:color="auto"/>
                        <w:left w:val="none" w:sz="0" w:space="0" w:color="auto"/>
                        <w:bottom w:val="none" w:sz="0" w:space="0" w:color="auto"/>
                        <w:right w:val="none" w:sz="0" w:space="0" w:color="auto"/>
                      </w:divBdr>
                    </w:div>
                    <w:div w:id="1699037816">
                      <w:marLeft w:val="0"/>
                      <w:marRight w:val="0"/>
                      <w:marTop w:val="0"/>
                      <w:marBottom w:val="0"/>
                      <w:divBdr>
                        <w:top w:val="none" w:sz="0" w:space="0" w:color="auto"/>
                        <w:left w:val="none" w:sz="0" w:space="0" w:color="auto"/>
                        <w:bottom w:val="none" w:sz="0" w:space="0" w:color="auto"/>
                        <w:right w:val="none" w:sz="0" w:space="0" w:color="auto"/>
                      </w:divBdr>
                    </w:div>
                    <w:div w:id="58749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6011">
          <w:marLeft w:val="0"/>
          <w:marRight w:val="0"/>
          <w:marTop w:val="0"/>
          <w:marBottom w:val="0"/>
          <w:divBdr>
            <w:top w:val="none" w:sz="0" w:space="0" w:color="auto"/>
            <w:left w:val="none" w:sz="0" w:space="0" w:color="auto"/>
            <w:bottom w:val="none" w:sz="0" w:space="0" w:color="auto"/>
            <w:right w:val="none" w:sz="0" w:space="0" w:color="auto"/>
          </w:divBdr>
        </w:div>
      </w:divsChild>
    </w:div>
    <w:div w:id="423497045">
      <w:bodyDiv w:val="1"/>
      <w:marLeft w:val="0"/>
      <w:marRight w:val="0"/>
      <w:marTop w:val="0"/>
      <w:marBottom w:val="0"/>
      <w:divBdr>
        <w:top w:val="none" w:sz="0" w:space="0" w:color="auto"/>
        <w:left w:val="none" w:sz="0" w:space="0" w:color="auto"/>
        <w:bottom w:val="none" w:sz="0" w:space="0" w:color="auto"/>
        <w:right w:val="none" w:sz="0" w:space="0" w:color="auto"/>
      </w:divBdr>
      <w:divsChild>
        <w:div w:id="1849098362">
          <w:marLeft w:val="0"/>
          <w:marRight w:val="0"/>
          <w:marTop w:val="0"/>
          <w:marBottom w:val="0"/>
          <w:divBdr>
            <w:top w:val="none" w:sz="0" w:space="0" w:color="auto"/>
            <w:left w:val="none" w:sz="0" w:space="0" w:color="auto"/>
            <w:bottom w:val="none" w:sz="0" w:space="0" w:color="auto"/>
            <w:right w:val="none" w:sz="0" w:space="0" w:color="auto"/>
          </w:divBdr>
        </w:div>
        <w:div w:id="1566060605">
          <w:marLeft w:val="0"/>
          <w:marRight w:val="0"/>
          <w:marTop w:val="0"/>
          <w:marBottom w:val="0"/>
          <w:divBdr>
            <w:top w:val="none" w:sz="0" w:space="0" w:color="auto"/>
            <w:left w:val="none" w:sz="0" w:space="0" w:color="auto"/>
            <w:bottom w:val="none" w:sz="0" w:space="0" w:color="auto"/>
            <w:right w:val="none" w:sz="0" w:space="0" w:color="auto"/>
          </w:divBdr>
        </w:div>
        <w:div w:id="609361055">
          <w:marLeft w:val="0"/>
          <w:marRight w:val="0"/>
          <w:marTop w:val="0"/>
          <w:marBottom w:val="0"/>
          <w:divBdr>
            <w:top w:val="none" w:sz="0" w:space="0" w:color="auto"/>
            <w:left w:val="none" w:sz="0" w:space="0" w:color="auto"/>
            <w:bottom w:val="none" w:sz="0" w:space="0" w:color="auto"/>
            <w:right w:val="none" w:sz="0" w:space="0" w:color="auto"/>
          </w:divBdr>
          <w:divsChild>
            <w:div w:id="1210219329">
              <w:marLeft w:val="-75"/>
              <w:marRight w:val="0"/>
              <w:marTop w:val="30"/>
              <w:marBottom w:val="30"/>
              <w:divBdr>
                <w:top w:val="none" w:sz="0" w:space="0" w:color="auto"/>
                <w:left w:val="none" w:sz="0" w:space="0" w:color="auto"/>
                <w:bottom w:val="none" w:sz="0" w:space="0" w:color="auto"/>
                <w:right w:val="none" w:sz="0" w:space="0" w:color="auto"/>
              </w:divBdr>
              <w:divsChild>
                <w:div w:id="1798376604">
                  <w:marLeft w:val="0"/>
                  <w:marRight w:val="0"/>
                  <w:marTop w:val="0"/>
                  <w:marBottom w:val="0"/>
                  <w:divBdr>
                    <w:top w:val="none" w:sz="0" w:space="0" w:color="auto"/>
                    <w:left w:val="none" w:sz="0" w:space="0" w:color="auto"/>
                    <w:bottom w:val="none" w:sz="0" w:space="0" w:color="auto"/>
                    <w:right w:val="none" w:sz="0" w:space="0" w:color="auto"/>
                  </w:divBdr>
                  <w:divsChild>
                    <w:div w:id="505093782">
                      <w:marLeft w:val="0"/>
                      <w:marRight w:val="0"/>
                      <w:marTop w:val="0"/>
                      <w:marBottom w:val="0"/>
                      <w:divBdr>
                        <w:top w:val="none" w:sz="0" w:space="0" w:color="auto"/>
                        <w:left w:val="none" w:sz="0" w:space="0" w:color="auto"/>
                        <w:bottom w:val="none" w:sz="0" w:space="0" w:color="auto"/>
                        <w:right w:val="none" w:sz="0" w:space="0" w:color="auto"/>
                      </w:divBdr>
                    </w:div>
                  </w:divsChild>
                </w:div>
                <w:div w:id="1813711653">
                  <w:marLeft w:val="0"/>
                  <w:marRight w:val="0"/>
                  <w:marTop w:val="0"/>
                  <w:marBottom w:val="0"/>
                  <w:divBdr>
                    <w:top w:val="none" w:sz="0" w:space="0" w:color="auto"/>
                    <w:left w:val="none" w:sz="0" w:space="0" w:color="auto"/>
                    <w:bottom w:val="none" w:sz="0" w:space="0" w:color="auto"/>
                    <w:right w:val="none" w:sz="0" w:space="0" w:color="auto"/>
                  </w:divBdr>
                  <w:divsChild>
                    <w:div w:id="1060323602">
                      <w:marLeft w:val="0"/>
                      <w:marRight w:val="0"/>
                      <w:marTop w:val="0"/>
                      <w:marBottom w:val="0"/>
                      <w:divBdr>
                        <w:top w:val="none" w:sz="0" w:space="0" w:color="auto"/>
                        <w:left w:val="none" w:sz="0" w:space="0" w:color="auto"/>
                        <w:bottom w:val="none" w:sz="0" w:space="0" w:color="auto"/>
                        <w:right w:val="none" w:sz="0" w:space="0" w:color="auto"/>
                      </w:divBdr>
                    </w:div>
                  </w:divsChild>
                </w:div>
                <w:div w:id="1637953831">
                  <w:marLeft w:val="0"/>
                  <w:marRight w:val="0"/>
                  <w:marTop w:val="0"/>
                  <w:marBottom w:val="0"/>
                  <w:divBdr>
                    <w:top w:val="none" w:sz="0" w:space="0" w:color="auto"/>
                    <w:left w:val="none" w:sz="0" w:space="0" w:color="auto"/>
                    <w:bottom w:val="none" w:sz="0" w:space="0" w:color="auto"/>
                    <w:right w:val="none" w:sz="0" w:space="0" w:color="auto"/>
                  </w:divBdr>
                  <w:divsChild>
                    <w:div w:id="541600977">
                      <w:marLeft w:val="0"/>
                      <w:marRight w:val="0"/>
                      <w:marTop w:val="0"/>
                      <w:marBottom w:val="0"/>
                      <w:divBdr>
                        <w:top w:val="none" w:sz="0" w:space="0" w:color="auto"/>
                        <w:left w:val="none" w:sz="0" w:space="0" w:color="auto"/>
                        <w:bottom w:val="none" w:sz="0" w:space="0" w:color="auto"/>
                        <w:right w:val="none" w:sz="0" w:space="0" w:color="auto"/>
                      </w:divBdr>
                    </w:div>
                  </w:divsChild>
                </w:div>
                <w:div w:id="1555122114">
                  <w:marLeft w:val="0"/>
                  <w:marRight w:val="0"/>
                  <w:marTop w:val="0"/>
                  <w:marBottom w:val="0"/>
                  <w:divBdr>
                    <w:top w:val="none" w:sz="0" w:space="0" w:color="auto"/>
                    <w:left w:val="none" w:sz="0" w:space="0" w:color="auto"/>
                    <w:bottom w:val="none" w:sz="0" w:space="0" w:color="auto"/>
                    <w:right w:val="none" w:sz="0" w:space="0" w:color="auto"/>
                  </w:divBdr>
                  <w:divsChild>
                    <w:div w:id="1021394180">
                      <w:marLeft w:val="0"/>
                      <w:marRight w:val="0"/>
                      <w:marTop w:val="0"/>
                      <w:marBottom w:val="0"/>
                      <w:divBdr>
                        <w:top w:val="none" w:sz="0" w:space="0" w:color="auto"/>
                        <w:left w:val="none" w:sz="0" w:space="0" w:color="auto"/>
                        <w:bottom w:val="none" w:sz="0" w:space="0" w:color="auto"/>
                        <w:right w:val="none" w:sz="0" w:space="0" w:color="auto"/>
                      </w:divBdr>
                    </w:div>
                  </w:divsChild>
                </w:div>
                <w:div w:id="1864976836">
                  <w:marLeft w:val="0"/>
                  <w:marRight w:val="0"/>
                  <w:marTop w:val="0"/>
                  <w:marBottom w:val="0"/>
                  <w:divBdr>
                    <w:top w:val="none" w:sz="0" w:space="0" w:color="auto"/>
                    <w:left w:val="none" w:sz="0" w:space="0" w:color="auto"/>
                    <w:bottom w:val="none" w:sz="0" w:space="0" w:color="auto"/>
                    <w:right w:val="none" w:sz="0" w:space="0" w:color="auto"/>
                  </w:divBdr>
                  <w:divsChild>
                    <w:div w:id="1856113594">
                      <w:marLeft w:val="0"/>
                      <w:marRight w:val="0"/>
                      <w:marTop w:val="0"/>
                      <w:marBottom w:val="0"/>
                      <w:divBdr>
                        <w:top w:val="none" w:sz="0" w:space="0" w:color="auto"/>
                        <w:left w:val="none" w:sz="0" w:space="0" w:color="auto"/>
                        <w:bottom w:val="none" w:sz="0" w:space="0" w:color="auto"/>
                        <w:right w:val="none" w:sz="0" w:space="0" w:color="auto"/>
                      </w:divBdr>
                    </w:div>
                  </w:divsChild>
                </w:div>
                <w:div w:id="269515252">
                  <w:marLeft w:val="0"/>
                  <w:marRight w:val="0"/>
                  <w:marTop w:val="0"/>
                  <w:marBottom w:val="0"/>
                  <w:divBdr>
                    <w:top w:val="none" w:sz="0" w:space="0" w:color="auto"/>
                    <w:left w:val="none" w:sz="0" w:space="0" w:color="auto"/>
                    <w:bottom w:val="none" w:sz="0" w:space="0" w:color="auto"/>
                    <w:right w:val="none" w:sz="0" w:space="0" w:color="auto"/>
                  </w:divBdr>
                  <w:divsChild>
                    <w:div w:id="220336793">
                      <w:marLeft w:val="0"/>
                      <w:marRight w:val="0"/>
                      <w:marTop w:val="0"/>
                      <w:marBottom w:val="0"/>
                      <w:divBdr>
                        <w:top w:val="none" w:sz="0" w:space="0" w:color="auto"/>
                        <w:left w:val="none" w:sz="0" w:space="0" w:color="auto"/>
                        <w:bottom w:val="none" w:sz="0" w:space="0" w:color="auto"/>
                        <w:right w:val="none" w:sz="0" w:space="0" w:color="auto"/>
                      </w:divBdr>
                    </w:div>
                  </w:divsChild>
                </w:div>
                <w:div w:id="1644236873">
                  <w:marLeft w:val="0"/>
                  <w:marRight w:val="0"/>
                  <w:marTop w:val="0"/>
                  <w:marBottom w:val="0"/>
                  <w:divBdr>
                    <w:top w:val="none" w:sz="0" w:space="0" w:color="auto"/>
                    <w:left w:val="none" w:sz="0" w:space="0" w:color="auto"/>
                    <w:bottom w:val="none" w:sz="0" w:space="0" w:color="auto"/>
                    <w:right w:val="none" w:sz="0" w:space="0" w:color="auto"/>
                  </w:divBdr>
                  <w:divsChild>
                    <w:div w:id="1011251134">
                      <w:marLeft w:val="0"/>
                      <w:marRight w:val="0"/>
                      <w:marTop w:val="0"/>
                      <w:marBottom w:val="0"/>
                      <w:divBdr>
                        <w:top w:val="none" w:sz="0" w:space="0" w:color="auto"/>
                        <w:left w:val="none" w:sz="0" w:space="0" w:color="auto"/>
                        <w:bottom w:val="none" w:sz="0" w:space="0" w:color="auto"/>
                        <w:right w:val="none" w:sz="0" w:space="0" w:color="auto"/>
                      </w:divBdr>
                    </w:div>
                  </w:divsChild>
                </w:div>
                <w:div w:id="1209992589">
                  <w:marLeft w:val="0"/>
                  <w:marRight w:val="0"/>
                  <w:marTop w:val="0"/>
                  <w:marBottom w:val="0"/>
                  <w:divBdr>
                    <w:top w:val="none" w:sz="0" w:space="0" w:color="auto"/>
                    <w:left w:val="none" w:sz="0" w:space="0" w:color="auto"/>
                    <w:bottom w:val="none" w:sz="0" w:space="0" w:color="auto"/>
                    <w:right w:val="none" w:sz="0" w:space="0" w:color="auto"/>
                  </w:divBdr>
                  <w:divsChild>
                    <w:div w:id="1012756620">
                      <w:marLeft w:val="0"/>
                      <w:marRight w:val="0"/>
                      <w:marTop w:val="0"/>
                      <w:marBottom w:val="0"/>
                      <w:divBdr>
                        <w:top w:val="none" w:sz="0" w:space="0" w:color="auto"/>
                        <w:left w:val="none" w:sz="0" w:space="0" w:color="auto"/>
                        <w:bottom w:val="none" w:sz="0" w:space="0" w:color="auto"/>
                        <w:right w:val="none" w:sz="0" w:space="0" w:color="auto"/>
                      </w:divBdr>
                    </w:div>
                  </w:divsChild>
                </w:div>
                <w:div w:id="617101217">
                  <w:marLeft w:val="0"/>
                  <w:marRight w:val="0"/>
                  <w:marTop w:val="0"/>
                  <w:marBottom w:val="0"/>
                  <w:divBdr>
                    <w:top w:val="none" w:sz="0" w:space="0" w:color="auto"/>
                    <w:left w:val="none" w:sz="0" w:space="0" w:color="auto"/>
                    <w:bottom w:val="none" w:sz="0" w:space="0" w:color="auto"/>
                    <w:right w:val="none" w:sz="0" w:space="0" w:color="auto"/>
                  </w:divBdr>
                  <w:divsChild>
                    <w:div w:id="67654493">
                      <w:marLeft w:val="0"/>
                      <w:marRight w:val="0"/>
                      <w:marTop w:val="0"/>
                      <w:marBottom w:val="0"/>
                      <w:divBdr>
                        <w:top w:val="none" w:sz="0" w:space="0" w:color="auto"/>
                        <w:left w:val="none" w:sz="0" w:space="0" w:color="auto"/>
                        <w:bottom w:val="none" w:sz="0" w:space="0" w:color="auto"/>
                        <w:right w:val="none" w:sz="0" w:space="0" w:color="auto"/>
                      </w:divBdr>
                    </w:div>
                  </w:divsChild>
                </w:div>
                <w:div w:id="1851332100">
                  <w:marLeft w:val="0"/>
                  <w:marRight w:val="0"/>
                  <w:marTop w:val="0"/>
                  <w:marBottom w:val="0"/>
                  <w:divBdr>
                    <w:top w:val="none" w:sz="0" w:space="0" w:color="auto"/>
                    <w:left w:val="none" w:sz="0" w:space="0" w:color="auto"/>
                    <w:bottom w:val="none" w:sz="0" w:space="0" w:color="auto"/>
                    <w:right w:val="none" w:sz="0" w:space="0" w:color="auto"/>
                  </w:divBdr>
                  <w:divsChild>
                    <w:div w:id="945775679">
                      <w:marLeft w:val="0"/>
                      <w:marRight w:val="0"/>
                      <w:marTop w:val="0"/>
                      <w:marBottom w:val="0"/>
                      <w:divBdr>
                        <w:top w:val="none" w:sz="0" w:space="0" w:color="auto"/>
                        <w:left w:val="none" w:sz="0" w:space="0" w:color="auto"/>
                        <w:bottom w:val="none" w:sz="0" w:space="0" w:color="auto"/>
                        <w:right w:val="none" w:sz="0" w:space="0" w:color="auto"/>
                      </w:divBdr>
                    </w:div>
                  </w:divsChild>
                </w:div>
                <w:div w:id="1115750552">
                  <w:marLeft w:val="0"/>
                  <w:marRight w:val="0"/>
                  <w:marTop w:val="0"/>
                  <w:marBottom w:val="0"/>
                  <w:divBdr>
                    <w:top w:val="none" w:sz="0" w:space="0" w:color="auto"/>
                    <w:left w:val="none" w:sz="0" w:space="0" w:color="auto"/>
                    <w:bottom w:val="none" w:sz="0" w:space="0" w:color="auto"/>
                    <w:right w:val="none" w:sz="0" w:space="0" w:color="auto"/>
                  </w:divBdr>
                  <w:divsChild>
                    <w:div w:id="649792064">
                      <w:marLeft w:val="0"/>
                      <w:marRight w:val="0"/>
                      <w:marTop w:val="0"/>
                      <w:marBottom w:val="0"/>
                      <w:divBdr>
                        <w:top w:val="none" w:sz="0" w:space="0" w:color="auto"/>
                        <w:left w:val="none" w:sz="0" w:space="0" w:color="auto"/>
                        <w:bottom w:val="none" w:sz="0" w:space="0" w:color="auto"/>
                        <w:right w:val="none" w:sz="0" w:space="0" w:color="auto"/>
                      </w:divBdr>
                    </w:div>
                  </w:divsChild>
                </w:div>
                <w:div w:id="2054620557">
                  <w:marLeft w:val="0"/>
                  <w:marRight w:val="0"/>
                  <w:marTop w:val="0"/>
                  <w:marBottom w:val="0"/>
                  <w:divBdr>
                    <w:top w:val="none" w:sz="0" w:space="0" w:color="auto"/>
                    <w:left w:val="none" w:sz="0" w:space="0" w:color="auto"/>
                    <w:bottom w:val="none" w:sz="0" w:space="0" w:color="auto"/>
                    <w:right w:val="none" w:sz="0" w:space="0" w:color="auto"/>
                  </w:divBdr>
                  <w:divsChild>
                    <w:div w:id="1633973976">
                      <w:marLeft w:val="0"/>
                      <w:marRight w:val="0"/>
                      <w:marTop w:val="0"/>
                      <w:marBottom w:val="0"/>
                      <w:divBdr>
                        <w:top w:val="none" w:sz="0" w:space="0" w:color="auto"/>
                        <w:left w:val="none" w:sz="0" w:space="0" w:color="auto"/>
                        <w:bottom w:val="none" w:sz="0" w:space="0" w:color="auto"/>
                        <w:right w:val="none" w:sz="0" w:space="0" w:color="auto"/>
                      </w:divBdr>
                    </w:div>
                  </w:divsChild>
                </w:div>
                <w:div w:id="1341393072">
                  <w:marLeft w:val="0"/>
                  <w:marRight w:val="0"/>
                  <w:marTop w:val="0"/>
                  <w:marBottom w:val="0"/>
                  <w:divBdr>
                    <w:top w:val="none" w:sz="0" w:space="0" w:color="auto"/>
                    <w:left w:val="none" w:sz="0" w:space="0" w:color="auto"/>
                    <w:bottom w:val="none" w:sz="0" w:space="0" w:color="auto"/>
                    <w:right w:val="none" w:sz="0" w:space="0" w:color="auto"/>
                  </w:divBdr>
                  <w:divsChild>
                    <w:div w:id="195580769">
                      <w:marLeft w:val="0"/>
                      <w:marRight w:val="0"/>
                      <w:marTop w:val="0"/>
                      <w:marBottom w:val="0"/>
                      <w:divBdr>
                        <w:top w:val="none" w:sz="0" w:space="0" w:color="auto"/>
                        <w:left w:val="none" w:sz="0" w:space="0" w:color="auto"/>
                        <w:bottom w:val="none" w:sz="0" w:space="0" w:color="auto"/>
                        <w:right w:val="none" w:sz="0" w:space="0" w:color="auto"/>
                      </w:divBdr>
                    </w:div>
                  </w:divsChild>
                </w:div>
                <w:div w:id="1919826987">
                  <w:marLeft w:val="0"/>
                  <w:marRight w:val="0"/>
                  <w:marTop w:val="0"/>
                  <w:marBottom w:val="0"/>
                  <w:divBdr>
                    <w:top w:val="none" w:sz="0" w:space="0" w:color="auto"/>
                    <w:left w:val="none" w:sz="0" w:space="0" w:color="auto"/>
                    <w:bottom w:val="none" w:sz="0" w:space="0" w:color="auto"/>
                    <w:right w:val="none" w:sz="0" w:space="0" w:color="auto"/>
                  </w:divBdr>
                  <w:divsChild>
                    <w:div w:id="1104108577">
                      <w:marLeft w:val="0"/>
                      <w:marRight w:val="0"/>
                      <w:marTop w:val="0"/>
                      <w:marBottom w:val="0"/>
                      <w:divBdr>
                        <w:top w:val="none" w:sz="0" w:space="0" w:color="auto"/>
                        <w:left w:val="none" w:sz="0" w:space="0" w:color="auto"/>
                        <w:bottom w:val="none" w:sz="0" w:space="0" w:color="auto"/>
                        <w:right w:val="none" w:sz="0" w:space="0" w:color="auto"/>
                      </w:divBdr>
                    </w:div>
                  </w:divsChild>
                </w:div>
                <w:div w:id="202521171">
                  <w:marLeft w:val="0"/>
                  <w:marRight w:val="0"/>
                  <w:marTop w:val="0"/>
                  <w:marBottom w:val="0"/>
                  <w:divBdr>
                    <w:top w:val="none" w:sz="0" w:space="0" w:color="auto"/>
                    <w:left w:val="none" w:sz="0" w:space="0" w:color="auto"/>
                    <w:bottom w:val="none" w:sz="0" w:space="0" w:color="auto"/>
                    <w:right w:val="none" w:sz="0" w:space="0" w:color="auto"/>
                  </w:divBdr>
                  <w:divsChild>
                    <w:div w:id="1542595180">
                      <w:marLeft w:val="0"/>
                      <w:marRight w:val="0"/>
                      <w:marTop w:val="0"/>
                      <w:marBottom w:val="0"/>
                      <w:divBdr>
                        <w:top w:val="none" w:sz="0" w:space="0" w:color="auto"/>
                        <w:left w:val="none" w:sz="0" w:space="0" w:color="auto"/>
                        <w:bottom w:val="none" w:sz="0" w:space="0" w:color="auto"/>
                        <w:right w:val="none" w:sz="0" w:space="0" w:color="auto"/>
                      </w:divBdr>
                    </w:div>
                  </w:divsChild>
                </w:div>
                <w:div w:id="1368489730">
                  <w:marLeft w:val="0"/>
                  <w:marRight w:val="0"/>
                  <w:marTop w:val="0"/>
                  <w:marBottom w:val="0"/>
                  <w:divBdr>
                    <w:top w:val="none" w:sz="0" w:space="0" w:color="auto"/>
                    <w:left w:val="none" w:sz="0" w:space="0" w:color="auto"/>
                    <w:bottom w:val="none" w:sz="0" w:space="0" w:color="auto"/>
                    <w:right w:val="none" w:sz="0" w:space="0" w:color="auto"/>
                  </w:divBdr>
                  <w:divsChild>
                    <w:div w:id="20349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38264">
          <w:marLeft w:val="0"/>
          <w:marRight w:val="0"/>
          <w:marTop w:val="0"/>
          <w:marBottom w:val="0"/>
          <w:divBdr>
            <w:top w:val="none" w:sz="0" w:space="0" w:color="auto"/>
            <w:left w:val="none" w:sz="0" w:space="0" w:color="auto"/>
            <w:bottom w:val="none" w:sz="0" w:space="0" w:color="auto"/>
            <w:right w:val="none" w:sz="0" w:space="0" w:color="auto"/>
          </w:divBdr>
        </w:div>
        <w:div w:id="214464841">
          <w:marLeft w:val="0"/>
          <w:marRight w:val="0"/>
          <w:marTop w:val="0"/>
          <w:marBottom w:val="0"/>
          <w:divBdr>
            <w:top w:val="none" w:sz="0" w:space="0" w:color="auto"/>
            <w:left w:val="none" w:sz="0" w:space="0" w:color="auto"/>
            <w:bottom w:val="none" w:sz="0" w:space="0" w:color="auto"/>
            <w:right w:val="none" w:sz="0" w:space="0" w:color="auto"/>
          </w:divBdr>
          <w:divsChild>
            <w:div w:id="1779524779">
              <w:marLeft w:val="-75"/>
              <w:marRight w:val="0"/>
              <w:marTop w:val="30"/>
              <w:marBottom w:val="30"/>
              <w:divBdr>
                <w:top w:val="none" w:sz="0" w:space="0" w:color="auto"/>
                <w:left w:val="none" w:sz="0" w:space="0" w:color="auto"/>
                <w:bottom w:val="none" w:sz="0" w:space="0" w:color="auto"/>
                <w:right w:val="none" w:sz="0" w:space="0" w:color="auto"/>
              </w:divBdr>
              <w:divsChild>
                <w:div w:id="229849347">
                  <w:marLeft w:val="0"/>
                  <w:marRight w:val="0"/>
                  <w:marTop w:val="0"/>
                  <w:marBottom w:val="0"/>
                  <w:divBdr>
                    <w:top w:val="none" w:sz="0" w:space="0" w:color="auto"/>
                    <w:left w:val="none" w:sz="0" w:space="0" w:color="auto"/>
                    <w:bottom w:val="none" w:sz="0" w:space="0" w:color="auto"/>
                    <w:right w:val="none" w:sz="0" w:space="0" w:color="auto"/>
                  </w:divBdr>
                  <w:divsChild>
                    <w:div w:id="1515412418">
                      <w:marLeft w:val="0"/>
                      <w:marRight w:val="0"/>
                      <w:marTop w:val="0"/>
                      <w:marBottom w:val="0"/>
                      <w:divBdr>
                        <w:top w:val="none" w:sz="0" w:space="0" w:color="auto"/>
                        <w:left w:val="none" w:sz="0" w:space="0" w:color="auto"/>
                        <w:bottom w:val="none" w:sz="0" w:space="0" w:color="auto"/>
                        <w:right w:val="none" w:sz="0" w:space="0" w:color="auto"/>
                      </w:divBdr>
                    </w:div>
                    <w:div w:id="1445074642">
                      <w:marLeft w:val="0"/>
                      <w:marRight w:val="0"/>
                      <w:marTop w:val="0"/>
                      <w:marBottom w:val="0"/>
                      <w:divBdr>
                        <w:top w:val="none" w:sz="0" w:space="0" w:color="auto"/>
                        <w:left w:val="none" w:sz="0" w:space="0" w:color="auto"/>
                        <w:bottom w:val="none" w:sz="0" w:space="0" w:color="auto"/>
                        <w:right w:val="none" w:sz="0" w:space="0" w:color="auto"/>
                      </w:divBdr>
                    </w:div>
                  </w:divsChild>
                </w:div>
                <w:div w:id="765077795">
                  <w:marLeft w:val="0"/>
                  <w:marRight w:val="0"/>
                  <w:marTop w:val="0"/>
                  <w:marBottom w:val="0"/>
                  <w:divBdr>
                    <w:top w:val="none" w:sz="0" w:space="0" w:color="auto"/>
                    <w:left w:val="none" w:sz="0" w:space="0" w:color="auto"/>
                    <w:bottom w:val="none" w:sz="0" w:space="0" w:color="auto"/>
                    <w:right w:val="none" w:sz="0" w:space="0" w:color="auto"/>
                  </w:divBdr>
                  <w:divsChild>
                    <w:div w:id="119300955">
                      <w:marLeft w:val="0"/>
                      <w:marRight w:val="0"/>
                      <w:marTop w:val="0"/>
                      <w:marBottom w:val="0"/>
                      <w:divBdr>
                        <w:top w:val="none" w:sz="0" w:space="0" w:color="auto"/>
                        <w:left w:val="none" w:sz="0" w:space="0" w:color="auto"/>
                        <w:bottom w:val="none" w:sz="0" w:space="0" w:color="auto"/>
                        <w:right w:val="none" w:sz="0" w:space="0" w:color="auto"/>
                      </w:divBdr>
                    </w:div>
                  </w:divsChild>
                </w:div>
                <w:div w:id="610094037">
                  <w:marLeft w:val="0"/>
                  <w:marRight w:val="0"/>
                  <w:marTop w:val="0"/>
                  <w:marBottom w:val="0"/>
                  <w:divBdr>
                    <w:top w:val="none" w:sz="0" w:space="0" w:color="auto"/>
                    <w:left w:val="none" w:sz="0" w:space="0" w:color="auto"/>
                    <w:bottom w:val="none" w:sz="0" w:space="0" w:color="auto"/>
                    <w:right w:val="none" w:sz="0" w:space="0" w:color="auto"/>
                  </w:divBdr>
                  <w:divsChild>
                    <w:div w:id="1123691437">
                      <w:marLeft w:val="0"/>
                      <w:marRight w:val="0"/>
                      <w:marTop w:val="0"/>
                      <w:marBottom w:val="0"/>
                      <w:divBdr>
                        <w:top w:val="none" w:sz="0" w:space="0" w:color="auto"/>
                        <w:left w:val="none" w:sz="0" w:space="0" w:color="auto"/>
                        <w:bottom w:val="none" w:sz="0" w:space="0" w:color="auto"/>
                        <w:right w:val="none" w:sz="0" w:space="0" w:color="auto"/>
                      </w:divBdr>
                    </w:div>
                  </w:divsChild>
                </w:div>
                <w:div w:id="1924144192">
                  <w:marLeft w:val="0"/>
                  <w:marRight w:val="0"/>
                  <w:marTop w:val="0"/>
                  <w:marBottom w:val="0"/>
                  <w:divBdr>
                    <w:top w:val="none" w:sz="0" w:space="0" w:color="auto"/>
                    <w:left w:val="none" w:sz="0" w:space="0" w:color="auto"/>
                    <w:bottom w:val="none" w:sz="0" w:space="0" w:color="auto"/>
                    <w:right w:val="none" w:sz="0" w:space="0" w:color="auto"/>
                  </w:divBdr>
                  <w:divsChild>
                    <w:div w:id="1867519514">
                      <w:marLeft w:val="0"/>
                      <w:marRight w:val="0"/>
                      <w:marTop w:val="0"/>
                      <w:marBottom w:val="0"/>
                      <w:divBdr>
                        <w:top w:val="none" w:sz="0" w:space="0" w:color="auto"/>
                        <w:left w:val="none" w:sz="0" w:space="0" w:color="auto"/>
                        <w:bottom w:val="none" w:sz="0" w:space="0" w:color="auto"/>
                        <w:right w:val="none" w:sz="0" w:space="0" w:color="auto"/>
                      </w:divBdr>
                    </w:div>
                  </w:divsChild>
                </w:div>
                <w:div w:id="1634945151">
                  <w:marLeft w:val="0"/>
                  <w:marRight w:val="0"/>
                  <w:marTop w:val="0"/>
                  <w:marBottom w:val="0"/>
                  <w:divBdr>
                    <w:top w:val="none" w:sz="0" w:space="0" w:color="auto"/>
                    <w:left w:val="none" w:sz="0" w:space="0" w:color="auto"/>
                    <w:bottom w:val="none" w:sz="0" w:space="0" w:color="auto"/>
                    <w:right w:val="none" w:sz="0" w:space="0" w:color="auto"/>
                  </w:divBdr>
                  <w:divsChild>
                    <w:div w:id="1460102527">
                      <w:marLeft w:val="0"/>
                      <w:marRight w:val="0"/>
                      <w:marTop w:val="0"/>
                      <w:marBottom w:val="0"/>
                      <w:divBdr>
                        <w:top w:val="none" w:sz="0" w:space="0" w:color="auto"/>
                        <w:left w:val="none" w:sz="0" w:space="0" w:color="auto"/>
                        <w:bottom w:val="none" w:sz="0" w:space="0" w:color="auto"/>
                        <w:right w:val="none" w:sz="0" w:space="0" w:color="auto"/>
                      </w:divBdr>
                    </w:div>
                  </w:divsChild>
                </w:div>
                <w:div w:id="1532760271">
                  <w:marLeft w:val="0"/>
                  <w:marRight w:val="0"/>
                  <w:marTop w:val="0"/>
                  <w:marBottom w:val="0"/>
                  <w:divBdr>
                    <w:top w:val="none" w:sz="0" w:space="0" w:color="auto"/>
                    <w:left w:val="none" w:sz="0" w:space="0" w:color="auto"/>
                    <w:bottom w:val="none" w:sz="0" w:space="0" w:color="auto"/>
                    <w:right w:val="none" w:sz="0" w:space="0" w:color="auto"/>
                  </w:divBdr>
                  <w:divsChild>
                    <w:div w:id="391932137">
                      <w:marLeft w:val="0"/>
                      <w:marRight w:val="0"/>
                      <w:marTop w:val="0"/>
                      <w:marBottom w:val="0"/>
                      <w:divBdr>
                        <w:top w:val="none" w:sz="0" w:space="0" w:color="auto"/>
                        <w:left w:val="none" w:sz="0" w:space="0" w:color="auto"/>
                        <w:bottom w:val="none" w:sz="0" w:space="0" w:color="auto"/>
                        <w:right w:val="none" w:sz="0" w:space="0" w:color="auto"/>
                      </w:divBdr>
                    </w:div>
                  </w:divsChild>
                </w:div>
                <w:div w:id="477958552">
                  <w:marLeft w:val="0"/>
                  <w:marRight w:val="0"/>
                  <w:marTop w:val="0"/>
                  <w:marBottom w:val="0"/>
                  <w:divBdr>
                    <w:top w:val="none" w:sz="0" w:space="0" w:color="auto"/>
                    <w:left w:val="none" w:sz="0" w:space="0" w:color="auto"/>
                    <w:bottom w:val="none" w:sz="0" w:space="0" w:color="auto"/>
                    <w:right w:val="none" w:sz="0" w:space="0" w:color="auto"/>
                  </w:divBdr>
                  <w:divsChild>
                    <w:div w:id="1890530387">
                      <w:marLeft w:val="0"/>
                      <w:marRight w:val="0"/>
                      <w:marTop w:val="0"/>
                      <w:marBottom w:val="0"/>
                      <w:divBdr>
                        <w:top w:val="none" w:sz="0" w:space="0" w:color="auto"/>
                        <w:left w:val="none" w:sz="0" w:space="0" w:color="auto"/>
                        <w:bottom w:val="none" w:sz="0" w:space="0" w:color="auto"/>
                        <w:right w:val="none" w:sz="0" w:space="0" w:color="auto"/>
                      </w:divBdr>
                    </w:div>
                    <w:div w:id="652871660">
                      <w:marLeft w:val="0"/>
                      <w:marRight w:val="0"/>
                      <w:marTop w:val="0"/>
                      <w:marBottom w:val="0"/>
                      <w:divBdr>
                        <w:top w:val="none" w:sz="0" w:space="0" w:color="auto"/>
                        <w:left w:val="none" w:sz="0" w:space="0" w:color="auto"/>
                        <w:bottom w:val="none" w:sz="0" w:space="0" w:color="auto"/>
                        <w:right w:val="none" w:sz="0" w:space="0" w:color="auto"/>
                      </w:divBdr>
                    </w:div>
                    <w:div w:id="1055274364">
                      <w:marLeft w:val="0"/>
                      <w:marRight w:val="0"/>
                      <w:marTop w:val="0"/>
                      <w:marBottom w:val="0"/>
                      <w:divBdr>
                        <w:top w:val="none" w:sz="0" w:space="0" w:color="auto"/>
                        <w:left w:val="none" w:sz="0" w:space="0" w:color="auto"/>
                        <w:bottom w:val="none" w:sz="0" w:space="0" w:color="auto"/>
                        <w:right w:val="none" w:sz="0" w:space="0" w:color="auto"/>
                      </w:divBdr>
                    </w:div>
                    <w:div w:id="1602299913">
                      <w:marLeft w:val="0"/>
                      <w:marRight w:val="0"/>
                      <w:marTop w:val="0"/>
                      <w:marBottom w:val="0"/>
                      <w:divBdr>
                        <w:top w:val="none" w:sz="0" w:space="0" w:color="auto"/>
                        <w:left w:val="none" w:sz="0" w:space="0" w:color="auto"/>
                        <w:bottom w:val="none" w:sz="0" w:space="0" w:color="auto"/>
                        <w:right w:val="none" w:sz="0" w:space="0" w:color="auto"/>
                      </w:divBdr>
                    </w:div>
                    <w:div w:id="1843162905">
                      <w:marLeft w:val="0"/>
                      <w:marRight w:val="0"/>
                      <w:marTop w:val="0"/>
                      <w:marBottom w:val="0"/>
                      <w:divBdr>
                        <w:top w:val="none" w:sz="0" w:space="0" w:color="auto"/>
                        <w:left w:val="none" w:sz="0" w:space="0" w:color="auto"/>
                        <w:bottom w:val="none" w:sz="0" w:space="0" w:color="auto"/>
                        <w:right w:val="none" w:sz="0" w:space="0" w:color="auto"/>
                      </w:divBdr>
                    </w:div>
                    <w:div w:id="1269700342">
                      <w:marLeft w:val="0"/>
                      <w:marRight w:val="0"/>
                      <w:marTop w:val="0"/>
                      <w:marBottom w:val="0"/>
                      <w:divBdr>
                        <w:top w:val="none" w:sz="0" w:space="0" w:color="auto"/>
                        <w:left w:val="none" w:sz="0" w:space="0" w:color="auto"/>
                        <w:bottom w:val="none" w:sz="0" w:space="0" w:color="auto"/>
                        <w:right w:val="none" w:sz="0" w:space="0" w:color="auto"/>
                      </w:divBdr>
                    </w:div>
                    <w:div w:id="1156991009">
                      <w:marLeft w:val="0"/>
                      <w:marRight w:val="0"/>
                      <w:marTop w:val="0"/>
                      <w:marBottom w:val="0"/>
                      <w:divBdr>
                        <w:top w:val="none" w:sz="0" w:space="0" w:color="auto"/>
                        <w:left w:val="none" w:sz="0" w:space="0" w:color="auto"/>
                        <w:bottom w:val="none" w:sz="0" w:space="0" w:color="auto"/>
                        <w:right w:val="none" w:sz="0" w:space="0" w:color="auto"/>
                      </w:divBdr>
                    </w:div>
                    <w:div w:id="1369526034">
                      <w:marLeft w:val="0"/>
                      <w:marRight w:val="0"/>
                      <w:marTop w:val="0"/>
                      <w:marBottom w:val="0"/>
                      <w:divBdr>
                        <w:top w:val="none" w:sz="0" w:space="0" w:color="auto"/>
                        <w:left w:val="none" w:sz="0" w:space="0" w:color="auto"/>
                        <w:bottom w:val="none" w:sz="0" w:space="0" w:color="auto"/>
                        <w:right w:val="none" w:sz="0" w:space="0" w:color="auto"/>
                      </w:divBdr>
                    </w:div>
                    <w:div w:id="1930237968">
                      <w:marLeft w:val="0"/>
                      <w:marRight w:val="0"/>
                      <w:marTop w:val="0"/>
                      <w:marBottom w:val="0"/>
                      <w:divBdr>
                        <w:top w:val="none" w:sz="0" w:space="0" w:color="auto"/>
                        <w:left w:val="none" w:sz="0" w:space="0" w:color="auto"/>
                        <w:bottom w:val="none" w:sz="0" w:space="0" w:color="auto"/>
                        <w:right w:val="none" w:sz="0" w:space="0" w:color="auto"/>
                      </w:divBdr>
                    </w:div>
                  </w:divsChild>
                </w:div>
                <w:div w:id="1208373557">
                  <w:marLeft w:val="0"/>
                  <w:marRight w:val="0"/>
                  <w:marTop w:val="0"/>
                  <w:marBottom w:val="0"/>
                  <w:divBdr>
                    <w:top w:val="none" w:sz="0" w:space="0" w:color="auto"/>
                    <w:left w:val="none" w:sz="0" w:space="0" w:color="auto"/>
                    <w:bottom w:val="none" w:sz="0" w:space="0" w:color="auto"/>
                    <w:right w:val="none" w:sz="0" w:space="0" w:color="auto"/>
                  </w:divBdr>
                  <w:divsChild>
                    <w:div w:id="15012363">
                      <w:marLeft w:val="0"/>
                      <w:marRight w:val="0"/>
                      <w:marTop w:val="0"/>
                      <w:marBottom w:val="0"/>
                      <w:divBdr>
                        <w:top w:val="none" w:sz="0" w:space="0" w:color="auto"/>
                        <w:left w:val="none" w:sz="0" w:space="0" w:color="auto"/>
                        <w:bottom w:val="none" w:sz="0" w:space="0" w:color="auto"/>
                        <w:right w:val="none" w:sz="0" w:space="0" w:color="auto"/>
                      </w:divBdr>
                    </w:div>
                  </w:divsChild>
                </w:div>
                <w:div w:id="1703629809">
                  <w:marLeft w:val="0"/>
                  <w:marRight w:val="0"/>
                  <w:marTop w:val="0"/>
                  <w:marBottom w:val="0"/>
                  <w:divBdr>
                    <w:top w:val="none" w:sz="0" w:space="0" w:color="auto"/>
                    <w:left w:val="none" w:sz="0" w:space="0" w:color="auto"/>
                    <w:bottom w:val="none" w:sz="0" w:space="0" w:color="auto"/>
                    <w:right w:val="none" w:sz="0" w:space="0" w:color="auto"/>
                  </w:divBdr>
                  <w:divsChild>
                    <w:div w:id="2134591546">
                      <w:marLeft w:val="0"/>
                      <w:marRight w:val="0"/>
                      <w:marTop w:val="0"/>
                      <w:marBottom w:val="0"/>
                      <w:divBdr>
                        <w:top w:val="none" w:sz="0" w:space="0" w:color="auto"/>
                        <w:left w:val="none" w:sz="0" w:space="0" w:color="auto"/>
                        <w:bottom w:val="none" w:sz="0" w:space="0" w:color="auto"/>
                        <w:right w:val="none" w:sz="0" w:space="0" w:color="auto"/>
                      </w:divBdr>
                    </w:div>
                  </w:divsChild>
                </w:div>
                <w:div w:id="74056000">
                  <w:marLeft w:val="0"/>
                  <w:marRight w:val="0"/>
                  <w:marTop w:val="0"/>
                  <w:marBottom w:val="0"/>
                  <w:divBdr>
                    <w:top w:val="none" w:sz="0" w:space="0" w:color="auto"/>
                    <w:left w:val="none" w:sz="0" w:space="0" w:color="auto"/>
                    <w:bottom w:val="none" w:sz="0" w:space="0" w:color="auto"/>
                    <w:right w:val="none" w:sz="0" w:space="0" w:color="auto"/>
                  </w:divBdr>
                  <w:divsChild>
                    <w:div w:id="948128550">
                      <w:marLeft w:val="0"/>
                      <w:marRight w:val="0"/>
                      <w:marTop w:val="0"/>
                      <w:marBottom w:val="0"/>
                      <w:divBdr>
                        <w:top w:val="none" w:sz="0" w:space="0" w:color="auto"/>
                        <w:left w:val="none" w:sz="0" w:space="0" w:color="auto"/>
                        <w:bottom w:val="none" w:sz="0" w:space="0" w:color="auto"/>
                        <w:right w:val="none" w:sz="0" w:space="0" w:color="auto"/>
                      </w:divBdr>
                    </w:div>
                  </w:divsChild>
                </w:div>
                <w:div w:id="1796216060">
                  <w:marLeft w:val="0"/>
                  <w:marRight w:val="0"/>
                  <w:marTop w:val="0"/>
                  <w:marBottom w:val="0"/>
                  <w:divBdr>
                    <w:top w:val="none" w:sz="0" w:space="0" w:color="auto"/>
                    <w:left w:val="none" w:sz="0" w:space="0" w:color="auto"/>
                    <w:bottom w:val="none" w:sz="0" w:space="0" w:color="auto"/>
                    <w:right w:val="none" w:sz="0" w:space="0" w:color="auto"/>
                  </w:divBdr>
                  <w:divsChild>
                    <w:div w:id="2116442198">
                      <w:marLeft w:val="0"/>
                      <w:marRight w:val="0"/>
                      <w:marTop w:val="0"/>
                      <w:marBottom w:val="0"/>
                      <w:divBdr>
                        <w:top w:val="none" w:sz="0" w:space="0" w:color="auto"/>
                        <w:left w:val="none" w:sz="0" w:space="0" w:color="auto"/>
                        <w:bottom w:val="none" w:sz="0" w:space="0" w:color="auto"/>
                        <w:right w:val="none" w:sz="0" w:space="0" w:color="auto"/>
                      </w:divBdr>
                    </w:div>
                  </w:divsChild>
                </w:div>
                <w:div w:id="1271595624">
                  <w:marLeft w:val="0"/>
                  <w:marRight w:val="0"/>
                  <w:marTop w:val="0"/>
                  <w:marBottom w:val="0"/>
                  <w:divBdr>
                    <w:top w:val="none" w:sz="0" w:space="0" w:color="auto"/>
                    <w:left w:val="none" w:sz="0" w:space="0" w:color="auto"/>
                    <w:bottom w:val="none" w:sz="0" w:space="0" w:color="auto"/>
                    <w:right w:val="none" w:sz="0" w:space="0" w:color="auto"/>
                  </w:divBdr>
                  <w:divsChild>
                    <w:div w:id="71704900">
                      <w:marLeft w:val="0"/>
                      <w:marRight w:val="0"/>
                      <w:marTop w:val="0"/>
                      <w:marBottom w:val="0"/>
                      <w:divBdr>
                        <w:top w:val="none" w:sz="0" w:space="0" w:color="auto"/>
                        <w:left w:val="none" w:sz="0" w:space="0" w:color="auto"/>
                        <w:bottom w:val="none" w:sz="0" w:space="0" w:color="auto"/>
                        <w:right w:val="none" w:sz="0" w:space="0" w:color="auto"/>
                      </w:divBdr>
                    </w:div>
                  </w:divsChild>
                </w:div>
                <w:div w:id="1927424562">
                  <w:marLeft w:val="0"/>
                  <w:marRight w:val="0"/>
                  <w:marTop w:val="0"/>
                  <w:marBottom w:val="0"/>
                  <w:divBdr>
                    <w:top w:val="none" w:sz="0" w:space="0" w:color="auto"/>
                    <w:left w:val="none" w:sz="0" w:space="0" w:color="auto"/>
                    <w:bottom w:val="none" w:sz="0" w:space="0" w:color="auto"/>
                    <w:right w:val="none" w:sz="0" w:space="0" w:color="auto"/>
                  </w:divBdr>
                  <w:divsChild>
                    <w:div w:id="176818770">
                      <w:marLeft w:val="0"/>
                      <w:marRight w:val="0"/>
                      <w:marTop w:val="0"/>
                      <w:marBottom w:val="0"/>
                      <w:divBdr>
                        <w:top w:val="none" w:sz="0" w:space="0" w:color="auto"/>
                        <w:left w:val="none" w:sz="0" w:space="0" w:color="auto"/>
                        <w:bottom w:val="none" w:sz="0" w:space="0" w:color="auto"/>
                        <w:right w:val="none" w:sz="0" w:space="0" w:color="auto"/>
                      </w:divBdr>
                    </w:div>
                  </w:divsChild>
                </w:div>
                <w:div w:id="1575776415">
                  <w:marLeft w:val="0"/>
                  <w:marRight w:val="0"/>
                  <w:marTop w:val="0"/>
                  <w:marBottom w:val="0"/>
                  <w:divBdr>
                    <w:top w:val="none" w:sz="0" w:space="0" w:color="auto"/>
                    <w:left w:val="none" w:sz="0" w:space="0" w:color="auto"/>
                    <w:bottom w:val="none" w:sz="0" w:space="0" w:color="auto"/>
                    <w:right w:val="none" w:sz="0" w:space="0" w:color="auto"/>
                  </w:divBdr>
                  <w:divsChild>
                    <w:div w:id="1145273999">
                      <w:marLeft w:val="0"/>
                      <w:marRight w:val="0"/>
                      <w:marTop w:val="0"/>
                      <w:marBottom w:val="0"/>
                      <w:divBdr>
                        <w:top w:val="none" w:sz="0" w:space="0" w:color="auto"/>
                        <w:left w:val="none" w:sz="0" w:space="0" w:color="auto"/>
                        <w:bottom w:val="none" w:sz="0" w:space="0" w:color="auto"/>
                        <w:right w:val="none" w:sz="0" w:space="0" w:color="auto"/>
                      </w:divBdr>
                    </w:div>
                  </w:divsChild>
                </w:div>
                <w:div w:id="1924337993">
                  <w:marLeft w:val="0"/>
                  <w:marRight w:val="0"/>
                  <w:marTop w:val="0"/>
                  <w:marBottom w:val="0"/>
                  <w:divBdr>
                    <w:top w:val="none" w:sz="0" w:space="0" w:color="auto"/>
                    <w:left w:val="none" w:sz="0" w:space="0" w:color="auto"/>
                    <w:bottom w:val="none" w:sz="0" w:space="0" w:color="auto"/>
                    <w:right w:val="none" w:sz="0" w:space="0" w:color="auto"/>
                  </w:divBdr>
                  <w:divsChild>
                    <w:div w:id="659163139">
                      <w:marLeft w:val="0"/>
                      <w:marRight w:val="0"/>
                      <w:marTop w:val="0"/>
                      <w:marBottom w:val="0"/>
                      <w:divBdr>
                        <w:top w:val="none" w:sz="0" w:space="0" w:color="auto"/>
                        <w:left w:val="none" w:sz="0" w:space="0" w:color="auto"/>
                        <w:bottom w:val="none" w:sz="0" w:space="0" w:color="auto"/>
                        <w:right w:val="none" w:sz="0" w:space="0" w:color="auto"/>
                      </w:divBdr>
                    </w:div>
                  </w:divsChild>
                </w:div>
                <w:div w:id="174998967">
                  <w:marLeft w:val="0"/>
                  <w:marRight w:val="0"/>
                  <w:marTop w:val="0"/>
                  <w:marBottom w:val="0"/>
                  <w:divBdr>
                    <w:top w:val="none" w:sz="0" w:space="0" w:color="auto"/>
                    <w:left w:val="none" w:sz="0" w:space="0" w:color="auto"/>
                    <w:bottom w:val="none" w:sz="0" w:space="0" w:color="auto"/>
                    <w:right w:val="none" w:sz="0" w:space="0" w:color="auto"/>
                  </w:divBdr>
                  <w:divsChild>
                    <w:div w:id="476723711">
                      <w:marLeft w:val="0"/>
                      <w:marRight w:val="0"/>
                      <w:marTop w:val="0"/>
                      <w:marBottom w:val="0"/>
                      <w:divBdr>
                        <w:top w:val="none" w:sz="0" w:space="0" w:color="auto"/>
                        <w:left w:val="none" w:sz="0" w:space="0" w:color="auto"/>
                        <w:bottom w:val="none" w:sz="0" w:space="0" w:color="auto"/>
                        <w:right w:val="none" w:sz="0" w:space="0" w:color="auto"/>
                      </w:divBdr>
                    </w:div>
                  </w:divsChild>
                </w:div>
                <w:div w:id="1535926066">
                  <w:marLeft w:val="0"/>
                  <w:marRight w:val="0"/>
                  <w:marTop w:val="0"/>
                  <w:marBottom w:val="0"/>
                  <w:divBdr>
                    <w:top w:val="none" w:sz="0" w:space="0" w:color="auto"/>
                    <w:left w:val="none" w:sz="0" w:space="0" w:color="auto"/>
                    <w:bottom w:val="none" w:sz="0" w:space="0" w:color="auto"/>
                    <w:right w:val="none" w:sz="0" w:space="0" w:color="auto"/>
                  </w:divBdr>
                  <w:divsChild>
                    <w:div w:id="1036154207">
                      <w:marLeft w:val="0"/>
                      <w:marRight w:val="0"/>
                      <w:marTop w:val="0"/>
                      <w:marBottom w:val="0"/>
                      <w:divBdr>
                        <w:top w:val="none" w:sz="0" w:space="0" w:color="auto"/>
                        <w:left w:val="none" w:sz="0" w:space="0" w:color="auto"/>
                        <w:bottom w:val="none" w:sz="0" w:space="0" w:color="auto"/>
                        <w:right w:val="none" w:sz="0" w:space="0" w:color="auto"/>
                      </w:divBdr>
                    </w:div>
                  </w:divsChild>
                </w:div>
                <w:div w:id="2140494672">
                  <w:marLeft w:val="0"/>
                  <w:marRight w:val="0"/>
                  <w:marTop w:val="0"/>
                  <w:marBottom w:val="0"/>
                  <w:divBdr>
                    <w:top w:val="none" w:sz="0" w:space="0" w:color="auto"/>
                    <w:left w:val="none" w:sz="0" w:space="0" w:color="auto"/>
                    <w:bottom w:val="none" w:sz="0" w:space="0" w:color="auto"/>
                    <w:right w:val="none" w:sz="0" w:space="0" w:color="auto"/>
                  </w:divBdr>
                  <w:divsChild>
                    <w:div w:id="766585425">
                      <w:marLeft w:val="0"/>
                      <w:marRight w:val="0"/>
                      <w:marTop w:val="0"/>
                      <w:marBottom w:val="0"/>
                      <w:divBdr>
                        <w:top w:val="none" w:sz="0" w:space="0" w:color="auto"/>
                        <w:left w:val="none" w:sz="0" w:space="0" w:color="auto"/>
                        <w:bottom w:val="none" w:sz="0" w:space="0" w:color="auto"/>
                        <w:right w:val="none" w:sz="0" w:space="0" w:color="auto"/>
                      </w:divBdr>
                    </w:div>
                  </w:divsChild>
                </w:div>
                <w:div w:id="1562327273">
                  <w:marLeft w:val="0"/>
                  <w:marRight w:val="0"/>
                  <w:marTop w:val="0"/>
                  <w:marBottom w:val="0"/>
                  <w:divBdr>
                    <w:top w:val="none" w:sz="0" w:space="0" w:color="auto"/>
                    <w:left w:val="none" w:sz="0" w:space="0" w:color="auto"/>
                    <w:bottom w:val="none" w:sz="0" w:space="0" w:color="auto"/>
                    <w:right w:val="none" w:sz="0" w:space="0" w:color="auto"/>
                  </w:divBdr>
                  <w:divsChild>
                    <w:div w:id="624316010">
                      <w:marLeft w:val="0"/>
                      <w:marRight w:val="0"/>
                      <w:marTop w:val="0"/>
                      <w:marBottom w:val="0"/>
                      <w:divBdr>
                        <w:top w:val="none" w:sz="0" w:space="0" w:color="auto"/>
                        <w:left w:val="none" w:sz="0" w:space="0" w:color="auto"/>
                        <w:bottom w:val="none" w:sz="0" w:space="0" w:color="auto"/>
                        <w:right w:val="none" w:sz="0" w:space="0" w:color="auto"/>
                      </w:divBdr>
                    </w:div>
                  </w:divsChild>
                </w:div>
                <w:div w:id="1739017673">
                  <w:marLeft w:val="0"/>
                  <w:marRight w:val="0"/>
                  <w:marTop w:val="0"/>
                  <w:marBottom w:val="0"/>
                  <w:divBdr>
                    <w:top w:val="none" w:sz="0" w:space="0" w:color="auto"/>
                    <w:left w:val="none" w:sz="0" w:space="0" w:color="auto"/>
                    <w:bottom w:val="none" w:sz="0" w:space="0" w:color="auto"/>
                    <w:right w:val="none" w:sz="0" w:space="0" w:color="auto"/>
                  </w:divBdr>
                  <w:divsChild>
                    <w:div w:id="1562204616">
                      <w:marLeft w:val="0"/>
                      <w:marRight w:val="0"/>
                      <w:marTop w:val="0"/>
                      <w:marBottom w:val="0"/>
                      <w:divBdr>
                        <w:top w:val="none" w:sz="0" w:space="0" w:color="auto"/>
                        <w:left w:val="none" w:sz="0" w:space="0" w:color="auto"/>
                        <w:bottom w:val="none" w:sz="0" w:space="0" w:color="auto"/>
                        <w:right w:val="none" w:sz="0" w:space="0" w:color="auto"/>
                      </w:divBdr>
                    </w:div>
                  </w:divsChild>
                </w:div>
                <w:div w:id="1005591780">
                  <w:marLeft w:val="0"/>
                  <w:marRight w:val="0"/>
                  <w:marTop w:val="0"/>
                  <w:marBottom w:val="0"/>
                  <w:divBdr>
                    <w:top w:val="none" w:sz="0" w:space="0" w:color="auto"/>
                    <w:left w:val="none" w:sz="0" w:space="0" w:color="auto"/>
                    <w:bottom w:val="none" w:sz="0" w:space="0" w:color="auto"/>
                    <w:right w:val="none" w:sz="0" w:space="0" w:color="auto"/>
                  </w:divBdr>
                  <w:divsChild>
                    <w:div w:id="827358859">
                      <w:marLeft w:val="0"/>
                      <w:marRight w:val="0"/>
                      <w:marTop w:val="0"/>
                      <w:marBottom w:val="0"/>
                      <w:divBdr>
                        <w:top w:val="none" w:sz="0" w:space="0" w:color="auto"/>
                        <w:left w:val="none" w:sz="0" w:space="0" w:color="auto"/>
                        <w:bottom w:val="none" w:sz="0" w:space="0" w:color="auto"/>
                        <w:right w:val="none" w:sz="0" w:space="0" w:color="auto"/>
                      </w:divBdr>
                    </w:div>
                  </w:divsChild>
                </w:div>
                <w:div w:id="1201823927">
                  <w:marLeft w:val="0"/>
                  <w:marRight w:val="0"/>
                  <w:marTop w:val="0"/>
                  <w:marBottom w:val="0"/>
                  <w:divBdr>
                    <w:top w:val="none" w:sz="0" w:space="0" w:color="auto"/>
                    <w:left w:val="none" w:sz="0" w:space="0" w:color="auto"/>
                    <w:bottom w:val="none" w:sz="0" w:space="0" w:color="auto"/>
                    <w:right w:val="none" w:sz="0" w:space="0" w:color="auto"/>
                  </w:divBdr>
                  <w:divsChild>
                    <w:div w:id="1518427915">
                      <w:marLeft w:val="0"/>
                      <w:marRight w:val="0"/>
                      <w:marTop w:val="0"/>
                      <w:marBottom w:val="0"/>
                      <w:divBdr>
                        <w:top w:val="none" w:sz="0" w:space="0" w:color="auto"/>
                        <w:left w:val="none" w:sz="0" w:space="0" w:color="auto"/>
                        <w:bottom w:val="none" w:sz="0" w:space="0" w:color="auto"/>
                        <w:right w:val="none" w:sz="0" w:space="0" w:color="auto"/>
                      </w:divBdr>
                    </w:div>
                  </w:divsChild>
                </w:div>
                <w:div w:id="1273781047">
                  <w:marLeft w:val="0"/>
                  <w:marRight w:val="0"/>
                  <w:marTop w:val="0"/>
                  <w:marBottom w:val="0"/>
                  <w:divBdr>
                    <w:top w:val="none" w:sz="0" w:space="0" w:color="auto"/>
                    <w:left w:val="none" w:sz="0" w:space="0" w:color="auto"/>
                    <w:bottom w:val="none" w:sz="0" w:space="0" w:color="auto"/>
                    <w:right w:val="none" w:sz="0" w:space="0" w:color="auto"/>
                  </w:divBdr>
                  <w:divsChild>
                    <w:div w:id="2022075892">
                      <w:marLeft w:val="0"/>
                      <w:marRight w:val="0"/>
                      <w:marTop w:val="0"/>
                      <w:marBottom w:val="0"/>
                      <w:divBdr>
                        <w:top w:val="none" w:sz="0" w:space="0" w:color="auto"/>
                        <w:left w:val="none" w:sz="0" w:space="0" w:color="auto"/>
                        <w:bottom w:val="none" w:sz="0" w:space="0" w:color="auto"/>
                        <w:right w:val="none" w:sz="0" w:space="0" w:color="auto"/>
                      </w:divBdr>
                    </w:div>
                  </w:divsChild>
                </w:div>
                <w:div w:id="1054624914">
                  <w:marLeft w:val="0"/>
                  <w:marRight w:val="0"/>
                  <w:marTop w:val="0"/>
                  <w:marBottom w:val="0"/>
                  <w:divBdr>
                    <w:top w:val="none" w:sz="0" w:space="0" w:color="auto"/>
                    <w:left w:val="none" w:sz="0" w:space="0" w:color="auto"/>
                    <w:bottom w:val="none" w:sz="0" w:space="0" w:color="auto"/>
                    <w:right w:val="none" w:sz="0" w:space="0" w:color="auto"/>
                  </w:divBdr>
                  <w:divsChild>
                    <w:div w:id="1875188092">
                      <w:marLeft w:val="0"/>
                      <w:marRight w:val="0"/>
                      <w:marTop w:val="0"/>
                      <w:marBottom w:val="0"/>
                      <w:divBdr>
                        <w:top w:val="none" w:sz="0" w:space="0" w:color="auto"/>
                        <w:left w:val="none" w:sz="0" w:space="0" w:color="auto"/>
                        <w:bottom w:val="none" w:sz="0" w:space="0" w:color="auto"/>
                        <w:right w:val="none" w:sz="0" w:space="0" w:color="auto"/>
                      </w:divBdr>
                    </w:div>
                  </w:divsChild>
                </w:div>
                <w:div w:id="499126883">
                  <w:marLeft w:val="0"/>
                  <w:marRight w:val="0"/>
                  <w:marTop w:val="0"/>
                  <w:marBottom w:val="0"/>
                  <w:divBdr>
                    <w:top w:val="none" w:sz="0" w:space="0" w:color="auto"/>
                    <w:left w:val="none" w:sz="0" w:space="0" w:color="auto"/>
                    <w:bottom w:val="none" w:sz="0" w:space="0" w:color="auto"/>
                    <w:right w:val="none" w:sz="0" w:space="0" w:color="auto"/>
                  </w:divBdr>
                  <w:divsChild>
                    <w:div w:id="697582107">
                      <w:marLeft w:val="0"/>
                      <w:marRight w:val="0"/>
                      <w:marTop w:val="0"/>
                      <w:marBottom w:val="0"/>
                      <w:divBdr>
                        <w:top w:val="none" w:sz="0" w:space="0" w:color="auto"/>
                        <w:left w:val="none" w:sz="0" w:space="0" w:color="auto"/>
                        <w:bottom w:val="none" w:sz="0" w:space="0" w:color="auto"/>
                        <w:right w:val="none" w:sz="0" w:space="0" w:color="auto"/>
                      </w:divBdr>
                    </w:div>
                  </w:divsChild>
                </w:div>
                <w:div w:id="1908416180">
                  <w:marLeft w:val="0"/>
                  <w:marRight w:val="0"/>
                  <w:marTop w:val="0"/>
                  <w:marBottom w:val="0"/>
                  <w:divBdr>
                    <w:top w:val="none" w:sz="0" w:space="0" w:color="auto"/>
                    <w:left w:val="none" w:sz="0" w:space="0" w:color="auto"/>
                    <w:bottom w:val="none" w:sz="0" w:space="0" w:color="auto"/>
                    <w:right w:val="none" w:sz="0" w:space="0" w:color="auto"/>
                  </w:divBdr>
                  <w:divsChild>
                    <w:div w:id="2018192016">
                      <w:marLeft w:val="0"/>
                      <w:marRight w:val="0"/>
                      <w:marTop w:val="0"/>
                      <w:marBottom w:val="0"/>
                      <w:divBdr>
                        <w:top w:val="none" w:sz="0" w:space="0" w:color="auto"/>
                        <w:left w:val="none" w:sz="0" w:space="0" w:color="auto"/>
                        <w:bottom w:val="none" w:sz="0" w:space="0" w:color="auto"/>
                        <w:right w:val="none" w:sz="0" w:space="0" w:color="auto"/>
                      </w:divBdr>
                    </w:div>
                  </w:divsChild>
                </w:div>
                <w:div w:id="1572810604">
                  <w:marLeft w:val="0"/>
                  <w:marRight w:val="0"/>
                  <w:marTop w:val="0"/>
                  <w:marBottom w:val="0"/>
                  <w:divBdr>
                    <w:top w:val="none" w:sz="0" w:space="0" w:color="auto"/>
                    <w:left w:val="none" w:sz="0" w:space="0" w:color="auto"/>
                    <w:bottom w:val="none" w:sz="0" w:space="0" w:color="auto"/>
                    <w:right w:val="none" w:sz="0" w:space="0" w:color="auto"/>
                  </w:divBdr>
                  <w:divsChild>
                    <w:div w:id="2079329150">
                      <w:marLeft w:val="0"/>
                      <w:marRight w:val="0"/>
                      <w:marTop w:val="0"/>
                      <w:marBottom w:val="0"/>
                      <w:divBdr>
                        <w:top w:val="none" w:sz="0" w:space="0" w:color="auto"/>
                        <w:left w:val="none" w:sz="0" w:space="0" w:color="auto"/>
                        <w:bottom w:val="none" w:sz="0" w:space="0" w:color="auto"/>
                        <w:right w:val="none" w:sz="0" w:space="0" w:color="auto"/>
                      </w:divBdr>
                    </w:div>
                  </w:divsChild>
                </w:div>
                <w:div w:id="351106532">
                  <w:marLeft w:val="0"/>
                  <w:marRight w:val="0"/>
                  <w:marTop w:val="0"/>
                  <w:marBottom w:val="0"/>
                  <w:divBdr>
                    <w:top w:val="none" w:sz="0" w:space="0" w:color="auto"/>
                    <w:left w:val="none" w:sz="0" w:space="0" w:color="auto"/>
                    <w:bottom w:val="none" w:sz="0" w:space="0" w:color="auto"/>
                    <w:right w:val="none" w:sz="0" w:space="0" w:color="auto"/>
                  </w:divBdr>
                  <w:divsChild>
                    <w:div w:id="1756708091">
                      <w:marLeft w:val="0"/>
                      <w:marRight w:val="0"/>
                      <w:marTop w:val="0"/>
                      <w:marBottom w:val="0"/>
                      <w:divBdr>
                        <w:top w:val="none" w:sz="0" w:space="0" w:color="auto"/>
                        <w:left w:val="none" w:sz="0" w:space="0" w:color="auto"/>
                        <w:bottom w:val="none" w:sz="0" w:space="0" w:color="auto"/>
                        <w:right w:val="none" w:sz="0" w:space="0" w:color="auto"/>
                      </w:divBdr>
                    </w:div>
                  </w:divsChild>
                </w:div>
                <w:div w:id="1678998283">
                  <w:marLeft w:val="0"/>
                  <w:marRight w:val="0"/>
                  <w:marTop w:val="0"/>
                  <w:marBottom w:val="0"/>
                  <w:divBdr>
                    <w:top w:val="none" w:sz="0" w:space="0" w:color="auto"/>
                    <w:left w:val="none" w:sz="0" w:space="0" w:color="auto"/>
                    <w:bottom w:val="none" w:sz="0" w:space="0" w:color="auto"/>
                    <w:right w:val="none" w:sz="0" w:space="0" w:color="auto"/>
                  </w:divBdr>
                  <w:divsChild>
                    <w:div w:id="1569875784">
                      <w:marLeft w:val="0"/>
                      <w:marRight w:val="0"/>
                      <w:marTop w:val="0"/>
                      <w:marBottom w:val="0"/>
                      <w:divBdr>
                        <w:top w:val="none" w:sz="0" w:space="0" w:color="auto"/>
                        <w:left w:val="none" w:sz="0" w:space="0" w:color="auto"/>
                        <w:bottom w:val="none" w:sz="0" w:space="0" w:color="auto"/>
                        <w:right w:val="none" w:sz="0" w:space="0" w:color="auto"/>
                      </w:divBdr>
                    </w:div>
                  </w:divsChild>
                </w:div>
                <w:div w:id="364521398">
                  <w:marLeft w:val="0"/>
                  <w:marRight w:val="0"/>
                  <w:marTop w:val="0"/>
                  <w:marBottom w:val="0"/>
                  <w:divBdr>
                    <w:top w:val="none" w:sz="0" w:space="0" w:color="auto"/>
                    <w:left w:val="none" w:sz="0" w:space="0" w:color="auto"/>
                    <w:bottom w:val="none" w:sz="0" w:space="0" w:color="auto"/>
                    <w:right w:val="none" w:sz="0" w:space="0" w:color="auto"/>
                  </w:divBdr>
                  <w:divsChild>
                    <w:div w:id="232400078">
                      <w:marLeft w:val="0"/>
                      <w:marRight w:val="0"/>
                      <w:marTop w:val="0"/>
                      <w:marBottom w:val="0"/>
                      <w:divBdr>
                        <w:top w:val="none" w:sz="0" w:space="0" w:color="auto"/>
                        <w:left w:val="none" w:sz="0" w:space="0" w:color="auto"/>
                        <w:bottom w:val="none" w:sz="0" w:space="0" w:color="auto"/>
                        <w:right w:val="none" w:sz="0" w:space="0" w:color="auto"/>
                      </w:divBdr>
                    </w:div>
                  </w:divsChild>
                </w:div>
                <w:div w:id="1366910486">
                  <w:marLeft w:val="0"/>
                  <w:marRight w:val="0"/>
                  <w:marTop w:val="0"/>
                  <w:marBottom w:val="0"/>
                  <w:divBdr>
                    <w:top w:val="none" w:sz="0" w:space="0" w:color="auto"/>
                    <w:left w:val="none" w:sz="0" w:space="0" w:color="auto"/>
                    <w:bottom w:val="none" w:sz="0" w:space="0" w:color="auto"/>
                    <w:right w:val="none" w:sz="0" w:space="0" w:color="auto"/>
                  </w:divBdr>
                  <w:divsChild>
                    <w:div w:id="282230301">
                      <w:marLeft w:val="0"/>
                      <w:marRight w:val="0"/>
                      <w:marTop w:val="0"/>
                      <w:marBottom w:val="0"/>
                      <w:divBdr>
                        <w:top w:val="none" w:sz="0" w:space="0" w:color="auto"/>
                        <w:left w:val="none" w:sz="0" w:space="0" w:color="auto"/>
                        <w:bottom w:val="none" w:sz="0" w:space="0" w:color="auto"/>
                        <w:right w:val="none" w:sz="0" w:space="0" w:color="auto"/>
                      </w:divBdr>
                    </w:div>
                  </w:divsChild>
                </w:div>
                <w:div w:id="81413003">
                  <w:marLeft w:val="0"/>
                  <w:marRight w:val="0"/>
                  <w:marTop w:val="0"/>
                  <w:marBottom w:val="0"/>
                  <w:divBdr>
                    <w:top w:val="none" w:sz="0" w:space="0" w:color="auto"/>
                    <w:left w:val="none" w:sz="0" w:space="0" w:color="auto"/>
                    <w:bottom w:val="none" w:sz="0" w:space="0" w:color="auto"/>
                    <w:right w:val="none" w:sz="0" w:space="0" w:color="auto"/>
                  </w:divBdr>
                  <w:divsChild>
                    <w:div w:id="2011324750">
                      <w:marLeft w:val="0"/>
                      <w:marRight w:val="0"/>
                      <w:marTop w:val="0"/>
                      <w:marBottom w:val="0"/>
                      <w:divBdr>
                        <w:top w:val="none" w:sz="0" w:space="0" w:color="auto"/>
                        <w:left w:val="none" w:sz="0" w:space="0" w:color="auto"/>
                        <w:bottom w:val="none" w:sz="0" w:space="0" w:color="auto"/>
                        <w:right w:val="none" w:sz="0" w:space="0" w:color="auto"/>
                      </w:divBdr>
                    </w:div>
                  </w:divsChild>
                </w:div>
                <w:div w:id="1299728247">
                  <w:marLeft w:val="0"/>
                  <w:marRight w:val="0"/>
                  <w:marTop w:val="0"/>
                  <w:marBottom w:val="0"/>
                  <w:divBdr>
                    <w:top w:val="none" w:sz="0" w:space="0" w:color="auto"/>
                    <w:left w:val="none" w:sz="0" w:space="0" w:color="auto"/>
                    <w:bottom w:val="none" w:sz="0" w:space="0" w:color="auto"/>
                    <w:right w:val="none" w:sz="0" w:space="0" w:color="auto"/>
                  </w:divBdr>
                  <w:divsChild>
                    <w:div w:id="1164471993">
                      <w:marLeft w:val="0"/>
                      <w:marRight w:val="0"/>
                      <w:marTop w:val="0"/>
                      <w:marBottom w:val="0"/>
                      <w:divBdr>
                        <w:top w:val="none" w:sz="0" w:space="0" w:color="auto"/>
                        <w:left w:val="none" w:sz="0" w:space="0" w:color="auto"/>
                        <w:bottom w:val="none" w:sz="0" w:space="0" w:color="auto"/>
                        <w:right w:val="none" w:sz="0" w:space="0" w:color="auto"/>
                      </w:divBdr>
                    </w:div>
                  </w:divsChild>
                </w:div>
                <w:div w:id="58401912">
                  <w:marLeft w:val="0"/>
                  <w:marRight w:val="0"/>
                  <w:marTop w:val="0"/>
                  <w:marBottom w:val="0"/>
                  <w:divBdr>
                    <w:top w:val="none" w:sz="0" w:space="0" w:color="auto"/>
                    <w:left w:val="none" w:sz="0" w:space="0" w:color="auto"/>
                    <w:bottom w:val="none" w:sz="0" w:space="0" w:color="auto"/>
                    <w:right w:val="none" w:sz="0" w:space="0" w:color="auto"/>
                  </w:divBdr>
                  <w:divsChild>
                    <w:div w:id="726607895">
                      <w:marLeft w:val="0"/>
                      <w:marRight w:val="0"/>
                      <w:marTop w:val="0"/>
                      <w:marBottom w:val="0"/>
                      <w:divBdr>
                        <w:top w:val="none" w:sz="0" w:space="0" w:color="auto"/>
                        <w:left w:val="none" w:sz="0" w:space="0" w:color="auto"/>
                        <w:bottom w:val="none" w:sz="0" w:space="0" w:color="auto"/>
                        <w:right w:val="none" w:sz="0" w:space="0" w:color="auto"/>
                      </w:divBdr>
                    </w:div>
                  </w:divsChild>
                </w:div>
                <w:div w:id="311637454">
                  <w:marLeft w:val="0"/>
                  <w:marRight w:val="0"/>
                  <w:marTop w:val="0"/>
                  <w:marBottom w:val="0"/>
                  <w:divBdr>
                    <w:top w:val="none" w:sz="0" w:space="0" w:color="auto"/>
                    <w:left w:val="none" w:sz="0" w:space="0" w:color="auto"/>
                    <w:bottom w:val="none" w:sz="0" w:space="0" w:color="auto"/>
                    <w:right w:val="none" w:sz="0" w:space="0" w:color="auto"/>
                  </w:divBdr>
                  <w:divsChild>
                    <w:div w:id="819923569">
                      <w:marLeft w:val="0"/>
                      <w:marRight w:val="0"/>
                      <w:marTop w:val="0"/>
                      <w:marBottom w:val="0"/>
                      <w:divBdr>
                        <w:top w:val="none" w:sz="0" w:space="0" w:color="auto"/>
                        <w:left w:val="none" w:sz="0" w:space="0" w:color="auto"/>
                        <w:bottom w:val="none" w:sz="0" w:space="0" w:color="auto"/>
                        <w:right w:val="none" w:sz="0" w:space="0" w:color="auto"/>
                      </w:divBdr>
                    </w:div>
                  </w:divsChild>
                </w:div>
                <w:div w:id="546918294">
                  <w:marLeft w:val="0"/>
                  <w:marRight w:val="0"/>
                  <w:marTop w:val="0"/>
                  <w:marBottom w:val="0"/>
                  <w:divBdr>
                    <w:top w:val="none" w:sz="0" w:space="0" w:color="auto"/>
                    <w:left w:val="none" w:sz="0" w:space="0" w:color="auto"/>
                    <w:bottom w:val="none" w:sz="0" w:space="0" w:color="auto"/>
                    <w:right w:val="none" w:sz="0" w:space="0" w:color="auto"/>
                  </w:divBdr>
                  <w:divsChild>
                    <w:div w:id="1114401357">
                      <w:marLeft w:val="0"/>
                      <w:marRight w:val="0"/>
                      <w:marTop w:val="0"/>
                      <w:marBottom w:val="0"/>
                      <w:divBdr>
                        <w:top w:val="none" w:sz="0" w:space="0" w:color="auto"/>
                        <w:left w:val="none" w:sz="0" w:space="0" w:color="auto"/>
                        <w:bottom w:val="none" w:sz="0" w:space="0" w:color="auto"/>
                        <w:right w:val="none" w:sz="0" w:space="0" w:color="auto"/>
                      </w:divBdr>
                    </w:div>
                  </w:divsChild>
                </w:div>
                <w:div w:id="414861062">
                  <w:marLeft w:val="0"/>
                  <w:marRight w:val="0"/>
                  <w:marTop w:val="0"/>
                  <w:marBottom w:val="0"/>
                  <w:divBdr>
                    <w:top w:val="none" w:sz="0" w:space="0" w:color="auto"/>
                    <w:left w:val="none" w:sz="0" w:space="0" w:color="auto"/>
                    <w:bottom w:val="none" w:sz="0" w:space="0" w:color="auto"/>
                    <w:right w:val="none" w:sz="0" w:space="0" w:color="auto"/>
                  </w:divBdr>
                  <w:divsChild>
                    <w:div w:id="1376388037">
                      <w:marLeft w:val="0"/>
                      <w:marRight w:val="0"/>
                      <w:marTop w:val="0"/>
                      <w:marBottom w:val="0"/>
                      <w:divBdr>
                        <w:top w:val="none" w:sz="0" w:space="0" w:color="auto"/>
                        <w:left w:val="none" w:sz="0" w:space="0" w:color="auto"/>
                        <w:bottom w:val="none" w:sz="0" w:space="0" w:color="auto"/>
                        <w:right w:val="none" w:sz="0" w:space="0" w:color="auto"/>
                      </w:divBdr>
                    </w:div>
                  </w:divsChild>
                </w:div>
                <w:div w:id="666595749">
                  <w:marLeft w:val="0"/>
                  <w:marRight w:val="0"/>
                  <w:marTop w:val="0"/>
                  <w:marBottom w:val="0"/>
                  <w:divBdr>
                    <w:top w:val="none" w:sz="0" w:space="0" w:color="auto"/>
                    <w:left w:val="none" w:sz="0" w:space="0" w:color="auto"/>
                    <w:bottom w:val="none" w:sz="0" w:space="0" w:color="auto"/>
                    <w:right w:val="none" w:sz="0" w:space="0" w:color="auto"/>
                  </w:divBdr>
                  <w:divsChild>
                    <w:div w:id="1594783266">
                      <w:marLeft w:val="0"/>
                      <w:marRight w:val="0"/>
                      <w:marTop w:val="0"/>
                      <w:marBottom w:val="0"/>
                      <w:divBdr>
                        <w:top w:val="none" w:sz="0" w:space="0" w:color="auto"/>
                        <w:left w:val="none" w:sz="0" w:space="0" w:color="auto"/>
                        <w:bottom w:val="none" w:sz="0" w:space="0" w:color="auto"/>
                        <w:right w:val="none" w:sz="0" w:space="0" w:color="auto"/>
                      </w:divBdr>
                    </w:div>
                  </w:divsChild>
                </w:div>
                <w:div w:id="1619264505">
                  <w:marLeft w:val="0"/>
                  <w:marRight w:val="0"/>
                  <w:marTop w:val="0"/>
                  <w:marBottom w:val="0"/>
                  <w:divBdr>
                    <w:top w:val="none" w:sz="0" w:space="0" w:color="auto"/>
                    <w:left w:val="none" w:sz="0" w:space="0" w:color="auto"/>
                    <w:bottom w:val="none" w:sz="0" w:space="0" w:color="auto"/>
                    <w:right w:val="none" w:sz="0" w:space="0" w:color="auto"/>
                  </w:divBdr>
                  <w:divsChild>
                    <w:div w:id="1808038386">
                      <w:marLeft w:val="0"/>
                      <w:marRight w:val="0"/>
                      <w:marTop w:val="0"/>
                      <w:marBottom w:val="0"/>
                      <w:divBdr>
                        <w:top w:val="none" w:sz="0" w:space="0" w:color="auto"/>
                        <w:left w:val="none" w:sz="0" w:space="0" w:color="auto"/>
                        <w:bottom w:val="none" w:sz="0" w:space="0" w:color="auto"/>
                        <w:right w:val="none" w:sz="0" w:space="0" w:color="auto"/>
                      </w:divBdr>
                    </w:div>
                  </w:divsChild>
                </w:div>
                <w:div w:id="1594052277">
                  <w:marLeft w:val="0"/>
                  <w:marRight w:val="0"/>
                  <w:marTop w:val="0"/>
                  <w:marBottom w:val="0"/>
                  <w:divBdr>
                    <w:top w:val="none" w:sz="0" w:space="0" w:color="auto"/>
                    <w:left w:val="none" w:sz="0" w:space="0" w:color="auto"/>
                    <w:bottom w:val="none" w:sz="0" w:space="0" w:color="auto"/>
                    <w:right w:val="none" w:sz="0" w:space="0" w:color="auto"/>
                  </w:divBdr>
                  <w:divsChild>
                    <w:div w:id="1589265862">
                      <w:marLeft w:val="0"/>
                      <w:marRight w:val="0"/>
                      <w:marTop w:val="0"/>
                      <w:marBottom w:val="0"/>
                      <w:divBdr>
                        <w:top w:val="none" w:sz="0" w:space="0" w:color="auto"/>
                        <w:left w:val="none" w:sz="0" w:space="0" w:color="auto"/>
                        <w:bottom w:val="none" w:sz="0" w:space="0" w:color="auto"/>
                        <w:right w:val="none" w:sz="0" w:space="0" w:color="auto"/>
                      </w:divBdr>
                    </w:div>
                  </w:divsChild>
                </w:div>
                <w:div w:id="2023849715">
                  <w:marLeft w:val="0"/>
                  <w:marRight w:val="0"/>
                  <w:marTop w:val="0"/>
                  <w:marBottom w:val="0"/>
                  <w:divBdr>
                    <w:top w:val="none" w:sz="0" w:space="0" w:color="auto"/>
                    <w:left w:val="none" w:sz="0" w:space="0" w:color="auto"/>
                    <w:bottom w:val="none" w:sz="0" w:space="0" w:color="auto"/>
                    <w:right w:val="none" w:sz="0" w:space="0" w:color="auto"/>
                  </w:divBdr>
                  <w:divsChild>
                    <w:div w:id="234585550">
                      <w:marLeft w:val="0"/>
                      <w:marRight w:val="0"/>
                      <w:marTop w:val="0"/>
                      <w:marBottom w:val="0"/>
                      <w:divBdr>
                        <w:top w:val="none" w:sz="0" w:space="0" w:color="auto"/>
                        <w:left w:val="none" w:sz="0" w:space="0" w:color="auto"/>
                        <w:bottom w:val="none" w:sz="0" w:space="0" w:color="auto"/>
                        <w:right w:val="none" w:sz="0" w:space="0" w:color="auto"/>
                      </w:divBdr>
                    </w:div>
                  </w:divsChild>
                </w:div>
                <w:div w:id="833378714">
                  <w:marLeft w:val="0"/>
                  <w:marRight w:val="0"/>
                  <w:marTop w:val="0"/>
                  <w:marBottom w:val="0"/>
                  <w:divBdr>
                    <w:top w:val="none" w:sz="0" w:space="0" w:color="auto"/>
                    <w:left w:val="none" w:sz="0" w:space="0" w:color="auto"/>
                    <w:bottom w:val="none" w:sz="0" w:space="0" w:color="auto"/>
                    <w:right w:val="none" w:sz="0" w:space="0" w:color="auto"/>
                  </w:divBdr>
                  <w:divsChild>
                    <w:div w:id="1356999374">
                      <w:marLeft w:val="0"/>
                      <w:marRight w:val="0"/>
                      <w:marTop w:val="0"/>
                      <w:marBottom w:val="0"/>
                      <w:divBdr>
                        <w:top w:val="none" w:sz="0" w:space="0" w:color="auto"/>
                        <w:left w:val="none" w:sz="0" w:space="0" w:color="auto"/>
                        <w:bottom w:val="none" w:sz="0" w:space="0" w:color="auto"/>
                        <w:right w:val="none" w:sz="0" w:space="0" w:color="auto"/>
                      </w:divBdr>
                    </w:div>
                  </w:divsChild>
                </w:div>
                <w:div w:id="626159591">
                  <w:marLeft w:val="0"/>
                  <w:marRight w:val="0"/>
                  <w:marTop w:val="0"/>
                  <w:marBottom w:val="0"/>
                  <w:divBdr>
                    <w:top w:val="none" w:sz="0" w:space="0" w:color="auto"/>
                    <w:left w:val="none" w:sz="0" w:space="0" w:color="auto"/>
                    <w:bottom w:val="none" w:sz="0" w:space="0" w:color="auto"/>
                    <w:right w:val="none" w:sz="0" w:space="0" w:color="auto"/>
                  </w:divBdr>
                  <w:divsChild>
                    <w:div w:id="245960542">
                      <w:marLeft w:val="0"/>
                      <w:marRight w:val="0"/>
                      <w:marTop w:val="0"/>
                      <w:marBottom w:val="0"/>
                      <w:divBdr>
                        <w:top w:val="none" w:sz="0" w:space="0" w:color="auto"/>
                        <w:left w:val="none" w:sz="0" w:space="0" w:color="auto"/>
                        <w:bottom w:val="none" w:sz="0" w:space="0" w:color="auto"/>
                        <w:right w:val="none" w:sz="0" w:space="0" w:color="auto"/>
                      </w:divBdr>
                    </w:div>
                  </w:divsChild>
                </w:div>
                <w:div w:id="1097871603">
                  <w:marLeft w:val="0"/>
                  <w:marRight w:val="0"/>
                  <w:marTop w:val="0"/>
                  <w:marBottom w:val="0"/>
                  <w:divBdr>
                    <w:top w:val="none" w:sz="0" w:space="0" w:color="auto"/>
                    <w:left w:val="none" w:sz="0" w:space="0" w:color="auto"/>
                    <w:bottom w:val="none" w:sz="0" w:space="0" w:color="auto"/>
                    <w:right w:val="none" w:sz="0" w:space="0" w:color="auto"/>
                  </w:divBdr>
                  <w:divsChild>
                    <w:div w:id="654257006">
                      <w:marLeft w:val="0"/>
                      <w:marRight w:val="0"/>
                      <w:marTop w:val="0"/>
                      <w:marBottom w:val="0"/>
                      <w:divBdr>
                        <w:top w:val="none" w:sz="0" w:space="0" w:color="auto"/>
                        <w:left w:val="none" w:sz="0" w:space="0" w:color="auto"/>
                        <w:bottom w:val="none" w:sz="0" w:space="0" w:color="auto"/>
                        <w:right w:val="none" w:sz="0" w:space="0" w:color="auto"/>
                      </w:divBdr>
                    </w:div>
                  </w:divsChild>
                </w:div>
                <w:div w:id="509369784">
                  <w:marLeft w:val="0"/>
                  <w:marRight w:val="0"/>
                  <w:marTop w:val="0"/>
                  <w:marBottom w:val="0"/>
                  <w:divBdr>
                    <w:top w:val="none" w:sz="0" w:space="0" w:color="auto"/>
                    <w:left w:val="none" w:sz="0" w:space="0" w:color="auto"/>
                    <w:bottom w:val="none" w:sz="0" w:space="0" w:color="auto"/>
                    <w:right w:val="none" w:sz="0" w:space="0" w:color="auto"/>
                  </w:divBdr>
                  <w:divsChild>
                    <w:div w:id="1989285483">
                      <w:marLeft w:val="0"/>
                      <w:marRight w:val="0"/>
                      <w:marTop w:val="0"/>
                      <w:marBottom w:val="0"/>
                      <w:divBdr>
                        <w:top w:val="none" w:sz="0" w:space="0" w:color="auto"/>
                        <w:left w:val="none" w:sz="0" w:space="0" w:color="auto"/>
                        <w:bottom w:val="none" w:sz="0" w:space="0" w:color="auto"/>
                        <w:right w:val="none" w:sz="0" w:space="0" w:color="auto"/>
                      </w:divBdr>
                    </w:div>
                  </w:divsChild>
                </w:div>
                <w:div w:id="2078435268">
                  <w:marLeft w:val="0"/>
                  <w:marRight w:val="0"/>
                  <w:marTop w:val="0"/>
                  <w:marBottom w:val="0"/>
                  <w:divBdr>
                    <w:top w:val="none" w:sz="0" w:space="0" w:color="auto"/>
                    <w:left w:val="none" w:sz="0" w:space="0" w:color="auto"/>
                    <w:bottom w:val="none" w:sz="0" w:space="0" w:color="auto"/>
                    <w:right w:val="none" w:sz="0" w:space="0" w:color="auto"/>
                  </w:divBdr>
                  <w:divsChild>
                    <w:div w:id="75514671">
                      <w:marLeft w:val="0"/>
                      <w:marRight w:val="0"/>
                      <w:marTop w:val="0"/>
                      <w:marBottom w:val="0"/>
                      <w:divBdr>
                        <w:top w:val="none" w:sz="0" w:space="0" w:color="auto"/>
                        <w:left w:val="none" w:sz="0" w:space="0" w:color="auto"/>
                        <w:bottom w:val="none" w:sz="0" w:space="0" w:color="auto"/>
                        <w:right w:val="none" w:sz="0" w:space="0" w:color="auto"/>
                      </w:divBdr>
                    </w:div>
                  </w:divsChild>
                </w:div>
                <w:div w:id="1320883470">
                  <w:marLeft w:val="0"/>
                  <w:marRight w:val="0"/>
                  <w:marTop w:val="0"/>
                  <w:marBottom w:val="0"/>
                  <w:divBdr>
                    <w:top w:val="none" w:sz="0" w:space="0" w:color="auto"/>
                    <w:left w:val="none" w:sz="0" w:space="0" w:color="auto"/>
                    <w:bottom w:val="none" w:sz="0" w:space="0" w:color="auto"/>
                    <w:right w:val="none" w:sz="0" w:space="0" w:color="auto"/>
                  </w:divBdr>
                  <w:divsChild>
                    <w:div w:id="2095973605">
                      <w:marLeft w:val="0"/>
                      <w:marRight w:val="0"/>
                      <w:marTop w:val="0"/>
                      <w:marBottom w:val="0"/>
                      <w:divBdr>
                        <w:top w:val="none" w:sz="0" w:space="0" w:color="auto"/>
                        <w:left w:val="none" w:sz="0" w:space="0" w:color="auto"/>
                        <w:bottom w:val="none" w:sz="0" w:space="0" w:color="auto"/>
                        <w:right w:val="none" w:sz="0" w:space="0" w:color="auto"/>
                      </w:divBdr>
                    </w:div>
                  </w:divsChild>
                </w:div>
                <w:div w:id="1891988098">
                  <w:marLeft w:val="0"/>
                  <w:marRight w:val="0"/>
                  <w:marTop w:val="0"/>
                  <w:marBottom w:val="0"/>
                  <w:divBdr>
                    <w:top w:val="none" w:sz="0" w:space="0" w:color="auto"/>
                    <w:left w:val="none" w:sz="0" w:space="0" w:color="auto"/>
                    <w:bottom w:val="none" w:sz="0" w:space="0" w:color="auto"/>
                    <w:right w:val="none" w:sz="0" w:space="0" w:color="auto"/>
                  </w:divBdr>
                  <w:divsChild>
                    <w:div w:id="1362046495">
                      <w:marLeft w:val="0"/>
                      <w:marRight w:val="0"/>
                      <w:marTop w:val="0"/>
                      <w:marBottom w:val="0"/>
                      <w:divBdr>
                        <w:top w:val="none" w:sz="0" w:space="0" w:color="auto"/>
                        <w:left w:val="none" w:sz="0" w:space="0" w:color="auto"/>
                        <w:bottom w:val="none" w:sz="0" w:space="0" w:color="auto"/>
                        <w:right w:val="none" w:sz="0" w:space="0" w:color="auto"/>
                      </w:divBdr>
                    </w:div>
                  </w:divsChild>
                </w:div>
                <w:div w:id="634915293">
                  <w:marLeft w:val="0"/>
                  <w:marRight w:val="0"/>
                  <w:marTop w:val="0"/>
                  <w:marBottom w:val="0"/>
                  <w:divBdr>
                    <w:top w:val="none" w:sz="0" w:space="0" w:color="auto"/>
                    <w:left w:val="none" w:sz="0" w:space="0" w:color="auto"/>
                    <w:bottom w:val="none" w:sz="0" w:space="0" w:color="auto"/>
                    <w:right w:val="none" w:sz="0" w:space="0" w:color="auto"/>
                  </w:divBdr>
                  <w:divsChild>
                    <w:div w:id="503667296">
                      <w:marLeft w:val="0"/>
                      <w:marRight w:val="0"/>
                      <w:marTop w:val="0"/>
                      <w:marBottom w:val="0"/>
                      <w:divBdr>
                        <w:top w:val="none" w:sz="0" w:space="0" w:color="auto"/>
                        <w:left w:val="none" w:sz="0" w:space="0" w:color="auto"/>
                        <w:bottom w:val="none" w:sz="0" w:space="0" w:color="auto"/>
                        <w:right w:val="none" w:sz="0" w:space="0" w:color="auto"/>
                      </w:divBdr>
                    </w:div>
                  </w:divsChild>
                </w:div>
                <w:div w:id="1520661139">
                  <w:marLeft w:val="0"/>
                  <w:marRight w:val="0"/>
                  <w:marTop w:val="0"/>
                  <w:marBottom w:val="0"/>
                  <w:divBdr>
                    <w:top w:val="none" w:sz="0" w:space="0" w:color="auto"/>
                    <w:left w:val="none" w:sz="0" w:space="0" w:color="auto"/>
                    <w:bottom w:val="none" w:sz="0" w:space="0" w:color="auto"/>
                    <w:right w:val="none" w:sz="0" w:space="0" w:color="auto"/>
                  </w:divBdr>
                  <w:divsChild>
                    <w:div w:id="524443473">
                      <w:marLeft w:val="0"/>
                      <w:marRight w:val="0"/>
                      <w:marTop w:val="0"/>
                      <w:marBottom w:val="0"/>
                      <w:divBdr>
                        <w:top w:val="none" w:sz="0" w:space="0" w:color="auto"/>
                        <w:left w:val="none" w:sz="0" w:space="0" w:color="auto"/>
                        <w:bottom w:val="none" w:sz="0" w:space="0" w:color="auto"/>
                        <w:right w:val="none" w:sz="0" w:space="0" w:color="auto"/>
                      </w:divBdr>
                    </w:div>
                  </w:divsChild>
                </w:div>
                <w:div w:id="877202317">
                  <w:marLeft w:val="0"/>
                  <w:marRight w:val="0"/>
                  <w:marTop w:val="0"/>
                  <w:marBottom w:val="0"/>
                  <w:divBdr>
                    <w:top w:val="none" w:sz="0" w:space="0" w:color="auto"/>
                    <w:left w:val="none" w:sz="0" w:space="0" w:color="auto"/>
                    <w:bottom w:val="none" w:sz="0" w:space="0" w:color="auto"/>
                    <w:right w:val="none" w:sz="0" w:space="0" w:color="auto"/>
                  </w:divBdr>
                  <w:divsChild>
                    <w:div w:id="253128208">
                      <w:marLeft w:val="0"/>
                      <w:marRight w:val="0"/>
                      <w:marTop w:val="0"/>
                      <w:marBottom w:val="0"/>
                      <w:divBdr>
                        <w:top w:val="none" w:sz="0" w:space="0" w:color="auto"/>
                        <w:left w:val="none" w:sz="0" w:space="0" w:color="auto"/>
                        <w:bottom w:val="none" w:sz="0" w:space="0" w:color="auto"/>
                        <w:right w:val="none" w:sz="0" w:space="0" w:color="auto"/>
                      </w:divBdr>
                    </w:div>
                    <w:div w:id="18089909">
                      <w:marLeft w:val="0"/>
                      <w:marRight w:val="0"/>
                      <w:marTop w:val="0"/>
                      <w:marBottom w:val="0"/>
                      <w:divBdr>
                        <w:top w:val="none" w:sz="0" w:space="0" w:color="auto"/>
                        <w:left w:val="none" w:sz="0" w:space="0" w:color="auto"/>
                        <w:bottom w:val="none" w:sz="0" w:space="0" w:color="auto"/>
                        <w:right w:val="none" w:sz="0" w:space="0" w:color="auto"/>
                      </w:divBdr>
                    </w:div>
                    <w:div w:id="1186092100">
                      <w:marLeft w:val="0"/>
                      <w:marRight w:val="0"/>
                      <w:marTop w:val="0"/>
                      <w:marBottom w:val="0"/>
                      <w:divBdr>
                        <w:top w:val="none" w:sz="0" w:space="0" w:color="auto"/>
                        <w:left w:val="none" w:sz="0" w:space="0" w:color="auto"/>
                        <w:bottom w:val="none" w:sz="0" w:space="0" w:color="auto"/>
                        <w:right w:val="none" w:sz="0" w:space="0" w:color="auto"/>
                      </w:divBdr>
                    </w:div>
                    <w:div w:id="1261646635">
                      <w:marLeft w:val="0"/>
                      <w:marRight w:val="0"/>
                      <w:marTop w:val="0"/>
                      <w:marBottom w:val="0"/>
                      <w:divBdr>
                        <w:top w:val="none" w:sz="0" w:space="0" w:color="auto"/>
                        <w:left w:val="none" w:sz="0" w:space="0" w:color="auto"/>
                        <w:bottom w:val="none" w:sz="0" w:space="0" w:color="auto"/>
                        <w:right w:val="none" w:sz="0" w:space="0" w:color="auto"/>
                      </w:divBdr>
                    </w:div>
                    <w:div w:id="415175039">
                      <w:marLeft w:val="0"/>
                      <w:marRight w:val="0"/>
                      <w:marTop w:val="0"/>
                      <w:marBottom w:val="0"/>
                      <w:divBdr>
                        <w:top w:val="none" w:sz="0" w:space="0" w:color="auto"/>
                        <w:left w:val="none" w:sz="0" w:space="0" w:color="auto"/>
                        <w:bottom w:val="none" w:sz="0" w:space="0" w:color="auto"/>
                        <w:right w:val="none" w:sz="0" w:space="0" w:color="auto"/>
                      </w:divBdr>
                    </w:div>
                  </w:divsChild>
                </w:div>
                <w:div w:id="280770031">
                  <w:marLeft w:val="0"/>
                  <w:marRight w:val="0"/>
                  <w:marTop w:val="0"/>
                  <w:marBottom w:val="0"/>
                  <w:divBdr>
                    <w:top w:val="none" w:sz="0" w:space="0" w:color="auto"/>
                    <w:left w:val="none" w:sz="0" w:space="0" w:color="auto"/>
                    <w:bottom w:val="none" w:sz="0" w:space="0" w:color="auto"/>
                    <w:right w:val="none" w:sz="0" w:space="0" w:color="auto"/>
                  </w:divBdr>
                  <w:divsChild>
                    <w:div w:id="1030645594">
                      <w:marLeft w:val="0"/>
                      <w:marRight w:val="0"/>
                      <w:marTop w:val="0"/>
                      <w:marBottom w:val="0"/>
                      <w:divBdr>
                        <w:top w:val="none" w:sz="0" w:space="0" w:color="auto"/>
                        <w:left w:val="none" w:sz="0" w:space="0" w:color="auto"/>
                        <w:bottom w:val="none" w:sz="0" w:space="0" w:color="auto"/>
                        <w:right w:val="none" w:sz="0" w:space="0" w:color="auto"/>
                      </w:divBdr>
                    </w:div>
                  </w:divsChild>
                </w:div>
                <w:div w:id="1749886382">
                  <w:marLeft w:val="0"/>
                  <w:marRight w:val="0"/>
                  <w:marTop w:val="0"/>
                  <w:marBottom w:val="0"/>
                  <w:divBdr>
                    <w:top w:val="none" w:sz="0" w:space="0" w:color="auto"/>
                    <w:left w:val="none" w:sz="0" w:space="0" w:color="auto"/>
                    <w:bottom w:val="none" w:sz="0" w:space="0" w:color="auto"/>
                    <w:right w:val="none" w:sz="0" w:space="0" w:color="auto"/>
                  </w:divBdr>
                  <w:divsChild>
                    <w:div w:id="1974091423">
                      <w:marLeft w:val="0"/>
                      <w:marRight w:val="0"/>
                      <w:marTop w:val="0"/>
                      <w:marBottom w:val="0"/>
                      <w:divBdr>
                        <w:top w:val="none" w:sz="0" w:space="0" w:color="auto"/>
                        <w:left w:val="none" w:sz="0" w:space="0" w:color="auto"/>
                        <w:bottom w:val="none" w:sz="0" w:space="0" w:color="auto"/>
                        <w:right w:val="none" w:sz="0" w:space="0" w:color="auto"/>
                      </w:divBdr>
                    </w:div>
                  </w:divsChild>
                </w:div>
                <w:div w:id="1592543016">
                  <w:marLeft w:val="0"/>
                  <w:marRight w:val="0"/>
                  <w:marTop w:val="0"/>
                  <w:marBottom w:val="0"/>
                  <w:divBdr>
                    <w:top w:val="none" w:sz="0" w:space="0" w:color="auto"/>
                    <w:left w:val="none" w:sz="0" w:space="0" w:color="auto"/>
                    <w:bottom w:val="none" w:sz="0" w:space="0" w:color="auto"/>
                    <w:right w:val="none" w:sz="0" w:space="0" w:color="auto"/>
                  </w:divBdr>
                  <w:divsChild>
                    <w:div w:id="1925607825">
                      <w:marLeft w:val="0"/>
                      <w:marRight w:val="0"/>
                      <w:marTop w:val="0"/>
                      <w:marBottom w:val="0"/>
                      <w:divBdr>
                        <w:top w:val="none" w:sz="0" w:space="0" w:color="auto"/>
                        <w:left w:val="none" w:sz="0" w:space="0" w:color="auto"/>
                        <w:bottom w:val="none" w:sz="0" w:space="0" w:color="auto"/>
                        <w:right w:val="none" w:sz="0" w:space="0" w:color="auto"/>
                      </w:divBdr>
                    </w:div>
                  </w:divsChild>
                </w:div>
                <w:div w:id="1627203586">
                  <w:marLeft w:val="0"/>
                  <w:marRight w:val="0"/>
                  <w:marTop w:val="0"/>
                  <w:marBottom w:val="0"/>
                  <w:divBdr>
                    <w:top w:val="none" w:sz="0" w:space="0" w:color="auto"/>
                    <w:left w:val="none" w:sz="0" w:space="0" w:color="auto"/>
                    <w:bottom w:val="none" w:sz="0" w:space="0" w:color="auto"/>
                    <w:right w:val="none" w:sz="0" w:space="0" w:color="auto"/>
                  </w:divBdr>
                  <w:divsChild>
                    <w:div w:id="196048701">
                      <w:marLeft w:val="0"/>
                      <w:marRight w:val="0"/>
                      <w:marTop w:val="0"/>
                      <w:marBottom w:val="0"/>
                      <w:divBdr>
                        <w:top w:val="none" w:sz="0" w:space="0" w:color="auto"/>
                        <w:left w:val="none" w:sz="0" w:space="0" w:color="auto"/>
                        <w:bottom w:val="none" w:sz="0" w:space="0" w:color="auto"/>
                        <w:right w:val="none" w:sz="0" w:space="0" w:color="auto"/>
                      </w:divBdr>
                    </w:div>
                    <w:div w:id="2091732822">
                      <w:marLeft w:val="0"/>
                      <w:marRight w:val="0"/>
                      <w:marTop w:val="0"/>
                      <w:marBottom w:val="0"/>
                      <w:divBdr>
                        <w:top w:val="none" w:sz="0" w:space="0" w:color="auto"/>
                        <w:left w:val="none" w:sz="0" w:space="0" w:color="auto"/>
                        <w:bottom w:val="none" w:sz="0" w:space="0" w:color="auto"/>
                        <w:right w:val="none" w:sz="0" w:space="0" w:color="auto"/>
                      </w:divBdr>
                    </w:div>
                    <w:div w:id="870188151">
                      <w:marLeft w:val="0"/>
                      <w:marRight w:val="0"/>
                      <w:marTop w:val="0"/>
                      <w:marBottom w:val="0"/>
                      <w:divBdr>
                        <w:top w:val="none" w:sz="0" w:space="0" w:color="auto"/>
                        <w:left w:val="none" w:sz="0" w:space="0" w:color="auto"/>
                        <w:bottom w:val="none" w:sz="0" w:space="0" w:color="auto"/>
                        <w:right w:val="none" w:sz="0" w:space="0" w:color="auto"/>
                      </w:divBdr>
                    </w:div>
                    <w:div w:id="1171456092">
                      <w:marLeft w:val="0"/>
                      <w:marRight w:val="0"/>
                      <w:marTop w:val="0"/>
                      <w:marBottom w:val="0"/>
                      <w:divBdr>
                        <w:top w:val="none" w:sz="0" w:space="0" w:color="auto"/>
                        <w:left w:val="none" w:sz="0" w:space="0" w:color="auto"/>
                        <w:bottom w:val="none" w:sz="0" w:space="0" w:color="auto"/>
                        <w:right w:val="none" w:sz="0" w:space="0" w:color="auto"/>
                      </w:divBdr>
                    </w:div>
                  </w:divsChild>
                </w:div>
                <w:div w:id="943850194">
                  <w:marLeft w:val="0"/>
                  <w:marRight w:val="0"/>
                  <w:marTop w:val="0"/>
                  <w:marBottom w:val="0"/>
                  <w:divBdr>
                    <w:top w:val="none" w:sz="0" w:space="0" w:color="auto"/>
                    <w:left w:val="none" w:sz="0" w:space="0" w:color="auto"/>
                    <w:bottom w:val="none" w:sz="0" w:space="0" w:color="auto"/>
                    <w:right w:val="none" w:sz="0" w:space="0" w:color="auto"/>
                  </w:divBdr>
                  <w:divsChild>
                    <w:div w:id="779450681">
                      <w:marLeft w:val="0"/>
                      <w:marRight w:val="0"/>
                      <w:marTop w:val="0"/>
                      <w:marBottom w:val="0"/>
                      <w:divBdr>
                        <w:top w:val="none" w:sz="0" w:space="0" w:color="auto"/>
                        <w:left w:val="none" w:sz="0" w:space="0" w:color="auto"/>
                        <w:bottom w:val="none" w:sz="0" w:space="0" w:color="auto"/>
                        <w:right w:val="none" w:sz="0" w:space="0" w:color="auto"/>
                      </w:divBdr>
                    </w:div>
                  </w:divsChild>
                </w:div>
                <w:div w:id="49617942">
                  <w:marLeft w:val="0"/>
                  <w:marRight w:val="0"/>
                  <w:marTop w:val="0"/>
                  <w:marBottom w:val="0"/>
                  <w:divBdr>
                    <w:top w:val="none" w:sz="0" w:space="0" w:color="auto"/>
                    <w:left w:val="none" w:sz="0" w:space="0" w:color="auto"/>
                    <w:bottom w:val="none" w:sz="0" w:space="0" w:color="auto"/>
                    <w:right w:val="none" w:sz="0" w:space="0" w:color="auto"/>
                  </w:divBdr>
                  <w:divsChild>
                    <w:div w:id="687146208">
                      <w:marLeft w:val="0"/>
                      <w:marRight w:val="0"/>
                      <w:marTop w:val="0"/>
                      <w:marBottom w:val="0"/>
                      <w:divBdr>
                        <w:top w:val="none" w:sz="0" w:space="0" w:color="auto"/>
                        <w:left w:val="none" w:sz="0" w:space="0" w:color="auto"/>
                        <w:bottom w:val="none" w:sz="0" w:space="0" w:color="auto"/>
                        <w:right w:val="none" w:sz="0" w:space="0" w:color="auto"/>
                      </w:divBdr>
                    </w:div>
                  </w:divsChild>
                </w:div>
                <w:div w:id="32970648">
                  <w:marLeft w:val="0"/>
                  <w:marRight w:val="0"/>
                  <w:marTop w:val="0"/>
                  <w:marBottom w:val="0"/>
                  <w:divBdr>
                    <w:top w:val="none" w:sz="0" w:space="0" w:color="auto"/>
                    <w:left w:val="none" w:sz="0" w:space="0" w:color="auto"/>
                    <w:bottom w:val="none" w:sz="0" w:space="0" w:color="auto"/>
                    <w:right w:val="none" w:sz="0" w:space="0" w:color="auto"/>
                  </w:divBdr>
                  <w:divsChild>
                    <w:div w:id="190991719">
                      <w:marLeft w:val="0"/>
                      <w:marRight w:val="0"/>
                      <w:marTop w:val="0"/>
                      <w:marBottom w:val="0"/>
                      <w:divBdr>
                        <w:top w:val="none" w:sz="0" w:space="0" w:color="auto"/>
                        <w:left w:val="none" w:sz="0" w:space="0" w:color="auto"/>
                        <w:bottom w:val="none" w:sz="0" w:space="0" w:color="auto"/>
                        <w:right w:val="none" w:sz="0" w:space="0" w:color="auto"/>
                      </w:divBdr>
                    </w:div>
                  </w:divsChild>
                </w:div>
                <w:div w:id="194656678">
                  <w:marLeft w:val="0"/>
                  <w:marRight w:val="0"/>
                  <w:marTop w:val="0"/>
                  <w:marBottom w:val="0"/>
                  <w:divBdr>
                    <w:top w:val="none" w:sz="0" w:space="0" w:color="auto"/>
                    <w:left w:val="none" w:sz="0" w:space="0" w:color="auto"/>
                    <w:bottom w:val="none" w:sz="0" w:space="0" w:color="auto"/>
                    <w:right w:val="none" w:sz="0" w:space="0" w:color="auto"/>
                  </w:divBdr>
                  <w:divsChild>
                    <w:div w:id="702754960">
                      <w:marLeft w:val="0"/>
                      <w:marRight w:val="0"/>
                      <w:marTop w:val="0"/>
                      <w:marBottom w:val="0"/>
                      <w:divBdr>
                        <w:top w:val="none" w:sz="0" w:space="0" w:color="auto"/>
                        <w:left w:val="none" w:sz="0" w:space="0" w:color="auto"/>
                        <w:bottom w:val="none" w:sz="0" w:space="0" w:color="auto"/>
                        <w:right w:val="none" w:sz="0" w:space="0" w:color="auto"/>
                      </w:divBdr>
                    </w:div>
                  </w:divsChild>
                </w:div>
                <w:div w:id="130482922">
                  <w:marLeft w:val="0"/>
                  <w:marRight w:val="0"/>
                  <w:marTop w:val="0"/>
                  <w:marBottom w:val="0"/>
                  <w:divBdr>
                    <w:top w:val="none" w:sz="0" w:space="0" w:color="auto"/>
                    <w:left w:val="none" w:sz="0" w:space="0" w:color="auto"/>
                    <w:bottom w:val="none" w:sz="0" w:space="0" w:color="auto"/>
                    <w:right w:val="none" w:sz="0" w:space="0" w:color="auto"/>
                  </w:divBdr>
                  <w:divsChild>
                    <w:div w:id="535701387">
                      <w:marLeft w:val="0"/>
                      <w:marRight w:val="0"/>
                      <w:marTop w:val="0"/>
                      <w:marBottom w:val="0"/>
                      <w:divBdr>
                        <w:top w:val="none" w:sz="0" w:space="0" w:color="auto"/>
                        <w:left w:val="none" w:sz="0" w:space="0" w:color="auto"/>
                        <w:bottom w:val="none" w:sz="0" w:space="0" w:color="auto"/>
                        <w:right w:val="none" w:sz="0" w:space="0" w:color="auto"/>
                      </w:divBdr>
                    </w:div>
                  </w:divsChild>
                </w:div>
                <w:div w:id="1521627691">
                  <w:marLeft w:val="0"/>
                  <w:marRight w:val="0"/>
                  <w:marTop w:val="0"/>
                  <w:marBottom w:val="0"/>
                  <w:divBdr>
                    <w:top w:val="none" w:sz="0" w:space="0" w:color="auto"/>
                    <w:left w:val="none" w:sz="0" w:space="0" w:color="auto"/>
                    <w:bottom w:val="none" w:sz="0" w:space="0" w:color="auto"/>
                    <w:right w:val="none" w:sz="0" w:space="0" w:color="auto"/>
                  </w:divBdr>
                  <w:divsChild>
                    <w:div w:id="1580170737">
                      <w:marLeft w:val="0"/>
                      <w:marRight w:val="0"/>
                      <w:marTop w:val="0"/>
                      <w:marBottom w:val="0"/>
                      <w:divBdr>
                        <w:top w:val="none" w:sz="0" w:space="0" w:color="auto"/>
                        <w:left w:val="none" w:sz="0" w:space="0" w:color="auto"/>
                        <w:bottom w:val="none" w:sz="0" w:space="0" w:color="auto"/>
                        <w:right w:val="none" w:sz="0" w:space="0" w:color="auto"/>
                      </w:divBdr>
                    </w:div>
                    <w:div w:id="1193151523">
                      <w:marLeft w:val="0"/>
                      <w:marRight w:val="0"/>
                      <w:marTop w:val="0"/>
                      <w:marBottom w:val="0"/>
                      <w:divBdr>
                        <w:top w:val="none" w:sz="0" w:space="0" w:color="auto"/>
                        <w:left w:val="none" w:sz="0" w:space="0" w:color="auto"/>
                        <w:bottom w:val="none" w:sz="0" w:space="0" w:color="auto"/>
                        <w:right w:val="none" w:sz="0" w:space="0" w:color="auto"/>
                      </w:divBdr>
                    </w:div>
                    <w:div w:id="75124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35027">
          <w:marLeft w:val="0"/>
          <w:marRight w:val="0"/>
          <w:marTop w:val="0"/>
          <w:marBottom w:val="0"/>
          <w:divBdr>
            <w:top w:val="none" w:sz="0" w:space="0" w:color="auto"/>
            <w:left w:val="none" w:sz="0" w:space="0" w:color="auto"/>
            <w:bottom w:val="none" w:sz="0" w:space="0" w:color="auto"/>
            <w:right w:val="none" w:sz="0" w:space="0" w:color="auto"/>
          </w:divBdr>
        </w:div>
        <w:div w:id="655034616">
          <w:marLeft w:val="0"/>
          <w:marRight w:val="0"/>
          <w:marTop w:val="0"/>
          <w:marBottom w:val="0"/>
          <w:divBdr>
            <w:top w:val="none" w:sz="0" w:space="0" w:color="auto"/>
            <w:left w:val="none" w:sz="0" w:space="0" w:color="auto"/>
            <w:bottom w:val="none" w:sz="0" w:space="0" w:color="auto"/>
            <w:right w:val="none" w:sz="0" w:space="0" w:color="auto"/>
          </w:divBdr>
        </w:div>
      </w:divsChild>
    </w:div>
    <w:div w:id="508569265">
      <w:bodyDiv w:val="1"/>
      <w:marLeft w:val="0"/>
      <w:marRight w:val="0"/>
      <w:marTop w:val="0"/>
      <w:marBottom w:val="0"/>
      <w:divBdr>
        <w:top w:val="none" w:sz="0" w:space="0" w:color="auto"/>
        <w:left w:val="none" w:sz="0" w:space="0" w:color="auto"/>
        <w:bottom w:val="none" w:sz="0" w:space="0" w:color="auto"/>
        <w:right w:val="none" w:sz="0" w:space="0" w:color="auto"/>
      </w:divBdr>
      <w:divsChild>
        <w:div w:id="1611357330">
          <w:marLeft w:val="0"/>
          <w:marRight w:val="0"/>
          <w:marTop w:val="0"/>
          <w:marBottom w:val="0"/>
          <w:divBdr>
            <w:top w:val="none" w:sz="0" w:space="0" w:color="auto"/>
            <w:left w:val="none" w:sz="0" w:space="0" w:color="auto"/>
            <w:bottom w:val="none" w:sz="0" w:space="0" w:color="auto"/>
            <w:right w:val="none" w:sz="0" w:space="0" w:color="auto"/>
          </w:divBdr>
        </w:div>
        <w:div w:id="1987858731">
          <w:marLeft w:val="0"/>
          <w:marRight w:val="0"/>
          <w:marTop w:val="0"/>
          <w:marBottom w:val="0"/>
          <w:divBdr>
            <w:top w:val="none" w:sz="0" w:space="0" w:color="auto"/>
            <w:left w:val="none" w:sz="0" w:space="0" w:color="auto"/>
            <w:bottom w:val="none" w:sz="0" w:space="0" w:color="auto"/>
            <w:right w:val="none" w:sz="0" w:space="0" w:color="auto"/>
          </w:divBdr>
        </w:div>
        <w:div w:id="1607736093">
          <w:marLeft w:val="0"/>
          <w:marRight w:val="0"/>
          <w:marTop w:val="0"/>
          <w:marBottom w:val="0"/>
          <w:divBdr>
            <w:top w:val="none" w:sz="0" w:space="0" w:color="auto"/>
            <w:left w:val="none" w:sz="0" w:space="0" w:color="auto"/>
            <w:bottom w:val="none" w:sz="0" w:space="0" w:color="auto"/>
            <w:right w:val="none" w:sz="0" w:space="0" w:color="auto"/>
          </w:divBdr>
          <w:divsChild>
            <w:div w:id="298848813">
              <w:marLeft w:val="-75"/>
              <w:marRight w:val="0"/>
              <w:marTop w:val="30"/>
              <w:marBottom w:val="30"/>
              <w:divBdr>
                <w:top w:val="none" w:sz="0" w:space="0" w:color="auto"/>
                <w:left w:val="none" w:sz="0" w:space="0" w:color="auto"/>
                <w:bottom w:val="none" w:sz="0" w:space="0" w:color="auto"/>
                <w:right w:val="none" w:sz="0" w:space="0" w:color="auto"/>
              </w:divBdr>
              <w:divsChild>
                <w:div w:id="1688798391">
                  <w:marLeft w:val="0"/>
                  <w:marRight w:val="0"/>
                  <w:marTop w:val="0"/>
                  <w:marBottom w:val="0"/>
                  <w:divBdr>
                    <w:top w:val="none" w:sz="0" w:space="0" w:color="auto"/>
                    <w:left w:val="none" w:sz="0" w:space="0" w:color="auto"/>
                    <w:bottom w:val="none" w:sz="0" w:space="0" w:color="auto"/>
                    <w:right w:val="none" w:sz="0" w:space="0" w:color="auto"/>
                  </w:divBdr>
                  <w:divsChild>
                    <w:div w:id="168955324">
                      <w:marLeft w:val="0"/>
                      <w:marRight w:val="0"/>
                      <w:marTop w:val="0"/>
                      <w:marBottom w:val="0"/>
                      <w:divBdr>
                        <w:top w:val="none" w:sz="0" w:space="0" w:color="auto"/>
                        <w:left w:val="none" w:sz="0" w:space="0" w:color="auto"/>
                        <w:bottom w:val="none" w:sz="0" w:space="0" w:color="auto"/>
                        <w:right w:val="none" w:sz="0" w:space="0" w:color="auto"/>
                      </w:divBdr>
                    </w:div>
                  </w:divsChild>
                </w:div>
                <w:div w:id="676157960">
                  <w:marLeft w:val="0"/>
                  <w:marRight w:val="0"/>
                  <w:marTop w:val="0"/>
                  <w:marBottom w:val="0"/>
                  <w:divBdr>
                    <w:top w:val="none" w:sz="0" w:space="0" w:color="auto"/>
                    <w:left w:val="none" w:sz="0" w:space="0" w:color="auto"/>
                    <w:bottom w:val="none" w:sz="0" w:space="0" w:color="auto"/>
                    <w:right w:val="none" w:sz="0" w:space="0" w:color="auto"/>
                  </w:divBdr>
                  <w:divsChild>
                    <w:div w:id="2063553456">
                      <w:marLeft w:val="0"/>
                      <w:marRight w:val="0"/>
                      <w:marTop w:val="0"/>
                      <w:marBottom w:val="0"/>
                      <w:divBdr>
                        <w:top w:val="none" w:sz="0" w:space="0" w:color="auto"/>
                        <w:left w:val="none" w:sz="0" w:space="0" w:color="auto"/>
                        <w:bottom w:val="none" w:sz="0" w:space="0" w:color="auto"/>
                        <w:right w:val="none" w:sz="0" w:space="0" w:color="auto"/>
                      </w:divBdr>
                    </w:div>
                  </w:divsChild>
                </w:div>
                <w:div w:id="249394296">
                  <w:marLeft w:val="0"/>
                  <w:marRight w:val="0"/>
                  <w:marTop w:val="0"/>
                  <w:marBottom w:val="0"/>
                  <w:divBdr>
                    <w:top w:val="none" w:sz="0" w:space="0" w:color="auto"/>
                    <w:left w:val="none" w:sz="0" w:space="0" w:color="auto"/>
                    <w:bottom w:val="none" w:sz="0" w:space="0" w:color="auto"/>
                    <w:right w:val="none" w:sz="0" w:space="0" w:color="auto"/>
                  </w:divBdr>
                  <w:divsChild>
                    <w:div w:id="243493926">
                      <w:marLeft w:val="0"/>
                      <w:marRight w:val="0"/>
                      <w:marTop w:val="0"/>
                      <w:marBottom w:val="0"/>
                      <w:divBdr>
                        <w:top w:val="none" w:sz="0" w:space="0" w:color="auto"/>
                        <w:left w:val="none" w:sz="0" w:space="0" w:color="auto"/>
                        <w:bottom w:val="none" w:sz="0" w:space="0" w:color="auto"/>
                        <w:right w:val="none" w:sz="0" w:space="0" w:color="auto"/>
                      </w:divBdr>
                    </w:div>
                  </w:divsChild>
                </w:div>
                <w:div w:id="869879164">
                  <w:marLeft w:val="0"/>
                  <w:marRight w:val="0"/>
                  <w:marTop w:val="0"/>
                  <w:marBottom w:val="0"/>
                  <w:divBdr>
                    <w:top w:val="none" w:sz="0" w:space="0" w:color="auto"/>
                    <w:left w:val="none" w:sz="0" w:space="0" w:color="auto"/>
                    <w:bottom w:val="none" w:sz="0" w:space="0" w:color="auto"/>
                    <w:right w:val="none" w:sz="0" w:space="0" w:color="auto"/>
                  </w:divBdr>
                  <w:divsChild>
                    <w:div w:id="1538422260">
                      <w:marLeft w:val="0"/>
                      <w:marRight w:val="0"/>
                      <w:marTop w:val="0"/>
                      <w:marBottom w:val="0"/>
                      <w:divBdr>
                        <w:top w:val="none" w:sz="0" w:space="0" w:color="auto"/>
                        <w:left w:val="none" w:sz="0" w:space="0" w:color="auto"/>
                        <w:bottom w:val="none" w:sz="0" w:space="0" w:color="auto"/>
                        <w:right w:val="none" w:sz="0" w:space="0" w:color="auto"/>
                      </w:divBdr>
                    </w:div>
                  </w:divsChild>
                </w:div>
                <w:div w:id="874658046">
                  <w:marLeft w:val="0"/>
                  <w:marRight w:val="0"/>
                  <w:marTop w:val="0"/>
                  <w:marBottom w:val="0"/>
                  <w:divBdr>
                    <w:top w:val="none" w:sz="0" w:space="0" w:color="auto"/>
                    <w:left w:val="none" w:sz="0" w:space="0" w:color="auto"/>
                    <w:bottom w:val="none" w:sz="0" w:space="0" w:color="auto"/>
                    <w:right w:val="none" w:sz="0" w:space="0" w:color="auto"/>
                  </w:divBdr>
                  <w:divsChild>
                    <w:div w:id="675570109">
                      <w:marLeft w:val="0"/>
                      <w:marRight w:val="0"/>
                      <w:marTop w:val="0"/>
                      <w:marBottom w:val="0"/>
                      <w:divBdr>
                        <w:top w:val="none" w:sz="0" w:space="0" w:color="auto"/>
                        <w:left w:val="none" w:sz="0" w:space="0" w:color="auto"/>
                        <w:bottom w:val="none" w:sz="0" w:space="0" w:color="auto"/>
                        <w:right w:val="none" w:sz="0" w:space="0" w:color="auto"/>
                      </w:divBdr>
                    </w:div>
                  </w:divsChild>
                </w:div>
                <w:div w:id="1410423342">
                  <w:marLeft w:val="0"/>
                  <w:marRight w:val="0"/>
                  <w:marTop w:val="0"/>
                  <w:marBottom w:val="0"/>
                  <w:divBdr>
                    <w:top w:val="none" w:sz="0" w:space="0" w:color="auto"/>
                    <w:left w:val="none" w:sz="0" w:space="0" w:color="auto"/>
                    <w:bottom w:val="none" w:sz="0" w:space="0" w:color="auto"/>
                    <w:right w:val="none" w:sz="0" w:space="0" w:color="auto"/>
                  </w:divBdr>
                  <w:divsChild>
                    <w:div w:id="297687362">
                      <w:marLeft w:val="0"/>
                      <w:marRight w:val="0"/>
                      <w:marTop w:val="0"/>
                      <w:marBottom w:val="0"/>
                      <w:divBdr>
                        <w:top w:val="none" w:sz="0" w:space="0" w:color="auto"/>
                        <w:left w:val="none" w:sz="0" w:space="0" w:color="auto"/>
                        <w:bottom w:val="none" w:sz="0" w:space="0" w:color="auto"/>
                        <w:right w:val="none" w:sz="0" w:space="0" w:color="auto"/>
                      </w:divBdr>
                    </w:div>
                  </w:divsChild>
                </w:div>
                <w:div w:id="1564606609">
                  <w:marLeft w:val="0"/>
                  <w:marRight w:val="0"/>
                  <w:marTop w:val="0"/>
                  <w:marBottom w:val="0"/>
                  <w:divBdr>
                    <w:top w:val="none" w:sz="0" w:space="0" w:color="auto"/>
                    <w:left w:val="none" w:sz="0" w:space="0" w:color="auto"/>
                    <w:bottom w:val="none" w:sz="0" w:space="0" w:color="auto"/>
                    <w:right w:val="none" w:sz="0" w:space="0" w:color="auto"/>
                  </w:divBdr>
                  <w:divsChild>
                    <w:div w:id="909119214">
                      <w:marLeft w:val="0"/>
                      <w:marRight w:val="0"/>
                      <w:marTop w:val="0"/>
                      <w:marBottom w:val="0"/>
                      <w:divBdr>
                        <w:top w:val="none" w:sz="0" w:space="0" w:color="auto"/>
                        <w:left w:val="none" w:sz="0" w:space="0" w:color="auto"/>
                        <w:bottom w:val="none" w:sz="0" w:space="0" w:color="auto"/>
                        <w:right w:val="none" w:sz="0" w:space="0" w:color="auto"/>
                      </w:divBdr>
                    </w:div>
                  </w:divsChild>
                </w:div>
                <w:div w:id="1063334451">
                  <w:marLeft w:val="0"/>
                  <w:marRight w:val="0"/>
                  <w:marTop w:val="0"/>
                  <w:marBottom w:val="0"/>
                  <w:divBdr>
                    <w:top w:val="none" w:sz="0" w:space="0" w:color="auto"/>
                    <w:left w:val="none" w:sz="0" w:space="0" w:color="auto"/>
                    <w:bottom w:val="none" w:sz="0" w:space="0" w:color="auto"/>
                    <w:right w:val="none" w:sz="0" w:space="0" w:color="auto"/>
                  </w:divBdr>
                  <w:divsChild>
                    <w:div w:id="1389454471">
                      <w:marLeft w:val="0"/>
                      <w:marRight w:val="0"/>
                      <w:marTop w:val="0"/>
                      <w:marBottom w:val="0"/>
                      <w:divBdr>
                        <w:top w:val="none" w:sz="0" w:space="0" w:color="auto"/>
                        <w:left w:val="none" w:sz="0" w:space="0" w:color="auto"/>
                        <w:bottom w:val="none" w:sz="0" w:space="0" w:color="auto"/>
                        <w:right w:val="none" w:sz="0" w:space="0" w:color="auto"/>
                      </w:divBdr>
                    </w:div>
                  </w:divsChild>
                </w:div>
                <w:div w:id="167335377">
                  <w:marLeft w:val="0"/>
                  <w:marRight w:val="0"/>
                  <w:marTop w:val="0"/>
                  <w:marBottom w:val="0"/>
                  <w:divBdr>
                    <w:top w:val="none" w:sz="0" w:space="0" w:color="auto"/>
                    <w:left w:val="none" w:sz="0" w:space="0" w:color="auto"/>
                    <w:bottom w:val="none" w:sz="0" w:space="0" w:color="auto"/>
                    <w:right w:val="none" w:sz="0" w:space="0" w:color="auto"/>
                  </w:divBdr>
                  <w:divsChild>
                    <w:div w:id="1439133133">
                      <w:marLeft w:val="0"/>
                      <w:marRight w:val="0"/>
                      <w:marTop w:val="0"/>
                      <w:marBottom w:val="0"/>
                      <w:divBdr>
                        <w:top w:val="none" w:sz="0" w:space="0" w:color="auto"/>
                        <w:left w:val="none" w:sz="0" w:space="0" w:color="auto"/>
                        <w:bottom w:val="none" w:sz="0" w:space="0" w:color="auto"/>
                        <w:right w:val="none" w:sz="0" w:space="0" w:color="auto"/>
                      </w:divBdr>
                    </w:div>
                  </w:divsChild>
                </w:div>
                <w:div w:id="707803041">
                  <w:marLeft w:val="0"/>
                  <w:marRight w:val="0"/>
                  <w:marTop w:val="0"/>
                  <w:marBottom w:val="0"/>
                  <w:divBdr>
                    <w:top w:val="none" w:sz="0" w:space="0" w:color="auto"/>
                    <w:left w:val="none" w:sz="0" w:space="0" w:color="auto"/>
                    <w:bottom w:val="none" w:sz="0" w:space="0" w:color="auto"/>
                    <w:right w:val="none" w:sz="0" w:space="0" w:color="auto"/>
                  </w:divBdr>
                  <w:divsChild>
                    <w:div w:id="1247619089">
                      <w:marLeft w:val="0"/>
                      <w:marRight w:val="0"/>
                      <w:marTop w:val="0"/>
                      <w:marBottom w:val="0"/>
                      <w:divBdr>
                        <w:top w:val="none" w:sz="0" w:space="0" w:color="auto"/>
                        <w:left w:val="none" w:sz="0" w:space="0" w:color="auto"/>
                        <w:bottom w:val="none" w:sz="0" w:space="0" w:color="auto"/>
                        <w:right w:val="none" w:sz="0" w:space="0" w:color="auto"/>
                      </w:divBdr>
                    </w:div>
                  </w:divsChild>
                </w:div>
                <w:div w:id="766996831">
                  <w:marLeft w:val="0"/>
                  <w:marRight w:val="0"/>
                  <w:marTop w:val="0"/>
                  <w:marBottom w:val="0"/>
                  <w:divBdr>
                    <w:top w:val="none" w:sz="0" w:space="0" w:color="auto"/>
                    <w:left w:val="none" w:sz="0" w:space="0" w:color="auto"/>
                    <w:bottom w:val="none" w:sz="0" w:space="0" w:color="auto"/>
                    <w:right w:val="none" w:sz="0" w:space="0" w:color="auto"/>
                  </w:divBdr>
                  <w:divsChild>
                    <w:div w:id="1185824987">
                      <w:marLeft w:val="0"/>
                      <w:marRight w:val="0"/>
                      <w:marTop w:val="0"/>
                      <w:marBottom w:val="0"/>
                      <w:divBdr>
                        <w:top w:val="none" w:sz="0" w:space="0" w:color="auto"/>
                        <w:left w:val="none" w:sz="0" w:space="0" w:color="auto"/>
                        <w:bottom w:val="none" w:sz="0" w:space="0" w:color="auto"/>
                        <w:right w:val="none" w:sz="0" w:space="0" w:color="auto"/>
                      </w:divBdr>
                    </w:div>
                  </w:divsChild>
                </w:div>
                <w:div w:id="1066220238">
                  <w:marLeft w:val="0"/>
                  <w:marRight w:val="0"/>
                  <w:marTop w:val="0"/>
                  <w:marBottom w:val="0"/>
                  <w:divBdr>
                    <w:top w:val="none" w:sz="0" w:space="0" w:color="auto"/>
                    <w:left w:val="none" w:sz="0" w:space="0" w:color="auto"/>
                    <w:bottom w:val="none" w:sz="0" w:space="0" w:color="auto"/>
                    <w:right w:val="none" w:sz="0" w:space="0" w:color="auto"/>
                  </w:divBdr>
                  <w:divsChild>
                    <w:div w:id="1702246048">
                      <w:marLeft w:val="0"/>
                      <w:marRight w:val="0"/>
                      <w:marTop w:val="0"/>
                      <w:marBottom w:val="0"/>
                      <w:divBdr>
                        <w:top w:val="none" w:sz="0" w:space="0" w:color="auto"/>
                        <w:left w:val="none" w:sz="0" w:space="0" w:color="auto"/>
                        <w:bottom w:val="none" w:sz="0" w:space="0" w:color="auto"/>
                        <w:right w:val="none" w:sz="0" w:space="0" w:color="auto"/>
                      </w:divBdr>
                    </w:div>
                  </w:divsChild>
                </w:div>
                <w:div w:id="922186177">
                  <w:marLeft w:val="0"/>
                  <w:marRight w:val="0"/>
                  <w:marTop w:val="0"/>
                  <w:marBottom w:val="0"/>
                  <w:divBdr>
                    <w:top w:val="none" w:sz="0" w:space="0" w:color="auto"/>
                    <w:left w:val="none" w:sz="0" w:space="0" w:color="auto"/>
                    <w:bottom w:val="none" w:sz="0" w:space="0" w:color="auto"/>
                    <w:right w:val="none" w:sz="0" w:space="0" w:color="auto"/>
                  </w:divBdr>
                  <w:divsChild>
                    <w:div w:id="2054696678">
                      <w:marLeft w:val="0"/>
                      <w:marRight w:val="0"/>
                      <w:marTop w:val="0"/>
                      <w:marBottom w:val="0"/>
                      <w:divBdr>
                        <w:top w:val="none" w:sz="0" w:space="0" w:color="auto"/>
                        <w:left w:val="none" w:sz="0" w:space="0" w:color="auto"/>
                        <w:bottom w:val="none" w:sz="0" w:space="0" w:color="auto"/>
                        <w:right w:val="none" w:sz="0" w:space="0" w:color="auto"/>
                      </w:divBdr>
                    </w:div>
                  </w:divsChild>
                </w:div>
                <w:div w:id="593783716">
                  <w:marLeft w:val="0"/>
                  <w:marRight w:val="0"/>
                  <w:marTop w:val="0"/>
                  <w:marBottom w:val="0"/>
                  <w:divBdr>
                    <w:top w:val="none" w:sz="0" w:space="0" w:color="auto"/>
                    <w:left w:val="none" w:sz="0" w:space="0" w:color="auto"/>
                    <w:bottom w:val="none" w:sz="0" w:space="0" w:color="auto"/>
                    <w:right w:val="none" w:sz="0" w:space="0" w:color="auto"/>
                  </w:divBdr>
                  <w:divsChild>
                    <w:div w:id="547035652">
                      <w:marLeft w:val="0"/>
                      <w:marRight w:val="0"/>
                      <w:marTop w:val="0"/>
                      <w:marBottom w:val="0"/>
                      <w:divBdr>
                        <w:top w:val="none" w:sz="0" w:space="0" w:color="auto"/>
                        <w:left w:val="none" w:sz="0" w:space="0" w:color="auto"/>
                        <w:bottom w:val="none" w:sz="0" w:space="0" w:color="auto"/>
                        <w:right w:val="none" w:sz="0" w:space="0" w:color="auto"/>
                      </w:divBdr>
                    </w:div>
                  </w:divsChild>
                </w:div>
                <w:div w:id="1582330209">
                  <w:marLeft w:val="0"/>
                  <w:marRight w:val="0"/>
                  <w:marTop w:val="0"/>
                  <w:marBottom w:val="0"/>
                  <w:divBdr>
                    <w:top w:val="none" w:sz="0" w:space="0" w:color="auto"/>
                    <w:left w:val="none" w:sz="0" w:space="0" w:color="auto"/>
                    <w:bottom w:val="none" w:sz="0" w:space="0" w:color="auto"/>
                    <w:right w:val="none" w:sz="0" w:space="0" w:color="auto"/>
                  </w:divBdr>
                  <w:divsChild>
                    <w:div w:id="414985395">
                      <w:marLeft w:val="0"/>
                      <w:marRight w:val="0"/>
                      <w:marTop w:val="0"/>
                      <w:marBottom w:val="0"/>
                      <w:divBdr>
                        <w:top w:val="none" w:sz="0" w:space="0" w:color="auto"/>
                        <w:left w:val="none" w:sz="0" w:space="0" w:color="auto"/>
                        <w:bottom w:val="none" w:sz="0" w:space="0" w:color="auto"/>
                        <w:right w:val="none" w:sz="0" w:space="0" w:color="auto"/>
                      </w:divBdr>
                    </w:div>
                  </w:divsChild>
                </w:div>
                <w:div w:id="734164346">
                  <w:marLeft w:val="0"/>
                  <w:marRight w:val="0"/>
                  <w:marTop w:val="0"/>
                  <w:marBottom w:val="0"/>
                  <w:divBdr>
                    <w:top w:val="none" w:sz="0" w:space="0" w:color="auto"/>
                    <w:left w:val="none" w:sz="0" w:space="0" w:color="auto"/>
                    <w:bottom w:val="none" w:sz="0" w:space="0" w:color="auto"/>
                    <w:right w:val="none" w:sz="0" w:space="0" w:color="auto"/>
                  </w:divBdr>
                  <w:divsChild>
                    <w:div w:id="123181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471943">
          <w:marLeft w:val="0"/>
          <w:marRight w:val="0"/>
          <w:marTop w:val="0"/>
          <w:marBottom w:val="0"/>
          <w:divBdr>
            <w:top w:val="none" w:sz="0" w:space="0" w:color="auto"/>
            <w:left w:val="none" w:sz="0" w:space="0" w:color="auto"/>
            <w:bottom w:val="none" w:sz="0" w:space="0" w:color="auto"/>
            <w:right w:val="none" w:sz="0" w:space="0" w:color="auto"/>
          </w:divBdr>
        </w:div>
        <w:div w:id="381633368">
          <w:marLeft w:val="0"/>
          <w:marRight w:val="0"/>
          <w:marTop w:val="0"/>
          <w:marBottom w:val="0"/>
          <w:divBdr>
            <w:top w:val="none" w:sz="0" w:space="0" w:color="auto"/>
            <w:left w:val="none" w:sz="0" w:space="0" w:color="auto"/>
            <w:bottom w:val="none" w:sz="0" w:space="0" w:color="auto"/>
            <w:right w:val="none" w:sz="0" w:space="0" w:color="auto"/>
          </w:divBdr>
          <w:divsChild>
            <w:div w:id="1407413273">
              <w:marLeft w:val="-75"/>
              <w:marRight w:val="0"/>
              <w:marTop w:val="30"/>
              <w:marBottom w:val="30"/>
              <w:divBdr>
                <w:top w:val="none" w:sz="0" w:space="0" w:color="auto"/>
                <w:left w:val="none" w:sz="0" w:space="0" w:color="auto"/>
                <w:bottom w:val="none" w:sz="0" w:space="0" w:color="auto"/>
                <w:right w:val="none" w:sz="0" w:space="0" w:color="auto"/>
              </w:divBdr>
              <w:divsChild>
                <w:div w:id="1846895380">
                  <w:marLeft w:val="0"/>
                  <w:marRight w:val="0"/>
                  <w:marTop w:val="0"/>
                  <w:marBottom w:val="0"/>
                  <w:divBdr>
                    <w:top w:val="none" w:sz="0" w:space="0" w:color="auto"/>
                    <w:left w:val="none" w:sz="0" w:space="0" w:color="auto"/>
                    <w:bottom w:val="none" w:sz="0" w:space="0" w:color="auto"/>
                    <w:right w:val="none" w:sz="0" w:space="0" w:color="auto"/>
                  </w:divBdr>
                  <w:divsChild>
                    <w:div w:id="34624188">
                      <w:marLeft w:val="0"/>
                      <w:marRight w:val="0"/>
                      <w:marTop w:val="0"/>
                      <w:marBottom w:val="0"/>
                      <w:divBdr>
                        <w:top w:val="none" w:sz="0" w:space="0" w:color="auto"/>
                        <w:left w:val="none" w:sz="0" w:space="0" w:color="auto"/>
                        <w:bottom w:val="none" w:sz="0" w:space="0" w:color="auto"/>
                        <w:right w:val="none" w:sz="0" w:space="0" w:color="auto"/>
                      </w:divBdr>
                    </w:div>
                    <w:div w:id="465050899">
                      <w:marLeft w:val="0"/>
                      <w:marRight w:val="0"/>
                      <w:marTop w:val="0"/>
                      <w:marBottom w:val="0"/>
                      <w:divBdr>
                        <w:top w:val="none" w:sz="0" w:space="0" w:color="auto"/>
                        <w:left w:val="none" w:sz="0" w:space="0" w:color="auto"/>
                        <w:bottom w:val="none" w:sz="0" w:space="0" w:color="auto"/>
                        <w:right w:val="none" w:sz="0" w:space="0" w:color="auto"/>
                      </w:divBdr>
                    </w:div>
                  </w:divsChild>
                </w:div>
                <w:div w:id="1304047358">
                  <w:marLeft w:val="0"/>
                  <w:marRight w:val="0"/>
                  <w:marTop w:val="0"/>
                  <w:marBottom w:val="0"/>
                  <w:divBdr>
                    <w:top w:val="none" w:sz="0" w:space="0" w:color="auto"/>
                    <w:left w:val="none" w:sz="0" w:space="0" w:color="auto"/>
                    <w:bottom w:val="none" w:sz="0" w:space="0" w:color="auto"/>
                    <w:right w:val="none" w:sz="0" w:space="0" w:color="auto"/>
                  </w:divBdr>
                  <w:divsChild>
                    <w:div w:id="1146749694">
                      <w:marLeft w:val="0"/>
                      <w:marRight w:val="0"/>
                      <w:marTop w:val="0"/>
                      <w:marBottom w:val="0"/>
                      <w:divBdr>
                        <w:top w:val="none" w:sz="0" w:space="0" w:color="auto"/>
                        <w:left w:val="none" w:sz="0" w:space="0" w:color="auto"/>
                        <w:bottom w:val="none" w:sz="0" w:space="0" w:color="auto"/>
                        <w:right w:val="none" w:sz="0" w:space="0" w:color="auto"/>
                      </w:divBdr>
                    </w:div>
                  </w:divsChild>
                </w:div>
                <w:div w:id="1948803934">
                  <w:marLeft w:val="0"/>
                  <w:marRight w:val="0"/>
                  <w:marTop w:val="0"/>
                  <w:marBottom w:val="0"/>
                  <w:divBdr>
                    <w:top w:val="none" w:sz="0" w:space="0" w:color="auto"/>
                    <w:left w:val="none" w:sz="0" w:space="0" w:color="auto"/>
                    <w:bottom w:val="none" w:sz="0" w:space="0" w:color="auto"/>
                    <w:right w:val="none" w:sz="0" w:space="0" w:color="auto"/>
                  </w:divBdr>
                  <w:divsChild>
                    <w:div w:id="1265646602">
                      <w:marLeft w:val="0"/>
                      <w:marRight w:val="0"/>
                      <w:marTop w:val="0"/>
                      <w:marBottom w:val="0"/>
                      <w:divBdr>
                        <w:top w:val="none" w:sz="0" w:space="0" w:color="auto"/>
                        <w:left w:val="none" w:sz="0" w:space="0" w:color="auto"/>
                        <w:bottom w:val="none" w:sz="0" w:space="0" w:color="auto"/>
                        <w:right w:val="none" w:sz="0" w:space="0" w:color="auto"/>
                      </w:divBdr>
                    </w:div>
                  </w:divsChild>
                </w:div>
                <w:div w:id="229312884">
                  <w:marLeft w:val="0"/>
                  <w:marRight w:val="0"/>
                  <w:marTop w:val="0"/>
                  <w:marBottom w:val="0"/>
                  <w:divBdr>
                    <w:top w:val="none" w:sz="0" w:space="0" w:color="auto"/>
                    <w:left w:val="none" w:sz="0" w:space="0" w:color="auto"/>
                    <w:bottom w:val="none" w:sz="0" w:space="0" w:color="auto"/>
                    <w:right w:val="none" w:sz="0" w:space="0" w:color="auto"/>
                  </w:divBdr>
                  <w:divsChild>
                    <w:div w:id="212932536">
                      <w:marLeft w:val="0"/>
                      <w:marRight w:val="0"/>
                      <w:marTop w:val="0"/>
                      <w:marBottom w:val="0"/>
                      <w:divBdr>
                        <w:top w:val="none" w:sz="0" w:space="0" w:color="auto"/>
                        <w:left w:val="none" w:sz="0" w:space="0" w:color="auto"/>
                        <w:bottom w:val="none" w:sz="0" w:space="0" w:color="auto"/>
                        <w:right w:val="none" w:sz="0" w:space="0" w:color="auto"/>
                      </w:divBdr>
                    </w:div>
                  </w:divsChild>
                </w:div>
                <w:div w:id="1154178522">
                  <w:marLeft w:val="0"/>
                  <w:marRight w:val="0"/>
                  <w:marTop w:val="0"/>
                  <w:marBottom w:val="0"/>
                  <w:divBdr>
                    <w:top w:val="none" w:sz="0" w:space="0" w:color="auto"/>
                    <w:left w:val="none" w:sz="0" w:space="0" w:color="auto"/>
                    <w:bottom w:val="none" w:sz="0" w:space="0" w:color="auto"/>
                    <w:right w:val="none" w:sz="0" w:space="0" w:color="auto"/>
                  </w:divBdr>
                  <w:divsChild>
                    <w:div w:id="620846025">
                      <w:marLeft w:val="0"/>
                      <w:marRight w:val="0"/>
                      <w:marTop w:val="0"/>
                      <w:marBottom w:val="0"/>
                      <w:divBdr>
                        <w:top w:val="none" w:sz="0" w:space="0" w:color="auto"/>
                        <w:left w:val="none" w:sz="0" w:space="0" w:color="auto"/>
                        <w:bottom w:val="none" w:sz="0" w:space="0" w:color="auto"/>
                        <w:right w:val="none" w:sz="0" w:space="0" w:color="auto"/>
                      </w:divBdr>
                    </w:div>
                  </w:divsChild>
                </w:div>
                <w:div w:id="1220750033">
                  <w:marLeft w:val="0"/>
                  <w:marRight w:val="0"/>
                  <w:marTop w:val="0"/>
                  <w:marBottom w:val="0"/>
                  <w:divBdr>
                    <w:top w:val="none" w:sz="0" w:space="0" w:color="auto"/>
                    <w:left w:val="none" w:sz="0" w:space="0" w:color="auto"/>
                    <w:bottom w:val="none" w:sz="0" w:space="0" w:color="auto"/>
                    <w:right w:val="none" w:sz="0" w:space="0" w:color="auto"/>
                  </w:divBdr>
                  <w:divsChild>
                    <w:div w:id="1473449066">
                      <w:marLeft w:val="0"/>
                      <w:marRight w:val="0"/>
                      <w:marTop w:val="0"/>
                      <w:marBottom w:val="0"/>
                      <w:divBdr>
                        <w:top w:val="none" w:sz="0" w:space="0" w:color="auto"/>
                        <w:left w:val="none" w:sz="0" w:space="0" w:color="auto"/>
                        <w:bottom w:val="none" w:sz="0" w:space="0" w:color="auto"/>
                        <w:right w:val="none" w:sz="0" w:space="0" w:color="auto"/>
                      </w:divBdr>
                    </w:div>
                  </w:divsChild>
                </w:div>
                <w:div w:id="994992409">
                  <w:marLeft w:val="0"/>
                  <w:marRight w:val="0"/>
                  <w:marTop w:val="0"/>
                  <w:marBottom w:val="0"/>
                  <w:divBdr>
                    <w:top w:val="none" w:sz="0" w:space="0" w:color="auto"/>
                    <w:left w:val="none" w:sz="0" w:space="0" w:color="auto"/>
                    <w:bottom w:val="none" w:sz="0" w:space="0" w:color="auto"/>
                    <w:right w:val="none" w:sz="0" w:space="0" w:color="auto"/>
                  </w:divBdr>
                  <w:divsChild>
                    <w:div w:id="727923672">
                      <w:marLeft w:val="0"/>
                      <w:marRight w:val="0"/>
                      <w:marTop w:val="0"/>
                      <w:marBottom w:val="0"/>
                      <w:divBdr>
                        <w:top w:val="none" w:sz="0" w:space="0" w:color="auto"/>
                        <w:left w:val="none" w:sz="0" w:space="0" w:color="auto"/>
                        <w:bottom w:val="none" w:sz="0" w:space="0" w:color="auto"/>
                        <w:right w:val="none" w:sz="0" w:space="0" w:color="auto"/>
                      </w:divBdr>
                    </w:div>
                    <w:div w:id="192111852">
                      <w:marLeft w:val="0"/>
                      <w:marRight w:val="0"/>
                      <w:marTop w:val="0"/>
                      <w:marBottom w:val="0"/>
                      <w:divBdr>
                        <w:top w:val="none" w:sz="0" w:space="0" w:color="auto"/>
                        <w:left w:val="none" w:sz="0" w:space="0" w:color="auto"/>
                        <w:bottom w:val="none" w:sz="0" w:space="0" w:color="auto"/>
                        <w:right w:val="none" w:sz="0" w:space="0" w:color="auto"/>
                      </w:divBdr>
                    </w:div>
                    <w:div w:id="65808850">
                      <w:marLeft w:val="0"/>
                      <w:marRight w:val="0"/>
                      <w:marTop w:val="0"/>
                      <w:marBottom w:val="0"/>
                      <w:divBdr>
                        <w:top w:val="none" w:sz="0" w:space="0" w:color="auto"/>
                        <w:left w:val="none" w:sz="0" w:space="0" w:color="auto"/>
                        <w:bottom w:val="none" w:sz="0" w:space="0" w:color="auto"/>
                        <w:right w:val="none" w:sz="0" w:space="0" w:color="auto"/>
                      </w:divBdr>
                    </w:div>
                    <w:div w:id="1748917111">
                      <w:marLeft w:val="0"/>
                      <w:marRight w:val="0"/>
                      <w:marTop w:val="0"/>
                      <w:marBottom w:val="0"/>
                      <w:divBdr>
                        <w:top w:val="none" w:sz="0" w:space="0" w:color="auto"/>
                        <w:left w:val="none" w:sz="0" w:space="0" w:color="auto"/>
                        <w:bottom w:val="none" w:sz="0" w:space="0" w:color="auto"/>
                        <w:right w:val="none" w:sz="0" w:space="0" w:color="auto"/>
                      </w:divBdr>
                    </w:div>
                    <w:div w:id="394161789">
                      <w:marLeft w:val="0"/>
                      <w:marRight w:val="0"/>
                      <w:marTop w:val="0"/>
                      <w:marBottom w:val="0"/>
                      <w:divBdr>
                        <w:top w:val="none" w:sz="0" w:space="0" w:color="auto"/>
                        <w:left w:val="none" w:sz="0" w:space="0" w:color="auto"/>
                        <w:bottom w:val="none" w:sz="0" w:space="0" w:color="auto"/>
                        <w:right w:val="none" w:sz="0" w:space="0" w:color="auto"/>
                      </w:divBdr>
                    </w:div>
                    <w:div w:id="794182113">
                      <w:marLeft w:val="0"/>
                      <w:marRight w:val="0"/>
                      <w:marTop w:val="0"/>
                      <w:marBottom w:val="0"/>
                      <w:divBdr>
                        <w:top w:val="none" w:sz="0" w:space="0" w:color="auto"/>
                        <w:left w:val="none" w:sz="0" w:space="0" w:color="auto"/>
                        <w:bottom w:val="none" w:sz="0" w:space="0" w:color="auto"/>
                        <w:right w:val="none" w:sz="0" w:space="0" w:color="auto"/>
                      </w:divBdr>
                    </w:div>
                    <w:div w:id="1135679511">
                      <w:marLeft w:val="0"/>
                      <w:marRight w:val="0"/>
                      <w:marTop w:val="0"/>
                      <w:marBottom w:val="0"/>
                      <w:divBdr>
                        <w:top w:val="none" w:sz="0" w:space="0" w:color="auto"/>
                        <w:left w:val="none" w:sz="0" w:space="0" w:color="auto"/>
                        <w:bottom w:val="none" w:sz="0" w:space="0" w:color="auto"/>
                        <w:right w:val="none" w:sz="0" w:space="0" w:color="auto"/>
                      </w:divBdr>
                    </w:div>
                    <w:div w:id="1361084389">
                      <w:marLeft w:val="0"/>
                      <w:marRight w:val="0"/>
                      <w:marTop w:val="0"/>
                      <w:marBottom w:val="0"/>
                      <w:divBdr>
                        <w:top w:val="none" w:sz="0" w:space="0" w:color="auto"/>
                        <w:left w:val="none" w:sz="0" w:space="0" w:color="auto"/>
                        <w:bottom w:val="none" w:sz="0" w:space="0" w:color="auto"/>
                        <w:right w:val="none" w:sz="0" w:space="0" w:color="auto"/>
                      </w:divBdr>
                    </w:div>
                    <w:div w:id="855465822">
                      <w:marLeft w:val="0"/>
                      <w:marRight w:val="0"/>
                      <w:marTop w:val="0"/>
                      <w:marBottom w:val="0"/>
                      <w:divBdr>
                        <w:top w:val="none" w:sz="0" w:space="0" w:color="auto"/>
                        <w:left w:val="none" w:sz="0" w:space="0" w:color="auto"/>
                        <w:bottom w:val="none" w:sz="0" w:space="0" w:color="auto"/>
                        <w:right w:val="none" w:sz="0" w:space="0" w:color="auto"/>
                      </w:divBdr>
                    </w:div>
                  </w:divsChild>
                </w:div>
                <w:div w:id="613905263">
                  <w:marLeft w:val="0"/>
                  <w:marRight w:val="0"/>
                  <w:marTop w:val="0"/>
                  <w:marBottom w:val="0"/>
                  <w:divBdr>
                    <w:top w:val="none" w:sz="0" w:space="0" w:color="auto"/>
                    <w:left w:val="none" w:sz="0" w:space="0" w:color="auto"/>
                    <w:bottom w:val="none" w:sz="0" w:space="0" w:color="auto"/>
                    <w:right w:val="none" w:sz="0" w:space="0" w:color="auto"/>
                  </w:divBdr>
                  <w:divsChild>
                    <w:div w:id="456682925">
                      <w:marLeft w:val="0"/>
                      <w:marRight w:val="0"/>
                      <w:marTop w:val="0"/>
                      <w:marBottom w:val="0"/>
                      <w:divBdr>
                        <w:top w:val="none" w:sz="0" w:space="0" w:color="auto"/>
                        <w:left w:val="none" w:sz="0" w:space="0" w:color="auto"/>
                        <w:bottom w:val="none" w:sz="0" w:space="0" w:color="auto"/>
                        <w:right w:val="none" w:sz="0" w:space="0" w:color="auto"/>
                      </w:divBdr>
                    </w:div>
                  </w:divsChild>
                </w:div>
                <w:div w:id="1598905804">
                  <w:marLeft w:val="0"/>
                  <w:marRight w:val="0"/>
                  <w:marTop w:val="0"/>
                  <w:marBottom w:val="0"/>
                  <w:divBdr>
                    <w:top w:val="none" w:sz="0" w:space="0" w:color="auto"/>
                    <w:left w:val="none" w:sz="0" w:space="0" w:color="auto"/>
                    <w:bottom w:val="none" w:sz="0" w:space="0" w:color="auto"/>
                    <w:right w:val="none" w:sz="0" w:space="0" w:color="auto"/>
                  </w:divBdr>
                  <w:divsChild>
                    <w:div w:id="321931987">
                      <w:marLeft w:val="0"/>
                      <w:marRight w:val="0"/>
                      <w:marTop w:val="0"/>
                      <w:marBottom w:val="0"/>
                      <w:divBdr>
                        <w:top w:val="none" w:sz="0" w:space="0" w:color="auto"/>
                        <w:left w:val="none" w:sz="0" w:space="0" w:color="auto"/>
                        <w:bottom w:val="none" w:sz="0" w:space="0" w:color="auto"/>
                        <w:right w:val="none" w:sz="0" w:space="0" w:color="auto"/>
                      </w:divBdr>
                    </w:div>
                    <w:div w:id="542521323">
                      <w:marLeft w:val="0"/>
                      <w:marRight w:val="0"/>
                      <w:marTop w:val="0"/>
                      <w:marBottom w:val="0"/>
                      <w:divBdr>
                        <w:top w:val="none" w:sz="0" w:space="0" w:color="auto"/>
                        <w:left w:val="none" w:sz="0" w:space="0" w:color="auto"/>
                        <w:bottom w:val="none" w:sz="0" w:space="0" w:color="auto"/>
                        <w:right w:val="none" w:sz="0" w:space="0" w:color="auto"/>
                      </w:divBdr>
                    </w:div>
                    <w:div w:id="1857689809">
                      <w:marLeft w:val="0"/>
                      <w:marRight w:val="0"/>
                      <w:marTop w:val="0"/>
                      <w:marBottom w:val="0"/>
                      <w:divBdr>
                        <w:top w:val="none" w:sz="0" w:space="0" w:color="auto"/>
                        <w:left w:val="none" w:sz="0" w:space="0" w:color="auto"/>
                        <w:bottom w:val="none" w:sz="0" w:space="0" w:color="auto"/>
                        <w:right w:val="none" w:sz="0" w:space="0" w:color="auto"/>
                      </w:divBdr>
                    </w:div>
                    <w:div w:id="1804693723">
                      <w:marLeft w:val="0"/>
                      <w:marRight w:val="0"/>
                      <w:marTop w:val="0"/>
                      <w:marBottom w:val="0"/>
                      <w:divBdr>
                        <w:top w:val="none" w:sz="0" w:space="0" w:color="auto"/>
                        <w:left w:val="none" w:sz="0" w:space="0" w:color="auto"/>
                        <w:bottom w:val="none" w:sz="0" w:space="0" w:color="auto"/>
                        <w:right w:val="none" w:sz="0" w:space="0" w:color="auto"/>
                      </w:divBdr>
                    </w:div>
                    <w:div w:id="1300107325">
                      <w:marLeft w:val="0"/>
                      <w:marRight w:val="0"/>
                      <w:marTop w:val="0"/>
                      <w:marBottom w:val="0"/>
                      <w:divBdr>
                        <w:top w:val="none" w:sz="0" w:space="0" w:color="auto"/>
                        <w:left w:val="none" w:sz="0" w:space="0" w:color="auto"/>
                        <w:bottom w:val="none" w:sz="0" w:space="0" w:color="auto"/>
                        <w:right w:val="none" w:sz="0" w:space="0" w:color="auto"/>
                      </w:divBdr>
                    </w:div>
                    <w:div w:id="1391029046">
                      <w:marLeft w:val="0"/>
                      <w:marRight w:val="0"/>
                      <w:marTop w:val="0"/>
                      <w:marBottom w:val="0"/>
                      <w:divBdr>
                        <w:top w:val="none" w:sz="0" w:space="0" w:color="auto"/>
                        <w:left w:val="none" w:sz="0" w:space="0" w:color="auto"/>
                        <w:bottom w:val="none" w:sz="0" w:space="0" w:color="auto"/>
                        <w:right w:val="none" w:sz="0" w:space="0" w:color="auto"/>
                      </w:divBdr>
                    </w:div>
                    <w:div w:id="964505446">
                      <w:marLeft w:val="0"/>
                      <w:marRight w:val="0"/>
                      <w:marTop w:val="0"/>
                      <w:marBottom w:val="0"/>
                      <w:divBdr>
                        <w:top w:val="none" w:sz="0" w:space="0" w:color="auto"/>
                        <w:left w:val="none" w:sz="0" w:space="0" w:color="auto"/>
                        <w:bottom w:val="none" w:sz="0" w:space="0" w:color="auto"/>
                        <w:right w:val="none" w:sz="0" w:space="0" w:color="auto"/>
                      </w:divBdr>
                    </w:div>
                  </w:divsChild>
                </w:div>
                <w:div w:id="930049120">
                  <w:marLeft w:val="0"/>
                  <w:marRight w:val="0"/>
                  <w:marTop w:val="0"/>
                  <w:marBottom w:val="0"/>
                  <w:divBdr>
                    <w:top w:val="none" w:sz="0" w:space="0" w:color="auto"/>
                    <w:left w:val="none" w:sz="0" w:space="0" w:color="auto"/>
                    <w:bottom w:val="none" w:sz="0" w:space="0" w:color="auto"/>
                    <w:right w:val="none" w:sz="0" w:space="0" w:color="auto"/>
                  </w:divBdr>
                  <w:divsChild>
                    <w:div w:id="1596357272">
                      <w:marLeft w:val="0"/>
                      <w:marRight w:val="0"/>
                      <w:marTop w:val="0"/>
                      <w:marBottom w:val="0"/>
                      <w:divBdr>
                        <w:top w:val="none" w:sz="0" w:space="0" w:color="auto"/>
                        <w:left w:val="none" w:sz="0" w:space="0" w:color="auto"/>
                        <w:bottom w:val="none" w:sz="0" w:space="0" w:color="auto"/>
                        <w:right w:val="none" w:sz="0" w:space="0" w:color="auto"/>
                      </w:divBdr>
                    </w:div>
                  </w:divsChild>
                </w:div>
                <w:div w:id="682702544">
                  <w:marLeft w:val="0"/>
                  <w:marRight w:val="0"/>
                  <w:marTop w:val="0"/>
                  <w:marBottom w:val="0"/>
                  <w:divBdr>
                    <w:top w:val="none" w:sz="0" w:space="0" w:color="auto"/>
                    <w:left w:val="none" w:sz="0" w:space="0" w:color="auto"/>
                    <w:bottom w:val="none" w:sz="0" w:space="0" w:color="auto"/>
                    <w:right w:val="none" w:sz="0" w:space="0" w:color="auto"/>
                  </w:divBdr>
                  <w:divsChild>
                    <w:div w:id="1514105936">
                      <w:marLeft w:val="0"/>
                      <w:marRight w:val="0"/>
                      <w:marTop w:val="0"/>
                      <w:marBottom w:val="0"/>
                      <w:divBdr>
                        <w:top w:val="none" w:sz="0" w:space="0" w:color="auto"/>
                        <w:left w:val="none" w:sz="0" w:space="0" w:color="auto"/>
                        <w:bottom w:val="none" w:sz="0" w:space="0" w:color="auto"/>
                        <w:right w:val="none" w:sz="0" w:space="0" w:color="auto"/>
                      </w:divBdr>
                    </w:div>
                    <w:div w:id="1904559927">
                      <w:marLeft w:val="0"/>
                      <w:marRight w:val="0"/>
                      <w:marTop w:val="0"/>
                      <w:marBottom w:val="0"/>
                      <w:divBdr>
                        <w:top w:val="none" w:sz="0" w:space="0" w:color="auto"/>
                        <w:left w:val="none" w:sz="0" w:space="0" w:color="auto"/>
                        <w:bottom w:val="none" w:sz="0" w:space="0" w:color="auto"/>
                        <w:right w:val="none" w:sz="0" w:space="0" w:color="auto"/>
                      </w:divBdr>
                    </w:div>
                    <w:div w:id="442311245">
                      <w:marLeft w:val="0"/>
                      <w:marRight w:val="0"/>
                      <w:marTop w:val="0"/>
                      <w:marBottom w:val="0"/>
                      <w:divBdr>
                        <w:top w:val="none" w:sz="0" w:space="0" w:color="auto"/>
                        <w:left w:val="none" w:sz="0" w:space="0" w:color="auto"/>
                        <w:bottom w:val="none" w:sz="0" w:space="0" w:color="auto"/>
                        <w:right w:val="none" w:sz="0" w:space="0" w:color="auto"/>
                      </w:divBdr>
                    </w:div>
                    <w:div w:id="1980262949">
                      <w:marLeft w:val="0"/>
                      <w:marRight w:val="0"/>
                      <w:marTop w:val="0"/>
                      <w:marBottom w:val="0"/>
                      <w:divBdr>
                        <w:top w:val="none" w:sz="0" w:space="0" w:color="auto"/>
                        <w:left w:val="none" w:sz="0" w:space="0" w:color="auto"/>
                        <w:bottom w:val="none" w:sz="0" w:space="0" w:color="auto"/>
                        <w:right w:val="none" w:sz="0" w:space="0" w:color="auto"/>
                      </w:divBdr>
                    </w:div>
                    <w:div w:id="1198155104">
                      <w:marLeft w:val="0"/>
                      <w:marRight w:val="0"/>
                      <w:marTop w:val="0"/>
                      <w:marBottom w:val="0"/>
                      <w:divBdr>
                        <w:top w:val="none" w:sz="0" w:space="0" w:color="auto"/>
                        <w:left w:val="none" w:sz="0" w:space="0" w:color="auto"/>
                        <w:bottom w:val="none" w:sz="0" w:space="0" w:color="auto"/>
                        <w:right w:val="none" w:sz="0" w:space="0" w:color="auto"/>
                      </w:divBdr>
                    </w:div>
                  </w:divsChild>
                </w:div>
                <w:div w:id="1405376790">
                  <w:marLeft w:val="0"/>
                  <w:marRight w:val="0"/>
                  <w:marTop w:val="0"/>
                  <w:marBottom w:val="0"/>
                  <w:divBdr>
                    <w:top w:val="none" w:sz="0" w:space="0" w:color="auto"/>
                    <w:left w:val="none" w:sz="0" w:space="0" w:color="auto"/>
                    <w:bottom w:val="none" w:sz="0" w:space="0" w:color="auto"/>
                    <w:right w:val="none" w:sz="0" w:space="0" w:color="auto"/>
                  </w:divBdr>
                  <w:divsChild>
                    <w:div w:id="1653093685">
                      <w:marLeft w:val="0"/>
                      <w:marRight w:val="0"/>
                      <w:marTop w:val="0"/>
                      <w:marBottom w:val="0"/>
                      <w:divBdr>
                        <w:top w:val="none" w:sz="0" w:space="0" w:color="auto"/>
                        <w:left w:val="none" w:sz="0" w:space="0" w:color="auto"/>
                        <w:bottom w:val="none" w:sz="0" w:space="0" w:color="auto"/>
                        <w:right w:val="none" w:sz="0" w:space="0" w:color="auto"/>
                      </w:divBdr>
                    </w:div>
                    <w:div w:id="1415930788">
                      <w:marLeft w:val="0"/>
                      <w:marRight w:val="0"/>
                      <w:marTop w:val="0"/>
                      <w:marBottom w:val="0"/>
                      <w:divBdr>
                        <w:top w:val="none" w:sz="0" w:space="0" w:color="auto"/>
                        <w:left w:val="none" w:sz="0" w:space="0" w:color="auto"/>
                        <w:bottom w:val="none" w:sz="0" w:space="0" w:color="auto"/>
                        <w:right w:val="none" w:sz="0" w:space="0" w:color="auto"/>
                      </w:divBdr>
                    </w:div>
                    <w:div w:id="731849262">
                      <w:marLeft w:val="0"/>
                      <w:marRight w:val="0"/>
                      <w:marTop w:val="0"/>
                      <w:marBottom w:val="0"/>
                      <w:divBdr>
                        <w:top w:val="none" w:sz="0" w:space="0" w:color="auto"/>
                        <w:left w:val="none" w:sz="0" w:space="0" w:color="auto"/>
                        <w:bottom w:val="none" w:sz="0" w:space="0" w:color="auto"/>
                        <w:right w:val="none" w:sz="0" w:space="0" w:color="auto"/>
                      </w:divBdr>
                    </w:div>
                    <w:div w:id="1196849246">
                      <w:marLeft w:val="0"/>
                      <w:marRight w:val="0"/>
                      <w:marTop w:val="0"/>
                      <w:marBottom w:val="0"/>
                      <w:divBdr>
                        <w:top w:val="none" w:sz="0" w:space="0" w:color="auto"/>
                        <w:left w:val="none" w:sz="0" w:space="0" w:color="auto"/>
                        <w:bottom w:val="none" w:sz="0" w:space="0" w:color="auto"/>
                        <w:right w:val="none" w:sz="0" w:space="0" w:color="auto"/>
                      </w:divBdr>
                    </w:div>
                    <w:div w:id="1398476243">
                      <w:marLeft w:val="0"/>
                      <w:marRight w:val="0"/>
                      <w:marTop w:val="0"/>
                      <w:marBottom w:val="0"/>
                      <w:divBdr>
                        <w:top w:val="none" w:sz="0" w:space="0" w:color="auto"/>
                        <w:left w:val="none" w:sz="0" w:space="0" w:color="auto"/>
                        <w:bottom w:val="none" w:sz="0" w:space="0" w:color="auto"/>
                        <w:right w:val="none" w:sz="0" w:space="0" w:color="auto"/>
                      </w:divBdr>
                    </w:div>
                  </w:divsChild>
                </w:div>
                <w:div w:id="232397686">
                  <w:marLeft w:val="0"/>
                  <w:marRight w:val="0"/>
                  <w:marTop w:val="0"/>
                  <w:marBottom w:val="0"/>
                  <w:divBdr>
                    <w:top w:val="none" w:sz="0" w:space="0" w:color="auto"/>
                    <w:left w:val="none" w:sz="0" w:space="0" w:color="auto"/>
                    <w:bottom w:val="none" w:sz="0" w:space="0" w:color="auto"/>
                    <w:right w:val="none" w:sz="0" w:space="0" w:color="auto"/>
                  </w:divBdr>
                  <w:divsChild>
                    <w:div w:id="962467565">
                      <w:marLeft w:val="0"/>
                      <w:marRight w:val="0"/>
                      <w:marTop w:val="0"/>
                      <w:marBottom w:val="0"/>
                      <w:divBdr>
                        <w:top w:val="none" w:sz="0" w:space="0" w:color="auto"/>
                        <w:left w:val="none" w:sz="0" w:space="0" w:color="auto"/>
                        <w:bottom w:val="none" w:sz="0" w:space="0" w:color="auto"/>
                        <w:right w:val="none" w:sz="0" w:space="0" w:color="auto"/>
                      </w:divBdr>
                    </w:div>
                  </w:divsChild>
                </w:div>
                <w:div w:id="137770754">
                  <w:marLeft w:val="0"/>
                  <w:marRight w:val="0"/>
                  <w:marTop w:val="0"/>
                  <w:marBottom w:val="0"/>
                  <w:divBdr>
                    <w:top w:val="none" w:sz="0" w:space="0" w:color="auto"/>
                    <w:left w:val="none" w:sz="0" w:space="0" w:color="auto"/>
                    <w:bottom w:val="none" w:sz="0" w:space="0" w:color="auto"/>
                    <w:right w:val="none" w:sz="0" w:space="0" w:color="auto"/>
                  </w:divBdr>
                  <w:divsChild>
                    <w:div w:id="74480392">
                      <w:marLeft w:val="0"/>
                      <w:marRight w:val="0"/>
                      <w:marTop w:val="0"/>
                      <w:marBottom w:val="0"/>
                      <w:divBdr>
                        <w:top w:val="none" w:sz="0" w:space="0" w:color="auto"/>
                        <w:left w:val="none" w:sz="0" w:space="0" w:color="auto"/>
                        <w:bottom w:val="none" w:sz="0" w:space="0" w:color="auto"/>
                        <w:right w:val="none" w:sz="0" w:space="0" w:color="auto"/>
                      </w:divBdr>
                    </w:div>
                  </w:divsChild>
                </w:div>
                <w:div w:id="1710186829">
                  <w:marLeft w:val="0"/>
                  <w:marRight w:val="0"/>
                  <w:marTop w:val="0"/>
                  <w:marBottom w:val="0"/>
                  <w:divBdr>
                    <w:top w:val="none" w:sz="0" w:space="0" w:color="auto"/>
                    <w:left w:val="none" w:sz="0" w:space="0" w:color="auto"/>
                    <w:bottom w:val="none" w:sz="0" w:space="0" w:color="auto"/>
                    <w:right w:val="none" w:sz="0" w:space="0" w:color="auto"/>
                  </w:divBdr>
                  <w:divsChild>
                    <w:div w:id="774327234">
                      <w:marLeft w:val="0"/>
                      <w:marRight w:val="0"/>
                      <w:marTop w:val="0"/>
                      <w:marBottom w:val="0"/>
                      <w:divBdr>
                        <w:top w:val="none" w:sz="0" w:space="0" w:color="auto"/>
                        <w:left w:val="none" w:sz="0" w:space="0" w:color="auto"/>
                        <w:bottom w:val="none" w:sz="0" w:space="0" w:color="auto"/>
                        <w:right w:val="none" w:sz="0" w:space="0" w:color="auto"/>
                      </w:divBdr>
                    </w:div>
                  </w:divsChild>
                </w:div>
                <w:div w:id="1497263620">
                  <w:marLeft w:val="0"/>
                  <w:marRight w:val="0"/>
                  <w:marTop w:val="0"/>
                  <w:marBottom w:val="0"/>
                  <w:divBdr>
                    <w:top w:val="none" w:sz="0" w:space="0" w:color="auto"/>
                    <w:left w:val="none" w:sz="0" w:space="0" w:color="auto"/>
                    <w:bottom w:val="none" w:sz="0" w:space="0" w:color="auto"/>
                    <w:right w:val="none" w:sz="0" w:space="0" w:color="auto"/>
                  </w:divBdr>
                  <w:divsChild>
                    <w:div w:id="1814642665">
                      <w:marLeft w:val="0"/>
                      <w:marRight w:val="0"/>
                      <w:marTop w:val="0"/>
                      <w:marBottom w:val="0"/>
                      <w:divBdr>
                        <w:top w:val="none" w:sz="0" w:space="0" w:color="auto"/>
                        <w:left w:val="none" w:sz="0" w:space="0" w:color="auto"/>
                        <w:bottom w:val="none" w:sz="0" w:space="0" w:color="auto"/>
                        <w:right w:val="none" w:sz="0" w:space="0" w:color="auto"/>
                      </w:divBdr>
                    </w:div>
                  </w:divsChild>
                </w:div>
                <w:div w:id="520239566">
                  <w:marLeft w:val="0"/>
                  <w:marRight w:val="0"/>
                  <w:marTop w:val="0"/>
                  <w:marBottom w:val="0"/>
                  <w:divBdr>
                    <w:top w:val="none" w:sz="0" w:space="0" w:color="auto"/>
                    <w:left w:val="none" w:sz="0" w:space="0" w:color="auto"/>
                    <w:bottom w:val="none" w:sz="0" w:space="0" w:color="auto"/>
                    <w:right w:val="none" w:sz="0" w:space="0" w:color="auto"/>
                  </w:divBdr>
                  <w:divsChild>
                    <w:div w:id="1175657181">
                      <w:marLeft w:val="0"/>
                      <w:marRight w:val="0"/>
                      <w:marTop w:val="0"/>
                      <w:marBottom w:val="0"/>
                      <w:divBdr>
                        <w:top w:val="none" w:sz="0" w:space="0" w:color="auto"/>
                        <w:left w:val="none" w:sz="0" w:space="0" w:color="auto"/>
                        <w:bottom w:val="none" w:sz="0" w:space="0" w:color="auto"/>
                        <w:right w:val="none" w:sz="0" w:space="0" w:color="auto"/>
                      </w:divBdr>
                    </w:div>
                  </w:divsChild>
                </w:div>
                <w:div w:id="1912081558">
                  <w:marLeft w:val="0"/>
                  <w:marRight w:val="0"/>
                  <w:marTop w:val="0"/>
                  <w:marBottom w:val="0"/>
                  <w:divBdr>
                    <w:top w:val="none" w:sz="0" w:space="0" w:color="auto"/>
                    <w:left w:val="none" w:sz="0" w:space="0" w:color="auto"/>
                    <w:bottom w:val="none" w:sz="0" w:space="0" w:color="auto"/>
                    <w:right w:val="none" w:sz="0" w:space="0" w:color="auto"/>
                  </w:divBdr>
                  <w:divsChild>
                    <w:div w:id="820730395">
                      <w:marLeft w:val="0"/>
                      <w:marRight w:val="0"/>
                      <w:marTop w:val="0"/>
                      <w:marBottom w:val="0"/>
                      <w:divBdr>
                        <w:top w:val="none" w:sz="0" w:space="0" w:color="auto"/>
                        <w:left w:val="none" w:sz="0" w:space="0" w:color="auto"/>
                        <w:bottom w:val="none" w:sz="0" w:space="0" w:color="auto"/>
                        <w:right w:val="none" w:sz="0" w:space="0" w:color="auto"/>
                      </w:divBdr>
                    </w:div>
                  </w:divsChild>
                </w:div>
                <w:div w:id="1573197385">
                  <w:marLeft w:val="0"/>
                  <w:marRight w:val="0"/>
                  <w:marTop w:val="0"/>
                  <w:marBottom w:val="0"/>
                  <w:divBdr>
                    <w:top w:val="none" w:sz="0" w:space="0" w:color="auto"/>
                    <w:left w:val="none" w:sz="0" w:space="0" w:color="auto"/>
                    <w:bottom w:val="none" w:sz="0" w:space="0" w:color="auto"/>
                    <w:right w:val="none" w:sz="0" w:space="0" w:color="auto"/>
                  </w:divBdr>
                  <w:divsChild>
                    <w:div w:id="1686515014">
                      <w:marLeft w:val="0"/>
                      <w:marRight w:val="0"/>
                      <w:marTop w:val="0"/>
                      <w:marBottom w:val="0"/>
                      <w:divBdr>
                        <w:top w:val="none" w:sz="0" w:space="0" w:color="auto"/>
                        <w:left w:val="none" w:sz="0" w:space="0" w:color="auto"/>
                        <w:bottom w:val="none" w:sz="0" w:space="0" w:color="auto"/>
                        <w:right w:val="none" w:sz="0" w:space="0" w:color="auto"/>
                      </w:divBdr>
                    </w:div>
                  </w:divsChild>
                </w:div>
                <w:div w:id="1103958701">
                  <w:marLeft w:val="0"/>
                  <w:marRight w:val="0"/>
                  <w:marTop w:val="0"/>
                  <w:marBottom w:val="0"/>
                  <w:divBdr>
                    <w:top w:val="none" w:sz="0" w:space="0" w:color="auto"/>
                    <w:left w:val="none" w:sz="0" w:space="0" w:color="auto"/>
                    <w:bottom w:val="none" w:sz="0" w:space="0" w:color="auto"/>
                    <w:right w:val="none" w:sz="0" w:space="0" w:color="auto"/>
                  </w:divBdr>
                  <w:divsChild>
                    <w:div w:id="2131394327">
                      <w:marLeft w:val="0"/>
                      <w:marRight w:val="0"/>
                      <w:marTop w:val="0"/>
                      <w:marBottom w:val="0"/>
                      <w:divBdr>
                        <w:top w:val="none" w:sz="0" w:space="0" w:color="auto"/>
                        <w:left w:val="none" w:sz="0" w:space="0" w:color="auto"/>
                        <w:bottom w:val="none" w:sz="0" w:space="0" w:color="auto"/>
                        <w:right w:val="none" w:sz="0" w:space="0" w:color="auto"/>
                      </w:divBdr>
                    </w:div>
                  </w:divsChild>
                </w:div>
                <w:div w:id="1305430613">
                  <w:marLeft w:val="0"/>
                  <w:marRight w:val="0"/>
                  <w:marTop w:val="0"/>
                  <w:marBottom w:val="0"/>
                  <w:divBdr>
                    <w:top w:val="none" w:sz="0" w:space="0" w:color="auto"/>
                    <w:left w:val="none" w:sz="0" w:space="0" w:color="auto"/>
                    <w:bottom w:val="none" w:sz="0" w:space="0" w:color="auto"/>
                    <w:right w:val="none" w:sz="0" w:space="0" w:color="auto"/>
                  </w:divBdr>
                  <w:divsChild>
                    <w:div w:id="1945453208">
                      <w:marLeft w:val="0"/>
                      <w:marRight w:val="0"/>
                      <w:marTop w:val="0"/>
                      <w:marBottom w:val="0"/>
                      <w:divBdr>
                        <w:top w:val="none" w:sz="0" w:space="0" w:color="auto"/>
                        <w:left w:val="none" w:sz="0" w:space="0" w:color="auto"/>
                        <w:bottom w:val="none" w:sz="0" w:space="0" w:color="auto"/>
                        <w:right w:val="none" w:sz="0" w:space="0" w:color="auto"/>
                      </w:divBdr>
                    </w:div>
                  </w:divsChild>
                </w:div>
                <w:div w:id="2017724959">
                  <w:marLeft w:val="0"/>
                  <w:marRight w:val="0"/>
                  <w:marTop w:val="0"/>
                  <w:marBottom w:val="0"/>
                  <w:divBdr>
                    <w:top w:val="none" w:sz="0" w:space="0" w:color="auto"/>
                    <w:left w:val="none" w:sz="0" w:space="0" w:color="auto"/>
                    <w:bottom w:val="none" w:sz="0" w:space="0" w:color="auto"/>
                    <w:right w:val="none" w:sz="0" w:space="0" w:color="auto"/>
                  </w:divBdr>
                  <w:divsChild>
                    <w:div w:id="836269397">
                      <w:marLeft w:val="0"/>
                      <w:marRight w:val="0"/>
                      <w:marTop w:val="0"/>
                      <w:marBottom w:val="0"/>
                      <w:divBdr>
                        <w:top w:val="none" w:sz="0" w:space="0" w:color="auto"/>
                        <w:left w:val="none" w:sz="0" w:space="0" w:color="auto"/>
                        <w:bottom w:val="none" w:sz="0" w:space="0" w:color="auto"/>
                        <w:right w:val="none" w:sz="0" w:space="0" w:color="auto"/>
                      </w:divBdr>
                    </w:div>
                  </w:divsChild>
                </w:div>
                <w:div w:id="1706907192">
                  <w:marLeft w:val="0"/>
                  <w:marRight w:val="0"/>
                  <w:marTop w:val="0"/>
                  <w:marBottom w:val="0"/>
                  <w:divBdr>
                    <w:top w:val="none" w:sz="0" w:space="0" w:color="auto"/>
                    <w:left w:val="none" w:sz="0" w:space="0" w:color="auto"/>
                    <w:bottom w:val="none" w:sz="0" w:space="0" w:color="auto"/>
                    <w:right w:val="none" w:sz="0" w:space="0" w:color="auto"/>
                  </w:divBdr>
                  <w:divsChild>
                    <w:div w:id="1136218657">
                      <w:marLeft w:val="0"/>
                      <w:marRight w:val="0"/>
                      <w:marTop w:val="0"/>
                      <w:marBottom w:val="0"/>
                      <w:divBdr>
                        <w:top w:val="none" w:sz="0" w:space="0" w:color="auto"/>
                        <w:left w:val="none" w:sz="0" w:space="0" w:color="auto"/>
                        <w:bottom w:val="none" w:sz="0" w:space="0" w:color="auto"/>
                        <w:right w:val="none" w:sz="0" w:space="0" w:color="auto"/>
                      </w:divBdr>
                    </w:div>
                  </w:divsChild>
                </w:div>
                <w:div w:id="701132443">
                  <w:marLeft w:val="0"/>
                  <w:marRight w:val="0"/>
                  <w:marTop w:val="0"/>
                  <w:marBottom w:val="0"/>
                  <w:divBdr>
                    <w:top w:val="none" w:sz="0" w:space="0" w:color="auto"/>
                    <w:left w:val="none" w:sz="0" w:space="0" w:color="auto"/>
                    <w:bottom w:val="none" w:sz="0" w:space="0" w:color="auto"/>
                    <w:right w:val="none" w:sz="0" w:space="0" w:color="auto"/>
                  </w:divBdr>
                  <w:divsChild>
                    <w:div w:id="1155537476">
                      <w:marLeft w:val="0"/>
                      <w:marRight w:val="0"/>
                      <w:marTop w:val="0"/>
                      <w:marBottom w:val="0"/>
                      <w:divBdr>
                        <w:top w:val="none" w:sz="0" w:space="0" w:color="auto"/>
                        <w:left w:val="none" w:sz="0" w:space="0" w:color="auto"/>
                        <w:bottom w:val="none" w:sz="0" w:space="0" w:color="auto"/>
                        <w:right w:val="none" w:sz="0" w:space="0" w:color="auto"/>
                      </w:divBdr>
                    </w:div>
                  </w:divsChild>
                </w:div>
                <w:div w:id="543248943">
                  <w:marLeft w:val="0"/>
                  <w:marRight w:val="0"/>
                  <w:marTop w:val="0"/>
                  <w:marBottom w:val="0"/>
                  <w:divBdr>
                    <w:top w:val="none" w:sz="0" w:space="0" w:color="auto"/>
                    <w:left w:val="none" w:sz="0" w:space="0" w:color="auto"/>
                    <w:bottom w:val="none" w:sz="0" w:space="0" w:color="auto"/>
                    <w:right w:val="none" w:sz="0" w:space="0" w:color="auto"/>
                  </w:divBdr>
                  <w:divsChild>
                    <w:div w:id="1793594437">
                      <w:marLeft w:val="0"/>
                      <w:marRight w:val="0"/>
                      <w:marTop w:val="0"/>
                      <w:marBottom w:val="0"/>
                      <w:divBdr>
                        <w:top w:val="none" w:sz="0" w:space="0" w:color="auto"/>
                        <w:left w:val="none" w:sz="0" w:space="0" w:color="auto"/>
                        <w:bottom w:val="none" w:sz="0" w:space="0" w:color="auto"/>
                        <w:right w:val="none" w:sz="0" w:space="0" w:color="auto"/>
                      </w:divBdr>
                    </w:div>
                  </w:divsChild>
                </w:div>
                <w:div w:id="1192887556">
                  <w:marLeft w:val="0"/>
                  <w:marRight w:val="0"/>
                  <w:marTop w:val="0"/>
                  <w:marBottom w:val="0"/>
                  <w:divBdr>
                    <w:top w:val="none" w:sz="0" w:space="0" w:color="auto"/>
                    <w:left w:val="none" w:sz="0" w:space="0" w:color="auto"/>
                    <w:bottom w:val="none" w:sz="0" w:space="0" w:color="auto"/>
                    <w:right w:val="none" w:sz="0" w:space="0" w:color="auto"/>
                  </w:divBdr>
                  <w:divsChild>
                    <w:div w:id="2139566062">
                      <w:marLeft w:val="0"/>
                      <w:marRight w:val="0"/>
                      <w:marTop w:val="0"/>
                      <w:marBottom w:val="0"/>
                      <w:divBdr>
                        <w:top w:val="none" w:sz="0" w:space="0" w:color="auto"/>
                        <w:left w:val="none" w:sz="0" w:space="0" w:color="auto"/>
                        <w:bottom w:val="none" w:sz="0" w:space="0" w:color="auto"/>
                        <w:right w:val="none" w:sz="0" w:space="0" w:color="auto"/>
                      </w:divBdr>
                    </w:div>
                  </w:divsChild>
                </w:div>
                <w:div w:id="797918043">
                  <w:marLeft w:val="0"/>
                  <w:marRight w:val="0"/>
                  <w:marTop w:val="0"/>
                  <w:marBottom w:val="0"/>
                  <w:divBdr>
                    <w:top w:val="none" w:sz="0" w:space="0" w:color="auto"/>
                    <w:left w:val="none" w:sz="0" w:space="0" w:color="auto"/>
                    <w:bottom w:val="none" w:sz="0" w:space="0" w:color="auto"/>
                    <w:right w:val="none" w:sz="0" w:space="0" w:color="auto"/>
                  </w:divBdr>
                  <w:divsChild>
                    <w:div w:id="1780374716">
                      <w:marLeft w:val="0"/>
                      <w:marRight w:val="0"/>
                      <w:marTop w:val="0"/>
                      <w:marBottom w:val="0"/>
                      <w:divBdr>
                        <w:top w:val="none" w:sz="0" w:space="0" w:color="auto"/>
                        <w:left w:val="none" w:sz="0" w:space="0" w:color="auto"/>
                        <w:bottom w:val="none" w:sz="0" w:space="0" w:color="auto"/>
                        <w:right w:val="none" w:sz="0" w:space="0" w:color="auto"/>
                      </w:divBdr>
                    </w:div>
                  </w:divsChild>
                </w:div>
                <w:div w:id="655035196">
                  <w:marLeft w:val="0"/>
                  <w:marRight w:val="0"/>
                  <w:marTop w:val="0"/>
                  <w:marBottom w:val="0"/>
                  <w:divBdr>
                    <w:top w:val="none" w:sz="0" w:space="0" w:color="auto"/>
                    <w:left w:val="none" w:sz="0" w:space="0" w:color="auto"/>
                    <w:bottom w:val="none" w:sz="0" w:space="0" w:color="auto"/>
                    <w:right w:val="none" w:sz="0" w:space="0" w:color="auto"/>
                  </w:divBdr>
                  <w:divsChild>
                    <w:div w:id="391273486">
                      <w:marLeft w:val="0"/>
                      <w:marRight w:val="0"/>
                      <w:marTop w:val="0"/>
                      <w:marBottom w:val="0"/>
                      <w:divBdr>
                        <w:top w:val="none" w:sz="0" w:space="0" w:color="auto"/>
                        <w:left w:val="none" w:sz="0" w:space="0" w:color="auto"/>
                        <w:bottom w:val="none" w:sz="0" w:space="0" w:color="auto"/>
                        <w:right w:val="none" w:sz="0" w:space="0" w:color="auto"/>
                      </w:divBdr>
                    </w:div>
                  </w:divsChild>
                </w:div>
                <w:div w:id="603615708">
                  <w:marLeft w:val="0"/>
                  <w:marRight w:val="0"/>
                  <w:marTop w:val="0"/>
                  <w:marBottom w:val="0"/>
                  <w:divBdr>
                    <w:top w:val="none" w:sz="0" w:space="0" w:color="auto"/>
                    <w:left w:val="none" w:sz="0" w:space="0" w:color="auto"/>
                    <w:bottom w:val="none" w:sz="0" w:space="0" w:color="auto"/>
                    <w:right w:val="none" w:sz="0" w:space="0" w:color="auto"/>
                  </w:divBdr>
                  <w:divsChild>
                    <w:div w:id="2000503166">
                      <w:marLeft w:val="0"/>
                      <w:marRight w:val="0"/>
                      <w:marTop w:val="0"/>
                      <w:marBottom w:val="0"/>
                      <w:divBdr>
                        <w:top w:val="none" w:sz="0" w:space="0" w:color="auto"/>
                        <w:left w:val="none" w:sz="0" w:space="0" w:color="auto"/>
                        <w:bottom w:val="none" w:sz="0" w:space="0" w:color="auto"/>
                        <w:right w:val="none" w:sz="0" w:space="0" w:color="auto"/>
                      </w:divBdr>
                    </w:div>
                  </w:divsChild>
                </w:div>
                <w:div w:id="476578080">
                  <w:marLeft w:val="0"/>
                  <w:marRight w:val="0"/>
                  <w:marTop w:val="0"/>
                  <w:marBottom w:val="0"/>
                  <w:divBdr>
                    <w:top w:val="none" w:sz="0" w:space="0" w:color="auto"/>
                    <w:left w:val="none" w:sz="0" w:space="0" w:color="auto"/>
                    <w:bottom w:val="none" w:sz="0" w:space="0" w:color="auto"/>
                    <w:right w:val="none" w:sz="0" w:space="0" w:color="auto"/>
                  </w:divBdr>
                  <w:divsChild>
                    <w:div w:id="476531401">
                      <w:marLeft w:val="0"/>
                      <w:marRight w:val="0"/>
                      <w:marTop w:val="0"/>
                      <w:marBottom w:val="0"/>
                      <w:divBdr>
                        <w:top w:val="none" w:sz="0" w:space="0" w:color="auto"/>
                        <w:left w:val="none" w:sz="0" w:space="0" w:color="auto"/>
                        <w:bottom w:val="none" w:sz="0" w:space="0" w:color="auto"/>
                        <w:right w:val="none" w:sz="0" w:space="0" w:color="auto"/>
                      </w:divBdr>
                    </w:div>
                  </w:divsChild>
                </w:div>
                <w:div w:id="477116712">
                  <w:marLeft w:val="0"/>
                  <w:marRight w:val="0"/>
                  <w:marTop w:val="0"/>
                  <w:marBottom w:val="0"/>
                  <w:divBdr>
                    <w:top w:val="none" w:sz="0" w:space="0" w:color="auto"/>
                    <w:left w:val="none" w:sz="0" w:space="0" w:color="auto"/>
                    <w:bottom w:val="none" w:sz="0" w:space="0" w:color="auto"/>
                    <w:right w:val="none" w:sz="0" w:space="0" w:color="auto"/>
                  </w:divBdr>
                  <w:divsChild>
                    <w:div w:id="761796834">
                      <w:marLeft w:val="0"/>
                      <w:marRight w:val="0"/>
                      <w:marTop w:val="0"/>
                      <w:marBottom w:val="0"/>
                      <w:divBdr>
                        <w:top w:val="none" w:sz="0" w:space="0" w:color="auto"/>
                        <w:left w:val="none" w:sz="0" w:space="0" w:color="auto"/>
                        <w:bottom w:val="none" w:sz="0" w:space="0" w:color="auto"/>
                        <w:right w:val="none" w:sz="0" w:space="0" w:color="auto"/>
                      </w:divBdr>
                    </w:div>
                  </w:divsChild>
                </w:div>
                <w:div w:id="1233391426">
                  <w:marLeft w:val="0"/>
                  <w:marRight w:val="0"/>
                  <w:marTop w:val="0"/>
                  <w:marBottom w:val="0"/>
                  <w:divBdr>
                    <w:top w:val="none" w:sz="0" w:space="0" w:color="auto"/>
                    <w:left w:val="none" w:sz="0" w:space="0" w:color="auto"/>
                    <w:bottom w:val="none" w:sz="0" w:space="0" w:color="auto"/>
                    <w:right w:val="none" w:sz="0" w:space="0" w:color="auto"/>
                  </w:divBdr>
                  <w:divsChild>
                    <w:div w:id="1569412667">
                      <w:marLeft w:val="0"/>
                      <w:marRight w:val="0"/>
                      <w:marTop w:val="0"/>
                      <w:marBottom w:val="0"/>
                      <w:divBdr>
                        <w:top w:val="none" w:sz="0" w:space="0" w:color="auto"/>
                        <w:left w:val="none" w:sz="0" w:space="0" w:color="auto"/>
                        <w:bottom w:val="none" w:sz="0" w:space="0" w:color="auto"/>
                        <w:right w:val="none" w:sz="0" w:space="0" w:color="auto"/>
                      </w:divBdr>
                    </w:div>
                  </w:divsChild>
                </w:div>
                <w:div w:id="1565679525">
                  <w:marLeft w:val="0"/>
                  <w:marRight w:val="0"/>
                  <w:marTop w:val="0"/>
                  <w:marBottom w:val="0"/>
                  <w:divBdr>
                    <w:top w:val="none" w:sz="0" w:space="0" w:color="auto"/>
                    <w:left w:val="none" w:sz="0" w:space="0" w:color="auto"/>
                    <w:bottom w:val="none" w:sz="0" w:space="0" w:color="auto"/>
                    <w:right w:val="none" w:sz="0" w:space="0" w:color="auto"/>
                  </w:divBdr>
                  <w:divsChild>
                    <w:div w:id="1378158912">
                      <w:marLeft w:val="0"/>
                      <w:marRight w:val="0"/>
                      <w:marTop w:val="0"/>
                      <w:marBottom w:val="0"/>
                      <w:divBdr>
                        <w:top w:val="none" w:sz="0" w:space="0" w:color="auto"/>
                        <w:left w:val="none" w:sz="0" w:space="0" w:color="auto"/>
                        <w:bottom w:val="none" w:sz="0" w:space="0" w:color="auto"/>
                        <w:right w:val="none" w:sz="0" w:space="0" w:color="auto"/>
                      </w:divBdr>
                    </w:div>
                  </w:divsChild>
                </w:div>
                <w:div w:id="1103379788">
                  <w:marLeft w:val="0"/>
                  <w:marRight w:val="0"/>
                  <w:marTop w:val="0"/>
                  <w:marBottom w:val="0"/>
                  <w:divBdr>
                    <w:top w:val="none" w:sz="0" w:space="0" w:color="auto"/>
                    <w:left w:val="none" w:sz="0" w:space="0" w:color="auto"/>
                    <w:bottom w:val="none" w:sz="0" w:space="0" w:color="auto"/>
                    <w:right w:val="none" w:sz="0" w:space="0" w:color="auto"/>
                  </w:divBdr>
                  <w:divsChild>
                    <w:div w:id="1454977803">
                      <w:marLeft w:val="0"/>
                      <w:marRight w:val="0"/>
                      <w:marTop w:val="0"/>
                      <w:marBottom w:val="0"/>
                      <w:divBdr>
                        <w:top w:val="none" w:sz="0" w:space="0" w:color="auto"/>
                        <w:left w:val="none" w:sz="0" w:space="0" w:color="auto"/>
                        <w:bottom w:val="none" w:sz="0" w:space="0" w:color="auto"/>
                        <w:right w:val="none" w:sz="0" w:space="0" w:color="auto"/>
                      </w:divBdr>
                    </w:div>
                  </w:divsChild>
                </w:div>
                <w:div w:id="1944652380">
                  <w:marLeft w:val="0"/>
                  <w:marRight w:val="0"/>
                  <w:marTop w:val="0"/>
                  <w:marBottom w:val="0"/>
                  <w:divBdr>
                    <w:top w:val="none" w:sz="0" w:space="0" w:color="auto"/>
                    <w:left w:val="none" w:sz="0" w:space="0" w:color="auto"/>
                    <w:bottom w:val="none" w:sz="0" w:space="0" w:color="auto"/>
                    <w:right w:val="none" w:sz="0" w:space="0" w:color="auto"/>
                  </w:divBdr>
                  <w:divsChild>
                    <w:div w:id="537815961">
                      <w:marLeft w:val="0"/>
                      <w:marRight w:val="0"/>
                      <w:marTop w:val="0"/>
                      <w:marBottom w:val="0"/>
                      <w:divBdr>
                        <w:top w:val="none" w:sz="0" w:space="0" w:color="auto"/>
                        <w:left w:val="none" w:sz="0" w:space="0" w:color="auto"/>
                        <w:bottom w:val="none" w:sz="0" w:space="0" w:color="auto"/>
                        <w:right w:val="none" w:sz="0" w:space="0" w:color="auto"/>
                      </w:divBdr>
                    </w:div>
                  </w:divsChild>
                </w:div>
                <w:div w:id="972715673">
                  <w:marLeft w:val="0"/>
                  <w:marRight w:val="0"/>
                  <w:marTop w:val="0"/>
                  <w:marBottom w:val="0"/>
                  <w:divBdr>
                    <w:top w:val="none" w:sz="0" w:space="0" w:color="auto"/>
                    <w:left w:val="none" w:sz="0" w:space="0" w:color="auto"/>
                    <w:bottom w:val="none" w:sz="0" w:space="0" w:color="auto"/>
                    <w:right w:val="none" w:sz="0" w:space="0" w:color="auto"/>
                  </w:divBdr>
                  <w:divsChild>
                    <w:div w:id="131484308">
                      <w:marLeft w:val="0"/>
                      <w:marRight w:val="0"/>
                      <w:marTop w:val="0"/>
                      <w:marBottom w:val="0"/>
                      <w:divBdr>
                        <w:top w:val="none" w:sz="0" w:space="0" w:color="auto"/>
                        <w:left w:val="none" w:sz="0" w:space="0" w:color="auto"/>
                        <w:bottom w:val="none" w:sz="0" w:space="0" w:color="auto"/>
                        <w:right w:val="none" w:sz="0" w:space="0" w:color="auto"/>
                      </w:divBdr>
                    </w:div>
                  </w:divsChild>
                </w:div>
                <w:div w:id="740368526">
                  <w:marLeft w:val="0"/>
                  <w:marRight w:val="0"/>
                  <w:marTop w:val="0"/>
                  <w:marBottom w:val="0"/>
                  <w:divBdr>
                    <w:top w:val="none" w:sz="0" w:space="0" w:color="auto"/>
                    <w:left w:val="none" w:sz="0" w:space="0" w:color="auto"/>
                    <w:bottom w:val="none" w:sz="0" w:space="0" w:color="auto"/>
                    <w:right w:val="none" w:sz="0" w:space="0" w:color="auto"/>
                  </w:divBdr>
                  <w:divsChild>
                    <w:div w:id="2125808072">
                      <w:marLeft w:val="0"/>
                      <w:marRight w:val="0"/>
                      <w:marTop w:val="0"/>
                      <w:marBottom w:val="0"/>
                      <w:divBdr>
                        <w:top w:val="none" w:sz="0" w:space="0" w:color="auto"/>
                        <w:left w:val="none" w:sz="0" w:space="0" w:color="auto"/>
                        <w:bottom w:val="none" w:sz="0" w:space="0" w:color="auto"/>
                        <w:right w:val="none" w:sz="0" w:space="0" w:color="auto"/>
                      </w:divBdr>
                    </w:div>
                  </w:divsChild>
                </w:div>
                <w:div w:id="922496601">
                  <w:marLeft w:val="0"/>
                  <w:marRight w:val="0"/>
                  <w:marTop w:val="0"/>
                  <w:marBottom w:val="0"/>
                  <w:divBdr>
                    <w:top w:val="none" w:sz="0" w:space="0" w:color="auto"/>
                    <w:left w:val="none" w:sz="0" w:space="0" w:color="auto"/>
                    <w:bottom w:val="none" w:sz="0" w:space="0" w:color="auto"/>
                    <w:right w:val="none" w:sz="0" w:space="0" w:color="auto"/>
                  </w:divBdr>
                  <w:divsChild>
                    <w:div w:id="2141069429">
                      <w:marLeft w:val="0"/>
                      <w:marRight w:val="0"/>
                      <w:marTop w:val="0"/>
                      <w:marBottom w:val="0"/>
                      <w:divBdr>
                        <w:top w:val="none" w:sz="0" w:space="0" w:color="auto"/>
                        <w:left w:val="none" w:sz="0" w:space="0" w:color="auto"/>
                        <w:bottom w:val="none" w:sz="0" w:space="0" w:color="auto"/>
                        <w:right w:val="none" w:sz="0" w:space="0" w:color="auto"/>
                      </w:divBdr>
                    </w:div>
                  </w:divsChild>
                </w:div>
                <w:div w:id="790174382">
                  <w:marLeft w:val="0"/>
                  <w:marRight w:val="0"/>
                  <w:marTop w:val="0"/>
                  <w:marBottom w:val="0"/>
                  <w:divBdr>
                    <w:top w:val="none" w:sz="0" w:space="0" w:color="auto"/>
                    <w:left w:val="none" w:sz="0" w:space="0" w:color="auto"/>
                    <w:bottom w:val="none" w:sz="0" w:space="0" w:color="auto"/>
                    <w:right w:val="none" w:sz="0" w:space="0" w:color="auto"/>
                  </w:divBdr>
                  <w:divsChild>
                    <w:div w:id="421027828">
                      <w:marLeft w:val="0"/>
                      <w:marRight w:val="0"/>
                      <w:marTop w:val="0"/>
                      <w:marBottom w:val="0"/>
                      <w:divBdr>
                        <w:top w:val="none" w:sz="0" w:space="0" w:color="auto"/>
                        <w:left w:val="none" w:sz="0" w:space="0" w:color="auto"/>
                        <w:bottom w:val="none" w:sz="0" w:space="0" w:color="auto"/>
                        <w:right w:val="none" w:sz="0" w:space="0" w:color="auto"/>
                      </w:divBdr>
                    </w:div>
                  </w:divsChild>
                </w:div>
                <w:div w:id="1877889044">
                  <w:marLeft w:val="0"/>
                  <w:marRight w:val="0"/>
                  <w:marTop w:val="0"/>
                  <w:marBottom w:val="0"/>
                  <w:divBdr>
                    <w:top w:val="none" w:sz="0" w:space="0" w:color="auto"/>
                    <w:left w:val="none" w:sz="0" w:space="0" w:color="auto"/>
                    <w:bottom w:val="none" w:sz="0" w:space="0" w:color="auto"/>
                    <w:right w:val="none" w:sz="0" w:space="0" w:color="auto"/>
                  </w:divBdr>
                  <w:divsChild>
                    <w:div w:id="258218342">
                      <w:marLeft w:val="0"/>
                      <w:marRight w:val="0"/>
                      <w:marTop w:val="0"/>
                      <w:marBottom w:val="0"/>
                      <w:divBdr>
                        <w:top w:val="none" w:sz="0" w:space="0" w:color="auto"/>
                        <w:left w:val="none" w:sz="0" w:space="0" w:color="auto"/>
                        <w:bottom w:val="none" w:sz="0" w:space="0" w:color="auto"/>
                        <w:right w:val="none" w:sz="0" w:space="0" w:color="auto"/>
                      </w:divBdr>
                    </w:div>
                  </w:divsChild>
                </w:div>
                <w:div w:id="712778275">
                  <w:marLeft w:val="0"/>
                  <w:marRight w:val="0"/>
                  <w:marTop w:val="0"/>
                  <w:marBottom w:val="0"/>
                  <w:divBdr>
                    <w:top w:val="none" w:sz="0" w:space="0" w:color="auto"/>
                    <w:left w:val="none" w:sz="0" w:space="0" w:color="auto"/>
                    <w:bottom w:val="none" w:sz="0" w:space="0" w:color="auto"/>
                    <w:right w:val="none" w:sz="0" w:space="0" w:color="auto"/>
                  </w:divBdr>
                  <w:divsChild>
                    <w:div w:id="1016155449">
                      <w:marLeft w:val="0"/>
                      <w:marRight w:val="0"/>
                      <w:marTop w:val="0"/>
                      <w:marBottom w:val="0"/>
                      <w:divBdr>
                        <w:top w:val="none" w:sz="0" w:space="0" w:color="auto"/>
                        <w:left w:val="none" w:sz="0" w:space="0" w:color="auto"/>
                        <w:bottom w:val="none" w:sz="0" w:space="0" w:color="auto"/>
                        <w:right w:val="none" w:sz="0" w:space="0" w:color="auto"/>
                      </w:divBdr>
                    </w:div>
                  </w:divsChild>
                </w:div>
                <w:div w:id="606735683">
                  <w:marLeft w:val="0"/>
                  <w:marRight w:val="0"/>
                  <w:marTop w:val="0"/>
                  <w:marBottom w:val="0"/>
                  <w:divBdr>
                    <w:top w:val="none" w:sz="0" w:space="0" w:color="auto"/>
                    <w:left w:val="none" w:sz="0" w:space="0" w:color="auto"/>
                    <w:bottom w:val="none" w:sz="0" w:space="0" w:color="auto"/>
                    <w:right w:val="none" w:sz="0" w:space="0" w:color="auto"/>
                  </w:divBdr>
                  <w:divsChild>
                    <w:div w:id="1038119401">
                      <w:marLeft w:val="0"/>
                      <w:marRight w:val="0"/>
                      <w:marTop w:val="0"/>
                      <w:marBottom w:val="0"/>
                      <w:divBdr>
                        <w:top w:val="none" w:sz="0" w:space="0" w:color="auto"/>
                        <w:left w:val="none" w:sz="0" w:space="0" w:color="auto"/>
                        <w:bottom w:val="none" w:sz="0" w:space="0" w:color="auto"/>
                        <w:right w:val="none" w:sz="0" w:space="0" w:color="auto"/>
                      </w:divBdr>
                    </w:div>
                  </w:divsChild>
                </w:div>
                <w:div w:id="224075572">
                  <w:marLeft w:val="0"/>
                  <w:marRight w:val="0"/>
                  <w:marTop w:val="0"/>
                  <w:marBottom w:val="0"/>
                  <w:divBdr>
                    <w:top w:val="none" w:sz="0" w:space="0" w:color="auto"/>
                    <w:left w:val="none" w:sz="0" w:space="0" w:color="auto"/>
                    <w:bottom w:val="none" w:sz="0" w:space="0" w:color="auto"/>
                    <w:right w:val="none" w:sz="0" w:space="0" w:color="auto"/>
                  </w:divBdr>
                  <w:divsChild>
                    <w:div w:id="1493065675">
                      <w:marLeft w:val="0"/>
                      <w:marRight w:val="0"/>
                      <w:marTop w:val="0"/>
                      <w:marBottom w:val="0"/>
                      <w:divBdr>
                        <w:top w:val="none" w:sz="0" w:space="0" w:color="auto"/>
                        <w:left w:val="none" w:sz="0" w:space="0" w:color="auto"/>
                        <w:bottom w:val="none" w:sz="0" w:space="0" w:color="auto"/>
                        <w:right w:val="none" w:sz="0" w:space="0" w:color="auto"/>
                      </w:divBdr>
                    </w:div>
                  </w:divsChild>
                </w:div>
                <w:div w:id="1000700792">
                  <w:marLeft w:val="0"/>
                  <w:marRight w:val="0"/>
                  <w:marTop w:val="0"/>
                  <w:marBottom w:val="0"/>
                  <w:divBdr>
                    <w:top w:val="none" w:sz="0" w:space="0" w:color="auto"/>
                    <w:left w:val="none" w:sz="0" w:space="0" w:color="auto"/>
                    <w:bottom w:val="none" w:sz="0" w:space="0" w:color="auto"/>
                    <w:right w:val="none" w:sz="0" w:space="0" w:color="auto"/>
                  </w:divBdr>
                  <w:divsChild>
                    <w:div w:id="720517672">
                      <w:marLeft w:val="0"/>
                      <w:marRight w:val="0"/>
                      <w:marTop w:val="0"/>
                      <w:marBottom w:val="0"/>
                      <w:divBdr>
                        <w:top w:val="none" w:sz="0" w:space="0" w:color="auto"/>
                        <w:left w:val="none" w:sz="0" w:space="0" w:color="auto"/>
                        <w:bottom w:val="none" w:sz="0" w:space="0" w:color="auto"/>
                        <w:right w:val="none" w:sz="0" w:space="0" w:color="auto"/>
                      </w:divBdr>
                    </w:div>
                  </w:divsChild>
                </w:div>
                <w:div w:id="824858088">
                  <w:marLeft w:val="0"/>
                  <w:marRight w:val="0"/>
                  <w:marTop w:val="0"/>
                  <w:marBottom w:val="0"/>
                  <w:divBdr>
                    <w:top w:val="none" w:sz="0" w:space="0" w:color="auto"/>
                    <w:left w:val="none" w:sz="0" w:space="0" w:color="auto"/>
                    <w:bottom w:val="none" w:sz="0" w:space="0" w:color="auto"/>
                    <w:right w:val="none" w:sz="0" w:space="0" w:color="auto"/>
                  </w:divBdr>
                  <w:divsChild>
                    <w:div w:id="1779181645">
                      <w:marLeft w:val="0"/>
                      <w:marRight w:val="0"/>
                      <w:marTop w:val="0"/>
                      <w:marBottom w:val="0"/>
                      <w:divBdr>
                        <w:top w:val="none" w:sz="0" w:space="0" w:color="auto"/>
                        <w:left w:val="none" w:sz="0" w:space="0" w:color="auto"/>
                        <w:bottom w:val="none" w:sz="0" w:space="0" w:color="auto"/>
                        <w:right w:val="none" w:sz="0" w:space="0" w:color="auto"/>
                      </w:divBdr>
                    </w:div>
                  </w:divsChild>
                </w:div>
                <w:div w:id="1951860307">
                  <w:marLeft w:val="0"/>
                  <w:marRight w:val="0"/>
                  <w:marTop w:val="0"/>
                  <w:marBottom w:val="0"/>
                  <w:divBdr>
                    <w:top w:val="none" w:sz="0" w:space="0" w:color="auto"/>
                    <w:left w:val="none" w:sz="0" w:space="0" w:color="auto"/>
                    <w:bottom w:val="none" w:sz="0" w:space="0" w:color="auto"/>
                    <w:right w:val="none" w:sz="0" w:space="0" w:color="auto"/>
                  </w:divBdr>
                  <w:divsChild>
                    <w:div w:id="1160538769">
                      <w:marLeft w:val="0"/>
                      <w:marRight w:val="0"/>
                      <w:marTop w:val="0"/>
                      <w:marBottom w:val="0"/>
                      <w:divBdr>
                        <w:top w:val="none" w:sz="0" w:space="0" w:color="auto"/>
                        <w:left w:val="none" w:sz="0" w:space="0" w:color="auto"/>
                        <w:bottom w:val="none" w:sz="0" w:space="0" w:color="auto"/>
                        <w:right w:val="none" w:sz="0" w:space="0" w:color="auto"/>
                      </w:divBdr>
                    </w:div>
                  </w:divsChild>
                </w:div>
                <w:div w:id="1654336781">
                  <w:marLeft w:val="0"/>
                  <w:marRight w:val="0"/>
                  <w:marTop w:val="0"/>
                  <w:marBottom w:val="0"/>
                  <w:divBdr>
                    <w:top w:val="none" w:sz="0" w:space="0" w:color="auto"/>
                    <w:left w:val="none" w:sz="0" w:space="0" w:color="auto"/>
                    <w:bottom w:val="none" w:sz="0" w:space="0" w:color="auto"/>
                    <w:right w:val="none" w:sz="0" w:space="0" w:color="auto"/>
                  </w:divBdr>
                  <w:divsChild>
                    <w:div w:id="990400477">
                      <w:marLeft w:val="0"/>
                      <w:marRight w:val="0"/>
                      <w:marTop w:val="0"/>
                      <w:marBottom w:val="0"/>
                      <w:divBdr>
                        <w:top w:val="none" w:sz="0" w:space="0" w:color="auto"/>
                        <w:left w:val="none" w:sz="0" w:space="0" w:color="auto"/>
                        <w:bottom w:val="none" w:sz="0" w:space="0" w:color="auto"/>
                        <w:right w:val="none" w:sz="0" w:space="0" w:color="auto"/>
                      </w:divBdr>
                    </w:div>
                  </w:divsChild>
                </w:div>
                <w:div w:id="722095827">
                  <w:marLeft w:val="0"/>
                  <w:marRight w:val="0"/>
                  <w:marTop w:val="0"/>
                  <w:marBottom w:val="0"/>
                  <w:divBdr>
                    <w:top w:val="none" w:sz="0" w:space="0" w:color="auto"/>
                    <w:left w:val="none" w:sz="0" w:space="0" w:color="auto"/>
                    <w:bottom w:val="none" w:sz="0" w:space="0" w:color="auto"/>
                    <w:right w:val="none" w:sz="0" w:space="0" w:color="auto"/>
                  </w:divBdr>
                  <w:divsChild>
                    <w:div w:id="1590119193">
                      <w:marLeft w:val="0"/>
                      <w:marRight w:val="0"/>
                      <w:marTop w:val="0"/>
                      <w:marBottom w:val="0"/>
                      <w:divBdr>
                        <w:top w:val="none" w:sz="0" w:space="0" w:color="auto"/>
                        <w:left w:val="none" w:sz="0" w:space="0" w:color="auto"/>
                        <w:bottom w:val="none" w:sz="0" w:space="0" w:color="auto"/>
                        <w:right w:val="none" w:sz="0" w:space="0" w:color="auto"/>
                      </w:divBdr>
                    </w:div>
                  </w:divsChild>
                </w:div>
                <w:div w:id="493380739">
                  <w:marLeft w:val="0"/>
                  <w:marRight w:val="0"/>
                  <w:marTop w:val="0"/>
                  <w:marBottom w:val="0"/>
                  <w:divBdr>
                    <w:top w:val="none" w:sz="0" w:space="0" w:color="auto"/>
                    <w:left w:val="none" w:sz="0" w:space="0" w:color="auto"/>
                    <w:bottom w:val="none" w:sz="0" w:space="0" w:color="auto"/>
                    <w:right w:val="none" w:sz="0" w:space="0" w:color="auto"/>
                  </w:divBdr>
                  <w:divsChild>
                    <w:div w:id="69891077">
                      <w:marLeft w:val="0"/>
                      <w:marRight w:val="0"/>
                      <w:marTop w:val="0"/>
                      <w:marBottom w:val="0"/>
                      <w:divBdr>
                        <w:top w:val="none" w:sz="0" w:space="0" w:color="auto"/>
                        <w:left w:val="none" w:sz="0" w:space="0" w:color="auto"/>
                        <w:bottom w:val="none" w:sz="0" w:space="0" w:color="auto"/>
                        <w:right w:val="none" w:sz="0" w:space="0" w:color="auto"/>
                      </w:divBdr>
                    </w:div>
                  </w:divsChild>
                </w:div>
                <w:div w:id="716590352">
                  <w:marLeft w:val="0"/>
                  <w:marRight w:val="0"/>
                  <w:marTop w:val="0"/>
                  <w:marBottom w:val="0"/>
                  <w:divBdr>
                    <w:top w:val="none" w:sz="0" w:space="0" w:color="auto"/>
                    <w:left w:val="none" w:sz="0" w:space="0" w:color="auto"/>
                    <w:bottom w:val="none" w:sz="0" w:space="0" w:color="auto"/>
                    <w:right w:val="none" w:sz="0" w:space="0" w:color="auto"/>
                  </w:divBdr>
                  <w:divsChild>
                    <w:div w:id="1680884218">
                      <w:marLeft w:val="0"/>
                      <w:marRight w:val="0"/>
                      <w:marTop w:val="0"/>
                      <w:marBottom w:val="0"/>
                      <w:divBdr>
                        <w:top w:val="none" w:sz="0" w:space="0" w:color="auto"/>
                        <w:left w:val="none" w:sz="0" w:space="0" w:color="auto"/>
                        <w:bottom w:val="none" w:sz="0" w:space="0" w:color="auto"/>
                        <w:right w:val="none" w:sz="0" w:space="0" w:color="auto"/>
                      </w:divBdr>
                    </w:div>
                  </w:divsChild>
                </w:div>
                <w:div w:id="617300862">
                  <w:marLeft w:val="0"/>
                  <w:marRight w:val="0"/>
                  <w:marTop w:val="0"/>
                  <w:marBottom w:val="0"/>
                  <w:divBdr>
                    <w:top w:val="none" w:sz="0" w:space="0" w:color="auto"/>
                    <w:left w:val="none" w:sz="0" w:space="0" w:color="auto"/>
                    <w:bottom w:val="none" w:sz="0" w:space="0" w:color="auto"/>
                    <w:right w:val="none" w:sz="0" w:space="0" w:color="auto"/>
                  </w:divBdr>
                  <w:divsChild>
                    <w:div w:id="497841922">
                      <w:marLeft w:val="0"/>
                      <w:marRight w:val="0"/>
                      <w:marTop w:val="0"/>
                      <w:marBottom w:val="0"/>
                      <w:divBdr>
                        <w:top w:val="none" w:sz="0" w:space="0" w:color="auto"/>
                        <w:left w:val="none" w:sz="0" w:space="0" w:color="auto"/>
                        <w:bottom w:val="none" w:sz="0" w:space="0" w:color="auto"/>
                        <w:right w:val="none" w:sz="0" w:space="0" w:color="auto"/>
                      </w:divBdr>
                    </w:div>
                    <w:div w:id="1022318548">
                      <w:marLeft w:val="0"/>
                      <w:marRight w:val="0"/>
                      <w:marTop w:val="0"/>
                      <w:marBottom w:val="0"/>
                      <w:divBdr>
                        <w:top w:val="none" w:sz="0" w:space="0" w:color="auto"/>
                        <w:left w:val="none" w:sz="0" w:space="0" w:color="auto"/>
                        <w:bottom w:val="none" w:sz="0" w:space="0" w:color="auto"/>
                        <w:right w:val="none" w:sz="0" w:space="0" w:color="auto"/>
                      </w:divBdr>
                    </w:div>
                    <w:div w:id="2087922701">
                      <w:marLeft w:val="0"/>
                      <w:marRight w:val="0"/>
                      <w:marTop w:val="0"/>
                      <w:marBottom w:val="0"/>
                      <w:divBdr>
                        <w:top w:val="none" w:sz="0" w:space="0" w:color="auto"/>
                        <w:left w:val="none" w:sz="0" w:space="0" w:color="auto"/>
                        <w:bottom w:val="none" w:sz="0" w:space="0" w:color="auto"/>
                        <w:right w:val="none" w:sz="0" w:space="0" w:color="auto"/>
                      </w:divBdr>
                    </w:div>
                    <w:div w:id="809519878">
                      <w:marLeft w:val="0"/>
                      <w:marRight w:val="0"/>
                      <w:marTop w:val="0"/>
                      <w:marBottom w:val="0"/>
                      <w:divBdr>
                        <w:top w:val="none" w:sz="0" w:space="0" w:color="auto"/>
                        <w:left w:val="none" w:sz="0" w:space="0" w:color="auto"/>
                        <w:bottom w:val="none" w:sz="0" w:space="0" w:color="auto"/>
                        <w:right w:val="none" w:sz="0" w:space="0" w:color="auto"/>
                      </w:divBdr>
                    </w:div>
                    <w:div w:id="991133317">
                      <w:marLeft w:val="0"/>
                      <w:marRight w:val="0"/>
                      <w:marTop w:val="0"/>
                      <w:marBottom w:val="0"/>
                      <w:divBdr>
                        <w:top w:val="none" w:sz="0" w:space="0" w:color="auto"/>
                        <w:left w:val="none" w:sz="0" w:space="0" w:color="auto"/>
                        <w:bottom w:val="none" w:sz="0" w:space="0" w:color="auto"/>
                        <w:right w:val="none" w:sz="0" w:space="0" w:color="auto"/>
                      </w:divBdr>
                    </w:div>
                    <w:div w:id="1451510257">
                      <w:marLeft w:val="0"/>
                      <w:marRight w:val="0"/>
                      <w:marTop w:val="0"/>
                      <w:marBottom w:val="0"/>
                      <w:divBdr>
                        <w:top w:val="none" w:sz="0" w:space="0" w:color="auto"/>
                        <w:left w:val="none" w:sz="0" w:space="0" w:color="auto"/>
                        <w:bottom w:val="none" w:sz="0" w:space="0" w:color="auto"/>
                        <w:right w:val="none" w:sz="0" w:space="0" w:color="auto"/>
                      </w:divBdr>
                    </w:div>
                    <w:div w:id="1323003632">
                      <w:marLeft w:val="0"/>
                      <w:marRight w:val="0"/>
                      <w:marTop w:val="0"/>
                      <w:marBottom w:val="0"/>
                      <w:divBdr>
                        <w:top w:val="none" w:sz="0" w:space="0" w:color="auto"/>
                        <w:left w:val="none" w:sz="0" w:space="0" w:color="auto"/>
                        <w:bottom w:val="none" w:sz="0" w:space="0" w:color="auto"/>
                        <w:right w:val="none" w:sz="0" w:space="0" w:color="auto"/>
                      </w:divBdr>
                    </w:div>
                    <w:div w:id="313342493">
                      <w:marLeft w:val="0"/>
                      <w:marRight w:val="0"/>
                      <w:marTop w:val="0"/>
                      <w:marBottom w:val="0"/>
                      <w:divBdr>
                        <w:top w:val="none" w:sz="0" w:space="0" w:color="auto"/>
                        <w:left w:val="none" w:sz="0" w:space="0" w:color="auto"/>
                        <w:bottom w:val="none" w:sz="0" w:space="0" w:color="auto"/>
                        <w:right w:val="none" w:sz="0" w:space="0" w:color="auto"/>
                      </w:divBdr>
                    </w:div>
                    <w:div w:id="138573121">
                      <w:marLeft w:val="0"/>
                      <w:marRight w:val="0"/>
                      <w:marTop w:val="0"/>
                      <w:marBottom w:val="0"/>
                      <w:divBdr>
                        <w:top w:val="none" w:sz="0" w:space="0" w:color="auto"/>
                        <w:left w:val="none" w:sz="0" w:space="0" w:color="auto"/>
                        <w:bottom w:val="none" w:sz="0" w:space="0" w:color="auto"/>
                        <w:right w:val="none" w:sz="0" w:space="0" w:color="auto"/>
                      </w:divBdr>
                    </w:div>
                    <w:div w:id="1515223653">
                      <w:marLeft w:val="0"/>
                      <w:marRight w:val="0"/>
                      <w:marTop w:val="0"/>
                      <w:marBottom w:val="0"/>
                      <w:divBdr>
                        <w:top w:val="none" w:sz="0" w:space="0" w:color="auto"/>
                        <w:left w:val="none" w:sz="0" w:space="0" w:color="auto"/>
                        <w:bottom w:val="none" w:sz="0" w:space="0" w:color="auto"/>
                        <w:right w:val="none" w:sz="0" w:space="0" w:color="auto"/>
                      </w:divBdr>
                    </w:div>
                    <w:div w:id="457451000">
                      <w:marLeft w:val="0"/>
                      <w:marRight w:val="0"/>
                      <w:marTop w:val="0"/>
                      <w:marBottom w:val="0"/>
                      <w:divBdr>
                        <w:top w:val="none" w:sz="0" w:space="0" w:color="auto"/>
                        <w:left w:val="none" w:sz="0" w:space="0" w:color="auto"/>
                        <w:bottom w:val="none" w:sz="0" w:space="0" w:color="auto"/>
                        <w:right w:val="none" w:sz="0" w:space="0" w:color="auto"/>
                      </w:divBdr>
                    </w:div>
                  </w:divsChild>
                </w:div>
                <w:div w:id="1441412936">
                  <w:marLeft w:val="0"/>
                  <w:marRight w:val="0"/>
                  <w:marTop w:val="0"/>
                  <w:marBottom w:val="0"/>
                  <w:divBdr>
                    <w:top w:val="none" w:sz="0" w:space="0" w:color="auto"/>
                    <w:left w:val="none" w:sz="0" w:space="0" w:color="auto"/>
                    <w:bottom w:val="none" w:sz="0" w:space="0" w:color="auto"/>
                    <w:right w:val="none" w:sz="0" w:space="0" w:color="auto"/>
                  </w:divBdr>
                  <w:divsChild>
                    <w:div w:id="1775201210">
                      <w:marLeft w:val="0"/>
                      <w:marRight w:val="0"/>
                      <w:marTop w:val="0"/>
                      <w:marBottom w:val="0"/>
                      <w:divBdr>
                        <w:top w:val="none" w:sz="0" w:space="0" w:color="auto"/>
                        <w:left w:val="none" w:sz="0" w:space="0" w:color="auto"/>
                        <w:bottom w:val="none" w:sz="0" w:space="0" w:color="auto"/>
                        <w:right w:val="none" w:sz="0" w:space="0" w:color="auto"/>
                      </w:divBdr>
                    </w:div>
                  </w:divsChild>
                </w:div>
                <w:div w:id="1424498507">
                  <w:marLeft w:val="0"/>
                  <w:marRight w:val="0"/>
                  <w:marTop w:val="0"/>
                  <w:marBottom w:val="0"/>
                  <w:divBdr>
                    <w:top w:val="none" w:sz="0" w:space="0" w:color="auto"/>
                    <w:left w:val="none" w:sz="0" w:space="0" w:color="auto"/>
                    <w:bottom w:val="none" w:sz="0" w:space="0" w:color="auto"/>
                    <w:right w:val="none" w:sz="0" w:space="0" w:color="auto"/>
                  </w:divBdr>
                  <w:divsChild>
                    <w:div w:id="1731878401">
                      <w:marLeft w:val="0"/>
                      <w:marRight w:val="0"/>
                      <w:marTop w:val="0"/>
                      <w:marBottom w:val="0"/>
                      <w:divBdr>
                        <w:top w:val="none" w:sz="0" w:space="0" w:color="auto"/>
                        <w:left w:val="none" w:sz="0" w:space="0" w:color="auto"/>
                        <w:bottom w:val="none" w:sz="0" w:space="0" w:color="auto"/>
                        <w:right w:val="none" w:sz="0" w:space="0" w:color="auto"/>
                      </w:divBdr>
                    </w:div>
                    <w:div w:id="1654481732">
                      <w:marLeft w:val="0"/>
                      <w:marRight w:val="0"/>
                      <w:marTop w:val="0"/>
                      <w:marBottom w:val="0"/>
                      <w:divBdr>
                        <w:top w:val="none" w:sz="0" w:space="0" w:color="auto"/>
                        <w:left w:val="none" w:sz="0" w:space="0" w:color="auto"/>
                        <w:bottom w:val="none" w:sz="0" w:space="0" w:color="auto"/>
                        <w:right w:val="none" w:sz="0" w:space="0" w:color="auto"/>
                      </w:divBdr>
                    </w:div>
                  </w:divsChild>
                </w:div>
                <w:div w:id="1952931435">
                  <w:marLeft w:val="0"/>
                  <w:marRight w:val="0"/>
                  <w:marTop w:val="0"/>
                  <w:marBottom w:val="0"/>
                  <w:divBdr>
                    <w:top w:val="none" w:sz="0" w:space="0" w:color="auto"/>
                    <w:left w:val="none" w:sz="0" w:space="0" w:color="auto"/>
                    <w:bottom w:val="none" w:sz="0" w:space="0" w:color="auto"/>
                    <w:right w:val="none" w:sz="0" w:space="0" w:color="auto"/>
                  </w:divBdr>
                  <w:divsChild>
                    <w:div w:id="384063871">
                      <w:marLeft w:val="0"/>
                      <w:marRight w:val="0"/>
                      <w:marTop w:val="0"/>
                      <w:marBottom w:val="0"/>
                      <w:divBdr>
                        <w:top w:val="none" w:sz="0" w:space="0" w:color="auto"/>
                        <w:left w:val="none" w:sz="0" w:space="0" w:color="auto"/>
                        <w:bottom w:val="none" w:sz="0" w:space="0" w:color="auto"/>
                        <w:right w:val="none" w:sz="0" w:space="0" w:color="auto"/>
                      </w:divBdr>
                    </w:div>
                  </w:divsChild>
                </w:div>
                <w:div w:id="588275919">
                  <w:marLeft w:val="0"/>
                  <w:marRight w:val="0"/>
                  <w:marTop w:val="0"/>
                  <w:marBottom w:val="0"/>
                  <w:divBdr>
                    <w:top w:val="none" w:sz="0" w:space="0" w:color="auto"/>
                    <w:left w:val="none" w:sz="0" w:space="0" w:color="auto"/>
                    <w:bottom w:val="none" w:sz="0" w:space="0" w:color="auto"/>
                    <w:right w:val="none" w:sz="0" w:space="0" w:color="auto"/>
                  </w:divBdr>
                  <w:divsChild>
                    <w:div w:id="1365642472">
                      <w:marLeft w:val="0"/>
                      <w:marRight w:val="0"/>
                      <w:marTop w:val="0"/>
                      <w:marBottom w:val="0"/>
                      <w:divBdr>
                        <w:top w:val="none" w:sz="0" w:space="0" w:color="auto"/>
                        <w:left w:val="none" w:sz="0" w:space="0" w:color="auto"/>
                        <w:bottom w:val="none" w:sz="0" w:space="0" w:color="auto"/>
                        <w:right w:val="none" w:sz="0" w:space="0" w:color="auto"/>
                      </w:divBdr>
                    </w:div>
                  </w:divsChild>
                </w:div>
                <w:div w:id="1400446644">
                  <w:marLeft w:val="0"/>
                  <w:marRight w:val="0"/>
                  <w:marTop w:val="0"/>
                  <w:marBottom w:val="0"/>
                  <w:divBdr>
                    <w:top w:val="none" w:sz="0" w:space="0" w:color="auto"/>
                    <w:left w:val="none" w:sz="0" w:space="0" w:color="auto"/>
                    <w:bottom w:val="none" w:sz="0" w:space="0" w:color="auto"/>
                    <w:right w:val="none" w:sz="0" w:space="0" w:color="auto"/>
                  </w:divBdr>
                  <w:divsChild>
                    <w:div w:id="1315454118">
                      <w:marLeft w:val="0"/>
                      <w:marRight w:val="0"/>
                      <w:marTop w:val="0"/>
                      <w:marBottom w:val="0"/>
                      <w:divBdr>
                        <w:top w:val="none" w:sz="0" w:space="0" w:color="auto"/>
                        <w:left w:val="none" w:sz="0" w:space="0" w:color="auto"/>
                        <w:bottom w:val="none" w:sz="0" w:space="0" w:color="auto"/>
                        <w:right w:val="none" w:sz="0" w:space="0" w:color="auto"/>
                      </w:divBdr>
                    </w:div>
                  </w:divsChild>
                </w:div>
                <w:div w:id="379281654">
                  <w:marLeft w:val="0"/>
                  <w:marRight w:val="0"/>
                  <w:marTop w:val="0"/>
                  <w:marBottom w:val="0"/>
                  <w:divBdr>
                    <w:top w:val="none" w:sz="0" w:space="0" w:color="auto"/>
                    <w:left w:val="none" w:sz="0" w:space="0" w:color="auto"/>
                    <w:bottom w:val="none" w:sz="0" w:space="0" w:color="auto"/>
                    <w:right w:val="none" w:sz="0" w:space="0" w:color="auto"/>
                  </w:divBdr>
                  <w:divsChild>
                    <w:div w:id="2092510011">
                      <w:marLeft w:val="0"/>
                      <w:marRight w:val="0"/>
                      <w:marTop w:val="0"/>
                      <w:marBottom w:val="0"/>
                      <w:divBdr>
                        <w:top w:val="none" w:sz="0" w:space="0" w:color="auto"/>
                        <w:left w:val="none" w:sz="0" w:space="0" w:color="auto"/>
                        <w:bottom w:val="none" w:sz="0" w:space="0" w:color="auto"/>
                        <w:right w:val="none" w:sz="0" w:space="0" w:color="auto"/>
                      </w:divBdr>
                    </w:div>
                  </w:divsChild>
                </w:div>
                <w:div w:id="1868181230">
                  <w:marLeft w:val="0"/>
                  <w:marRight w:val="0"/>
                  <w:marTop w:val="0"/>
                  <w:marBottom w:val="0"/>
                  <w:divBdr>
                    <w:top w:val="none" w:sz="0" w:space="0" w:color="auto"/>
                    <w:left w:val="none" w:sz="0" w:space="0" w:color="auto"/>
                    <w:bottom w:val="none" w:sz="0" w:space="0" w:color="auto"/>
                    <w:right w:val="none" w:sz="0" w:space="0" w:color="auto"/>
                  </w:divBdr>
                  <w:divsChild>
                    <w:div w:id="1947348511">
                      <w:marLeft w:val="0"/>
                      <w:marRight w:val="0"/>
                      <w:marTop w:val="0"/>
                      <w:marBottom w:val="0"/>
                      <w:divBdr>
                        <w:top w:val="none" w:sz="0" w:space="0" w:color="auto"/>
                        <w:left w:val="none" w:sz="0" w:space="0" w:color="auto"/>
                        <w:bottom w:val="none" w:sz="0" w:space="0" w:color="auto"/>
                        <w:right w:val="none" w:sz="0" w:space="0" w:color="auto"/>
                      </w:divBdr>
                    </w:div>
                  </w:divsChild>
                </w:div>
                <w:div w:id="463930579">
                  <w:marLeft w:val="0"/>
                  <w:marRight w:val="0"/>
                  <w:marTop w:val="0"/>
                  <w:marBottom w:val="0"/>
                  <w:divBdr>
                    <w:top w:val="none" w:sz="0" w:space="0" w:color="auto"/>
                    <w:left w:val="none" w:sz="0" w:space="0" w:color="auto"/>
                    <w:bottom w:val="none" w:sz="0" w:space="0" w:color="auto"/>
                    <w:right w:val="none" w:sz="0" w:space="0" w:color="auto"/>
                  </w:divBdr>
                  <w:divsChild>
                    <w:div w:id="97722084">
                      <w:marLeft w:val="0"/>
                      <w:marRight w:val="0"/>
                      <w:marTop w:val="0"/>
                      <w:marBottom w:val="0"/>
                      <w:divBdr>
                        <w:top w:val="none" w:sz="0" w:space="0" w:color="auto"/>
                        <w:left w:val="none" w:sz="0" w:space="0" w:color="auto"/>
                        <w:bottom w:val="none" w:sz="0" w:space="0" w:color="auto"/>
                        <w:right w:val="none" w:sz="0" w:space="0" w:color="auto"/>
                      </w:divBdr>
                    </w:div>
                  </w:divsChild>
                </w:div>
                <w:div w:id="883323319">
                  <w:marLeft w:val="0"/>
                  <w:marRight w:val="0"/>
                  <w:marTop w:val="0"/>
                  <w:marBottom w:val="0"/>
                  <w:divBdr>
                    <w:top w:val="none" w:sz="0" w:space="0" w:color="auto"/>
                    <w:left w:val="none" w:sz="0" w:space="0" w:color="auto"/>
                    <w:bottom w:val="none" w:sz="0" w:space="0" w:color="auto"/>
                    <w:right w:val="none" w:sz="0" w:space="0" w:color="auto"/>
                  </w:divBdr>
                  <w:divsChild>
                    <w:div w:id="601232160">
                      <w:marLeft w:val="0"/>
                      <w:marRight w:val="0"/>
                      <w:marTop w:val="0"/>
                      <w:marBottom w:val="0"/>
                      <w:divBdr>
                        <w:top w:val="none" w:sz="0" w:space="0" w:color="auto"/>
                        <w:left w:val="none" w:sz="0" w:space="0" w:color="auto"/>
                        <w:bottom w:val="none" w:sz="0" w:space="0" w:color="auto"/>
                        <w:right w:val="none" w:sz="0" w:space="0" w:color="auto"/>
                      </w:divBdr>
                    </w:div>
                  </w:divsChild>
                </w:div>
                <w:div w:id="231548024">
                  <w:marLeft w:val="0"/>
                  <w:marRight w:val="0"/>
                  <w:marTop w:val="0"/>
                  <w:marBottom w:val="0"/>
                  <w:divBdr>
                    <w:top w:val="none" w:sz="0" w:space="0" w:color="auto"/>
                    <w:left w:val="none" w:sz="0" w:space="0" w:color="auto"/>
                    <w:bottom w:val="none" w:sz="0" w:space="0" w:color="auto"/>
                    <w:right w:val="none" w:sz="0" w:space="0" w:color="auto"/>
                  </w:divBdr>
                  <w:divsChild>
                    <w:div w:id="337273933">
                      <w:marLeft w:val="0"/>
                      <w:marRight w:val="0"/>
                      <w:marTop w:val="0"/>
                      <w:marBottom w:val="0"/>
                      <w:divBdr>
                        <w:top w:val="none" w:sz="0" w:space="0" w:color="auto"/>
                        <w:left w:val="none" w:sz="0" w:space="0" w:color="auto"/>
                        <w:bottom w:val="none" w:sz="0" w:space="0" w:color="auto"/>
                        <w:right w:val="none" w:sz="0" w:space="0" w:color="auto"/>
                      </w:divBdr>
                    </w:div>
                  </w:divsChild>
                </w:div>
                <w:div w:id="2059011794">
                  <w:marLeft w:val="0"/>
                  <w:marRight w:val="0"/>
                  <w:marTop w:val="0"/>
                  <w:marBottom w:val="0"/>
                  <w:divBdr>
                    <w:top w:val="none" w:sz="0" w:space="0" w:color="auto"/>
                    <w:left w:val="none" w:sz="0" w:space="0" w:color="auto"/>
                    <w:bottom w:val="none" w:sz="0" w:space="0" w:color="auto"/>
                    <w:right w:val="none" w:sz="0" w:space="0" w:color="auto"/>
                  </w:divBdr>
                  <w:divsChild>
                    <w:div w:id="452557055">
                      <w:marLeft w:val="0"/>
                      <w:marRight w:val="0"/>
                      <w:marTop w:val="0"/>
                      <w:marBottom w:val="0"/>
                      <w:divBdr>
                        <w:top w:val="none" w:sz="0" w:space="0" w:color="auto"/>
                        <w:left w:val="none" w:sz="0" w:space="0" w:color="auto"/>
                        <w:bottom w:val="none" w:sz="0" w:space="0" w:color="auto"/>
                        <w:right w:val="none" w:sz="0" w:space="0" w:color="auto"/>
                      </w:divBdr>
                    </w:div>
                  </w:divsChild>
                </w:div>
                <w:div w:id="1775708039">
                  <w:marLeft w:val="0"/>
                  <w:marRight w:val="0"/>
                  <w:marTop w:val="0"/>
                  <w:marBottom w:val="0"/>
                  <w:divBdr>
                    <w:top w:val="none" w:sz="0" w:space="0" w:color="auto"/>
                    <w:left w:val="none" w:sz="0" w:space="0" w:color="auto"/>
                    <w:bottom w:val="none" w:sz="0" w:space="0" w:color="auto"/>
                    <w:right w:val="none" w:sz="0" w:space="0" w:color="auto"/>
                  </w:divBdr>
                  <w:divsChild>
                    <w:div w:id="664019102">
                      <w:marLeft w:val="0"/>
                      <w:marRight w:val="0"/>
                      <w:marTop w:val="0"/>
                      <w:marBottom w:val="0"/>
                      <w:divBdr>
                        <w:top w:val="none" w:sz="0" w:space="0" w:color="auto"/>
                        <w:left w:val="none" w:sz="0" w:space="0" w:color="auto"/>
                        <w:bottom w:val="none" w:sz="0" w:space="0" w:color="auto"/>
                        <w:right w:val="none" w:sz="0" w:space="0" w:color="auto"/>
                      </w:divBdr>
                    </w:div>
                  </w:divsChild>
                </w:div>
                <w:div w:id="931547314">
                  <w:marLeft w:val="0"/>
                  <w:marRight w:val="0"/>
                  <w:marTop w:val="0"/>
                  <w:marBottom w:val="0"/>
                  <w:divBdr>
                    <w:top w:val="none" w:sz="0" w:space="0" w:color="auto"/>
                    <w:left w:val="none" w:sz="0" w:space="0" w:color="auto"/>
                    <w:bottom w:val="none" w:sz="0" w:space="0" w:color="auto"/>
                    <w:right w:val="none" w:sz="0" w:space="0" w:color="auto"/>
                  </w:divBdr>
                  <w:divsChild>
                    <w:div w:id="196745926">
                      <w:marLeft w:val="0"/>
                      <w:marRight w:val="0"/>
                      <w:marTop w:val="0"/>
                      <w:marBottom w:val="0"/>
                      <w:divBdr>
                        <w:top w:val="none" w:sz="0" w:space="0" w:color="auto"/>
                        <w:left w:val="none" w:sz="0" w:space="0" w:color="auto"/>
                        <w:bottom w:val="none" w:sz="0" w:space="0" w:color="auto"/>
                        <w:right w:val="none" w:sz="0" w:space="0" w:color="auto"/>
                      </w:divBdr>
                    </w:div>
                  </w:divsChild>
                </w:div>
                <w:div w:id="1859614611">
                  <w:marLeft w:val="0"/>
                  <w:marRight w:val="0"/>
                  <w:marTop w:val="0"/>
                  <w:marBottom w:val="0"/>
                  <w:divBdr>
                    <w:top w:val="none" w:sz="0" w:space="0" w:color="auto"/>
                    <w:left w:val="none" w:sz="0" w:space="0" w:color="auto"/>
                    <w:bottom w:val="none" w:sz="0" w:space="0" w:color="auto"/>
                    <w:right w:val="none" w:sz="0" w:space="0" w:color="auto"/>
                  </w:divBdr>
                  <w:divsChild>
                    <w:div w:id="1752580123">
                      <w:marLeft w:val="0"/>
                      <w:marRight w:val="0"/>
                      <w:marTop w:val="0"/>
                      <w:marBottom w:val="0"/>
                      <w:divBdr>
                        <w:top w:val="none" w:sz="0" w:space="0" w:color="auto"/>
                        <w:left w:val="none" w:sz="0" w:space="0" w:color="auto"/>
                        <w:bottom w:val="none" w:sz="0" w:space="0" w:color="auto"/>
                        <w:right w:val="none" w:sz="0" w:space="0" w:color="auto"/>
                      </w:divBdr>
                    </w:div>
                  </w:divsChild>
                </w:div>
                <w:div w:id="1818572959">
                  <w:marLeft w:val="0"/>
                  <w:marRight w:val="0"/>
                  <w:marTop w:val="0"/>
                  <w:marBottom w:val="0"/>
                  <w:divBdr>
                    <w:top w:val="none" w:sz="0" w:space="0" w:color="auto"/>
                    <w:left w:val="none" w:sz="0" w:space="0" w:color="auto"/>
                    <w:bottom w:val="none" w:sz="0" w:space="0" w:color="auto"/>
                    <w:right w:val="none" w:sz="0" w:space="0" w:color="auto"/>
                  </w:divBdr>
                  <w:divsChild>
                    <w:div w:id="1932083411">
                      <w:marLeft w:val="0"/>
                      <w:marRight w:val="0"/>
                      <w:marTop w:val="0"/>
                      <w:marBottom w:val="0"/>
                      <w:divBdr>
                        <w:top w:val="none" w:sz="0" w:space="0" w:color="auto"/>
                        <w:left w:val="none" w:sz="0" w:space="0" w:color="auto"/>
                        <w:bottom w:val="none" w:sz="0" w:space="0" w:color="auto"/>
                        <w:right w:val="none" w:sz="0" w:space="0" w:color="auto"/>
                      </w:divBdr>
                    </w:div>
                  </w:divsChild>
                </w:div>
                <w:div w:id="225649752">
                  <w:marLeft w:val="0"/>
                  <w:marRight w:val="0"/>
                  <w:marTop w:val="0"/>
                  <w:marBottom w:val="0"/>
                  <w:divBdr>
                    <w:top w:val="none" w:sz="0" w:space="0" w:color="auto"/>
                    <w:left w:val="none" w:sz="0" w:space="0" w:color="auto"/>
                    <w:bottom w:val="none" w:sz="0" w:space="0" w:color="auto"/>
                    <w:right w:val="none" w:sz="0" w:space="0" w:color="auto"/>
                  </w:divBdr>
                  <w:divsChild>
                    <w:div w:id="1348797894">
                      <w:marLeft w:val="0"/>
                      <w:marRight w:val="0"/>
                      <w:marTop w:val="0"/>
                      <w:marBottom w:val="0"/>
                      <w:divBdr>
                        <w:top w:val="none" w:sz="0" w:space="0" w:color="auto"/>
                        <w:left w:val="none" w:sz="0" w:space="0" w:color="auto"/>
                        <w:bottom w:val="none" w:sz="0" w:space="0" w:color="auto"/>
                        <w:right w:val="none" w:sz="0" w:space="0" w:color="auto"/>
                      </w:divBdr>
                    </w:div>
                  </w:divsChild>
                </w:div>
                <w:div w:id="372970469">
                  <w:marLeft w:val="0"/>
                  <w:marRight w:val="0"/>
                  <w:marTop w:val="0"/>
                  <w:marBottom w:val="0"/>
                  <w:divBdr>
                    <w:top w:val="none" w:sz="0" w:space="0" w:color="auto"/>
                    <w:left w:val="none" w:sz="0" w:space="0" w:color="auto"/>
                    <w:bottom w:val="none" w:sz="0" w:space="0" w:color="auto"/>
                    <w:right w:val="none" w:sz="0" w:space="0" w:color="auto"/>
                  </w:divBdr>
                  <w:divsChild>
                    <w:div w:id="1737777383">
                      <w:marLeft w:val="0"/>
                      <w:marRight w:val="0"/>
                      <w:marTop w:val="0"/>
                      <w:marBottom w:val="0"/>
                      <w:divBdr>
                        <w:top w:val="none" w:sz="0" w:space="0" w:color="auto"/>
                        <w:left w:val="none" w:sz="0" w:space="0" w:color="auto"/>
                        <w:bottom w:val="none" w:sz="0" w:space="0" w:color="auto"/>
                        <w:right w:val="none" w:sz="0" w:space="0" w:color="auto"/>
                      </w:divBdr>
                    </w:div>
                  </w:divsChild>
                </w:div>
                <w:div w:id="842940279">
                  <w:marLeft w:val="0"/>
                  <w:marRight w:val="0"/>
                  <w:marTop w:val="0"/>
                  <w:marBottom w:val="0"/>
                  <w:divBdr>
                    <w:top w:val="none" w:sz="0" w:space="0" w:color="auto"/>
                    <w:left w:val="none" w:sz="0" w:space="0" w:color="auto"/>
                    <w:bottom w:val="none" w:sz="0" w:space="0" w:color="auto"/>
                    <w:right w:val="none" w:sz="0" w:space="0" w:color="auto"/>
                  </w:divBdr>
                  <w:divsChild>
                    <w:div w:id="1198590387">
                      <w:marLeft w:val="0"/>
                      <w:marRight w:val="0"/>
                      <w:marTop w:val="0"/>
                      <w:marBottom w:val="0"/>
                      <w:divBdr>
                        <w:top w:val="none" w:sz="0" w:space="0" w:color="auto"/>
                        <w:left w:val="none" w:sz="0" w:space="0" w:color="auto"/>
                        <w:bottom w:val="none" w:sz="0" w:space="0" w:color="auto"/>
                        <w:right w:val="none" w:sz="0" w:space="0" w:color="auto"/>
                      </w:divBdr>
                    </w:div>
                  </w:divsChild>
                </w:div>
                <w:div w:id="1832526859">
                  <w:marLeft w:val="0"/>
                  <w:marRight w:val="0"/>
                  <w:marTop w:val="0"/>
                  <w:marBottom w:val="0"/>
                  <w:divBdr>
                    <w:top w:val="none" w:sz="0" w:space="0" w:color="auto"/>
                    <w:left w:val="none" w:sz="0" w:space="0" w:color="auto"/>
                    <w:bottom w:val="none" w:sz="0" w:space="0" w:color="auto"/>
                    <w:right w:val="none" w:sz="0" w:space="0" w:color="auto"/>
                  </w:divBdr>
                  <w:divsChild>
                    <w:div w:id="1442997645">
                      <w:marLeft w:val="0"/>
                      <w:marRight w:val="0"/>
                      <w:marTop w:val="0"/>
                      <w:marBottom w:val="0"/>
                      <w:divBdr>
                        <w:top w:val="none" w:sz="0" w:space="0" w:color="auto"/>
                        <w:left w:val="none" w:sz="0" w:space="0" w:color="auto"/>
                        <w:bottom w:val="none" w:sz="0" w:space="0" w:color="auto"/>
                        <w:right w:val="none" w:sz="0" w:space="0" w:color="auto"/>
                      </w:divBdr>
                    </w:div>
                  </w:divsChild>
                </w:div>
                <w:div w:id="2096781985">
                  <w:marLeft w:val="0"/>
                  <w:marRight w:val="0"/>
                  <w:marTop w:val="0"/>
                  <w:marBottom w:val="0"/>
                  <w:divBdr>
                    <w:top w:val="none" w:sz="0" w:space="0" w:color="auto"/>
                    <w:left w:val="none" w:sz="0" w:space="0" w:color="auto"/>
                    <w:bottom w:val="none" w:sz="0" w:space="0" w:color="auto"/>
                    <w:right w:val="none" w:sz="0" w:space="0" w:color="auto"/>
                  </w:divBdr>
                  <w:divsChild>
                    <w:div w:id="1583757686">
                      <w:marLeft w:val="0"/>
                      <w:marRight w:val="0"/>
                      <w:marTop w:val="0"/>
                      <w:marBottom w:val="0"/>
                      <w:divBdr>
                        <w:top w:val="none" w:sz="0" w:space="0" w:color="auto"/>
                        <w:left w:val="none" w:sz="0" w:space="0" w:color="auto"/>
                        <w:bottom w:val="none" w:sz="0" w:space="0" w:color="auto"/>
                        <w:right w:val="none" w:sz="0" w:space="0" w:color="auto"/>
                      </w:divBdr>
                    </w:div>
                  </w:divsChild>
                </w:div>
                <w:div w:id="1476987994">
                  <w:marLeft w:val="0"/>
                  <w:marRight w:val="0"/>
                  <w:marTop w:val="0"/>
                  <w:marBottom w:val="0"/>
                  <w:divBdr>
                    <w:top w:val="none" w:sz="0" w:space="0" w:color="auto"/>
                    <w:left w:val="none" w:sz="0" w:space="0" w:color="auto"/>
                    <w:bottom w:val="none" w:sz="0" w:space="0" w:color="auto"/>
                    <w:right w:val="none" w:sz="0" w:space="0" w:color="auto"/>
                  </w:divBdr>
                  <w:divsChild>
                    <w:div w:id="1804885821">
                      <w:marLeft w:val="0"/>
                      <w:marRight w:val="0"/>
                      <w:marTop w:val="0"/>
                      <w:marBottom w:val="0"/>
                      <w:divBdr>
                        <w:top w:val="none" w:sz="0" w:space="0" w:color="auto"/>
                        <w:left w:val="none" w:sz="0" w:space="0" w:color="auto"/>
                        <w:bottom w:val="none" w:sz="0" w:space="0" w:color="auto"/>
                        <w:right w:val="none" w:sz="0" w:space="0" w:color="auto"/>
                      </w:divBdr>
                    </w:div>
                  </w:divsChild>
                </w:div>
                <w:div w:id="1861890959">
                  <w:marLeft w:val="0"/>
                  <w:marRight w:val="0"/>
                  <w:marTop w:val="0"/>
                  <w:marBottom w:val="0"/>
                  <w:divBdr>
                    <w:top w:val="none" w:sz="0" w:space="0" w:color="auto"/>
                    <w:left w:val="none" w:sz="0" w:space="0" w:color="auto"/>
                    <w:bottom w:val="none" w:sz="0" w:space="0" w:color="auto"/>
                    <w:right w:val="none" w:sz="0" w:space="0" w:color="auto"/>
                  </w:divBdr>
                  <w:divsChild>
                    <w:div w:id="1643194991">
                      <w:marLeft w:val="0"/>
                      <w:marRight w:val="0"/>
                      <w:marTop w:val="0"/>
                      <w:marBottom w:val="0"/>
                      <w:divBdr>
                        <w:top w:val="none" w:sz="0" w:space="0" w:color="auto"/>
                        <w:left w:val="none" w:sz="0" w:space="0" w:color="auto"/>
                        <w:bottom w:val="none" w:sz="0" w:space="0" w:color="auto"/>
                        <w:right w:val="none" w:sz="0" w:space="0" w:color="auto"/>
                      </w:divBdr>
                    </w:div>
                  </w:divsChild>
                </w:div>
                <w:div w:id="1711344939">
                  <w:marLeft w:val="0"/>
                  <w:marRight w:val="0"/>
                  <w:marTop w:val="0"/>
                  <w:marBottom w:val="0"/>
                  <w:divBdr>
                    <w:top w:val="none" w:sz="0" w:space="0" w:color="auto"/>
                    <w:left w:val="none" w:sz="0" w:space="0" w:color="auto"/>
                    <w:bottom w:val="none" w:sz="0" w:space="0" w:color="auto"/>
                    <w:right w:val="none" w:sz="0" w:space="0" w:color="auto"/>
                  </w:divBdr>
                  <w:divsChild>
                    <w:div w:id="510148465">
                      <w:marLeft w:val="0"/>
                      <w:marRight w:val="0"/>
                      <w:marTop w:val="0"/>
                      <w:marBottom w:val="0"/>
                      <w:divBdr>
                        <w:top w:val="none" w:sz="0" w:space="0" w:color="auto"/>
                        <w:left w:val="none" w:sz="0" w:space="0" w:color="auto"/>
                        <w:bottom w:val="none" w:sz="0" w:space="0" w:color="auto"/>
                        <w:right w:val="none" w:sz="0" w:space="0" w:color="auto"/>
                      </w:divBdr>
                    </w:div>
                  </w:divsChild>
                </w:div>
                <w:div w:id="597106463">
                  <w:marLeft w:val="0"/>
                  <w:marRight w:val="0"/>
                  <w:marTop w:val="0"/>
                  <w:marBottom w:val="0"/>
                  <w:divBdr>
                    <w:top w:val="none" w:sz="0" w:space="0" w:color="auto"/>
                    <w:left w:val="none" w:sz="0" w:space="0" w:color="auto"/>
                    <w:bottom w:val="none" w:sz="0" w:space="0" w:color="auto"/>
                    <w:right w:val="none" w:sz="0" w:space="0" w:color="auto"/>
                  </w:divBdr>
                  <w:divsChild>
                    <w:div w:id="117144469">
                      <w:marLeft w:val="0"/>
                      <w:marRight w:val="0"/>
                      <w:marTop w:val="0"/>
                      <w:marBottom w:val="0"/>
                      <w:divBdr>
                        <w:top w:val="none" w:sz="0" w:space="0" w:color="auto"/>
                        <w:left w:val="none" w:sz="0" w:space="0" w:color="auto"/>
                        <w:bottom w:val="none" w:sz="0" w:space="0" w:color="auto"/>
                        <w:right w:val="none" w:sz="0" w:space="0" w:color="auto"/>
                      </w:divBdr>
                    </w:div>
                  </w:divsChild>
                </w:div>
                <w:div w:id="1053191670">
                  <w:marLeft w:val="0"/>
                  <w:marRight w:val="0"/>
                  <w:marTop w:val="0"/>
                  <w:marBottom w:val="0"/>
                  <w:divBdr>
                    <w:top w:val="none" w:sz="0" w:space="0" w:color="auto"/>
                    <w:left w:val="none" w:sz="0" w:space="0" w:color="auto"/>
                    <w:bottom w:val="none" w:sz="0" w:space="0" w:color="auto"/>
                    <w:right w:val="none" w:sz="0" w:space="0" w:color="auto"/>
                  </w:divBdr>
                  <w:divsChild>
                    <w:div w:id="16320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221888">
          <w:marLeft w:val="0"/>
          <w:marRight w:val="0"/>
          <w:marTop w:val="0"/>
          <w:marBottom w:val="0"/>
          <w:divBdr>
            <w:top w:val="none" w:sz="0" w:space="0" w:color="auto"/>
            <w:left w:val="none" w:sz="0" w:space="0" w:color="auto"/>
            <w:bottom w:val="none" w:sz="0" w:space="0" w:color="auto"/>
            <w:right w:val="none" w:sz="0" w:space="0" w:color="auto"/>
          </w:divBdr>
        </w:div>
        <w:div w:id="2056811148">
          <w:marLeft w:val="0"/>
          <w:marRight w:val="0"/>
          <w:marTop w:val="0"/>
          <w:marBottom w:val="0"/>
          <w:divBdr>
            <w:top w:val="none" w:sz="0" w:space="0" w:color="auto"/>
            <w:left w:val="none" w:sz="0" w:space="0" w:color="auto"/>
            <w:bottom w:val="none" w:sz="0" w:space="0" w:color="auto"/>
            <w:right w:val="none" w:sz="0" w:space="0" w:color="auto"/>
          </w:divBdr>
        </w:div>
        <w:div w:id="472328882">
          <w:marLeft w:val="0"/>
          <w:marRight w:val="0"/>
          <w:marTop w:val="0"/>
          <w:marBottom w:val="0"/>
          <w:divBdr>
            <w:top w:val="none" w:sz="0" w:space="0" w:color="auto"/>
            <w:left w:val="none" w:sz="0" w:space="0" w:color="auto"/>
            <w:bottom w:val="none" w:sz="0" w:space="0" w:color="auto"/>
            <w:right w:val="none" w:sz="0" w:space="0" w:color="auto"/>
          </w:divBdr>
        </w:div>
        <w:div w:id="259920264">
          <w:marLeft w:val="0"/>
          <w:marRight w:val="0"/>
          <w:marTop w:val="0"/>
          <w:marBottom w:val="0"/>
          <w:divBdr>
            <w:top w:val="none" w:sz="0" w:space="0" w:color="auto"/>
            <w:left w:val="none" w:sz="0" w:space="0" w:color="auto"/>
            <w:bottom w:val="none" w:sz="0" w:space="0" w:color="auto"/>
            <w:right w:val="none" w:sz="0" w:space="0" w:color="auto"/>
          </w:divBdr>
        </w:div>
        <w:div w:id="357203788">
          <w:marLeft w:val="0"/>
          <w:marRight w:val="0"/>
          <w:marTop w:val="0"/>
          <w:marBottom w:val="0"/>
          <w:divBdr>
            <w:top w:val="none" w:sz="0" w:space="0" w:color="auto"/>
            <w:left w:val="none" w:sz="0" w:space="0" w:color="auto"/>
            <w:bottom w:val="none" w:sz="0" w:space="0" w:color="auto"/>
            <w:right w:val="none" w:sz="0" w:space="0" w:color="auto"/>
          </w:divBdr>
        </w:div>
        <w:div w:id="1083185489">
          <w:marLeft w:val="0"/>
          <w:marRight w:val="0"/>
          <w:marTop w:val="0"/>
          <w:marBottom w:val="0"/>
          <w:divBdr>
            <w:top w:val="none" w:sz="0" w:space="0" w:color="auto"/>
            <w:left w:val="none" w:sz="0" w:space="0" w:color="auto"/>
            <w:bottom w:val="none" w:sz="0" w:space="0" w:color="auto"/>
            <w:right w:val="none" w:sz="0" w:space="0" w:color="auto"/>
          </w:divBdr>
        </w:div>
        <w:div w:id="1401751183">
          <w:marLeft w:val="0"/>
          <w:marRight w:val="0"/>
          <w:marTop w:val="0"/>
          <w:marBottom w:val="0"/>
          <w:divBdr>
            <w:top w:val="none" w:sz="0" w:space="0" w:color="auto"/>
            <w:left w:val="none" w:sz="0" w:space="0" w:color="auto"/>
            <w:bottom w:val="none" w:sz="0" w:space="0" w:color="auto"/>
            <w:right w:val="none" w:sz="0" w:space="0" w:color="auto"/>
          </w:divBdr>
        </w:div>
      </w:divsChild>
    </w:div>
    <w:div w:id="595753157">
      <w:bodyDiv w:val="1"/>
      <w:marLeft w:val="0"/>
      <w:marRight w:val="0"/>
      <w:marTop w:val="0"/>
      <w:marBottom w:val="0"/>
      <w:divBdr>
        <w:top w:val="none" w:sz="0" w:space="0" w:color="auto"/>
        <w:left w:val="none" w:sz="0" w:space="0" w:color="auto"/>
        <w:bottom w:val="none" w:sz="0" w:space="0" w:color="auto"/>
        <w:right w:val="none" w:sz="0" w:space="0" w:color="auto"/>
      </w:divBdr>
      <w:divsChild>
        <w:div w:id="979922323">
          <w:marLeft w:val="0"/>
          <w:marRight w:val="0"/>
          <w:marTop w:val="0"/>
          <w:marBottom w:val="0"/>
          <w:divBdr>
            <w:top w:val="none" w:sz="0" w:space="0" w:color="auto"/>
            <w:left w:val="none" w:sz="0" w:space="0" w:color="auto"/>
            <w:bottom w:val="none" w:sz="0" w:space="0" w:color="auto"/>
            <w:right w:val="none" w:sz="0" w:space="0" w:color="auto"/>
          </w:divBdr>
        </w:div>
        <w:div w:id="1178929110">
          <w:marLeft w:val="0"/>
          <w:marRight w:val="0"/>
          <w:marTop w:val="0"/>
          <w:marBottom w:val="0"/>
          <w:divBdr>
            <w:top w:val="none" w:sz="0" w:space="0" w:color="auto"/>
            <w:left w:val="none" w:sz="0" w:space="0" w:color="auto"/>
            <w:bottom w:val="none" w:sz="0" w:space="0" w:color="auto"/>
            <w:right w:val="none" w:sz="0" w:space="0" w:color="auto"/>
          </w:divBdr>
        </w:div>
        <w:div w:id="1145124779">
          <w:marLeft w:val="0"/>
          <w:marRight w:val="0"/>
          <w:marTop w:val="0"/>
          <w:marBottom w:val="0"/>
          <w:divBdr>
            <w:top w:val="none" w:sz="0" w:space="0" w:color="auto"/>
            <w:left w:val="none" w:sz="0" w:space="0" w:color="auto"/>
            <w:bottom w:val="none" w:sz="0" w:space="0" w:color="auto"/>
            <w:right w:val="none" w:sz="0" w:space="0" w:color="auto"/>
          </w:divBdr>
          <w:divsChild>
            <w:div w:id="521358446">
              <w:marLeft w:val="-75"/>
              <w:marRight w:val="0"/>
              <w:marTop w:val="30"/>
              <w:marBottom w:val="30"/>
              <w:divBdr>
                <w:top w:val="none" w:sz="0" w:space="0" w:color="auto"/>
                <w:left w:val="none" w:sz="0" w:space="0" w:color="auto"/>
                <w:bottom w:val="none" w:sz="0" w:space="0" w:color="auto"/>
                <w:right w:val="none" w:sz="0" w:space="0" w:color="auto"/>
              </w:divBdr>
              <w:divsChild>
                <w:div w:id="1767143934">
                  <w:marLeft w:val="0"/>
                  <w:marRight w:val="0"/>
                  <w:marTop w:val="0"/>
                  <w:marBottom w:val="0"/>
                  <w:divBdr>
                    <w:top w:val="none" w:sz="0" w:space="0" w:color="auto"/>
                    <w:left w:val="none" w:sz="0" w:space="0" w:color="auto"/>
                    <w:bottom w:val="none" w:sz="0" w:space="0" w:color="auto"/>
                    <w:right w:val="none" w:sz="0" w:space="0" w:color="auto"/>
                  </w:divBdr>
                  <w:divsChild>
                    <w:div w:id="884416150">
                      <w:marLeft w:val="0"/>
                      <w:marRight w:val="0"/>
                      <w:marTop w:val="0"/>
                      <w:marBottom w:val="0"/>
                      <w:divBdr>
                        <w:top w:val="none" w:sz="0" w:space="0" w:color="auto"/>
                        <w:left w:val="none" w:sz="0" w:space="0" w:color="auto"/>
                        <w:bottom w:val="none" w:sz="0" w:space="0" w:color="auto"/>
                        <w:right w:val="none" w:sz="0" w:space="0" w:color="auto"/>
                      </w:divBdr>
                    </w:div>
                  </w:divsChild>
                </w:div>
                <w:div w:id="1926498755">
                  <w:marLeft w:val="0"/>
                  <w:marRight w:val="0"/>
                  <w:marTop w:val="0"/>
                  <w:marBottom w:val="0"/>
                  <w:divBdr>
                    <w:top w:val="none" w:sz="0" w:space="0" w:color="auto"/>
                    <w:left w:val="none" w:sz="0" w:space="0" w:color="auto"/>
                    <w:bottom w:val="none" w:sz="0" w:space="0" w:color="auto"/>
                    <w:right w:val="none" w:sz="0" w:space="0" w:color="auto"/>
                  </w:divBdr>
                  <w:divsChild>
                    <w:div w:id="677511331">
                      <w:marLeft w:val="0"/>
                      <w:marRight w:val="0"/>
                      <w:marTop w:val="0"/>
                      <w:marBottom w:val="0"/>
                      <w:divBdr>
                        <w:top w:val="none" w:sz="0" w:space="0" w:color="auto"/>
                        <w:left w:val="none" w:sz="0" w:space="0" w:color="auto"/>
                        <w:bottom w:val="none" w:sz="0" w:space="0" w:color="auto"/>
                        <w:right w:val="none" w:sz="0" w:space="0" w:color="auto"/>
                      </w:divBdr>
                    </w:div>
                  </w:divsChild>
                </w:div>
                <w:div w:id="1199664567">
                  <w:marLeft w:val="0"/>
                  <w:marRight w:val="0"/>
                  <w:marTop w:val="0"/>
                  <w:marBottom w:val="0"/>
                  <w:divBdr>
                    <w:top w:val="none" w:sz="0" w:space="0" w:color="auto"/>
                    <w:left w:val="none" w:sz="0" w:space="0" w:color="auto"/>
                    <w:bottom w:val="none" w:sz="0" w:space="0" w:color="auto"/>
                    <w:right w:val="none" w:sz="0" w:space="0" w:color="auto"/>
                  </w:divBdr>
                  <w:divsChild>
                    <w:div w:id="2008049846">
                      <w:marLeft w:val="0"/>
                      <w:marRight w:val="0"/>
                      <w:marTop w:val="0"/>
                      <w:marBottom w:val="0"/>
                      <w:divBdr>
                        <w:top w:val="none" w:sz="0" w:space="0" w:color="auto"/>
                        <w:left w:val="none" w:sz="0" w:space="0" w:color="auto"/>
                        <w:bottom w:val="none" w:sz="0" w:space="0" w:color="auto"/>
                        <w:right w:val="none" w:sz="0" w:space="0" w:color="auto"/>
                      </w:divBdr>
                    </w:div>
                  </w:divsChild>
                </w:div>
                <w:div w:id="2055737176">
                  <w:marLeft w:val="0"/>
                  <w:marRight w:val="0"/>
                  <w:marTop w:val="0"/>
                  <w:marBottom w:val="0"/>
                  <w:divBdr>
                    <w:top w:val="none" w:sz="0" w:space="0" w:color="auto"/>
                    <w:left w:val="none" w:sz="0" w:space="0" w:color="auto"/>
                    <w:bottom w:val="none" w:sz="0" w:space="0" w:color="auto"/>
                    <w:right w:val="none" w:sz="0" w:space="0" w:color="auto"/>
                  </w:divBdr>
                  <w:divsChild>
                    <w:div w:id="705108280">
                      <w:marLeft w:val="0"/>
                      <w:marRight w:val="0"/>
                      <w:marTop w:val="0"/>
                      <w:marBottom w:val="0"/>
                      <w:divBdr>
                        <w:top w:val="none" w:sz="0" w:space="0" w:color="auto"/>
                        <w:left w:val="none" w:sz="0" w:space="0" w:color="auto"/>
                        <w:bottom w:val="none" w:sz="0" w:space="0" w:color="auto"/>
                        <w:right w:val="none" w:sz="0" w:space="0" w:color="auto"/>
                      </w:divBdr>
                    </w:div>
                  </w:divsChild>
                </w:div>
                <w:div w:id="948051962">
                  <w:marLeft w:val="0"/>
                  <w:marRight w:val="0"/>
                  <w:marTop w:val="0"/>
                  <w:marBottom w:val="0"/>
                  <w:divBdr>
                    <w:top w:val="none" w:sz="0" w:space="0" w:color="auto"/>
                    <w:left w:val="none" w:sz="0" w:space="0" w:color="auto"/>
                    <w:bottom w:val="none" w:sz="0" w:space="0" w:color="auto"/>
                    <w:right w:val="none" w:sz="0" w:space="0" w:color="auto"/>
                  </w:divBdr>
                  <w:divsChild>
                    <w:div w:id="643781222">
                      <w:marLeft w:val="0"/>
                      <w:marRight w:val="0"/>
                      <w:marTop w:val="0"/>
                      <w:marBottom w:val="0"/>
                      <w:divBdr>
                        <w:top w:val="none" w:sz="0" w:space="0" w:color="auto"/>
                        <w:left w:val="none" w:sz="0" w:space="0" w:color="auto"/>
                        <w:bottom w:val="none" w:sz="0" w:space="0" w:color="auto"/>
                        <w:right w:val="none" w:sz="0" w:space="0" w:color="auto"/>
                      </w:divBdr>
                    </w:div>
                  </w:divsChild>
                </w:div>
                <w:div w:id="1158615516">
                  <w:marLeft w:val="0"/>
                  <w:marRight w:val="0"/>
                  <w:marTop w:val="0"/>
                  <w:marBottom w:val="0"/>
                  <w:divBdr>
                    <w:top w:val="none" w:sz="0" w:space="0" w:color="auto"/>
                    <w:left w:val="none" w:sz="0" w:space="0" w:color="auto"/>
                    <w:bottom w:val="none" w:sz="0" w:space="0" w:color="auto"/>
                    <w:right w:val="none" w:sz="0" w:space="0" w:color="auto"/>
                  </w:divBdr>
                  <w:divsChild>
                    <w:div w:id="974258278">
                      <w:marLeft w:val="0"/>
                      <w:marRight w:val="0"/>
                      <w:marTop w:val="0"/>
                      <w:marBottom w:val="0"/>
                      <w:divBdr>
                        <w:top w:val="none" w:sz="0" w:space="0" w:color="auto"/>
                        <w:left w:val="none" w:sz="0" w:space="0" w:color="auto"/>
                        <w:bottom w:val="none" w:sz="0" w:space="0" w:color="auto"/>
                        <w:right w:val="none" w:sz="0" w:space="0" w:color="auto"/>
                      </w:divBdr>
                    </w:div>
                  </w:divsChild>
                </w:div>
                <w:div w:id="1746607553">
                  <w:marLeft w:val="0"/>
                  <w:marRight w:val="0"/>
                  <w:marTop w:val="0"/>
                  <w:marBottom w:val="0"/>
                  <w:divBdr>
                    <w:top w:val="none" w:sz="0" w:space="0" w:color="auto"/>
                    <w:left w:val="none" w:sz="0" w:space="0" w:color="auto"/>
                    <w:bottom w:val="none" w:sz="0" w:space="0" w:color="auto"/>
                    <w:right w:val="none" w:sz="0" w:space="0" w:color="auto"/>
                  </w:divBdr>
                  <w:divsChild>
                    <w:div w:id="975334660">
                      <w:marLeft w:val="0"/>
                      <w:marRight w:val="0"/>
                      <w:marTop w:val="0"/>
                      <w:marBottom w:val="0"/>
                      <w:divBdr>
                        <w:top w:val="none" w:sz="0" w:space="0" w:color="auto"/>
                        <w:left w:val="none" w:sz="0" w:space="0" w:color="auto"/>
                        <w:bottom w:val="none" w:sz="0" w:space="0" w:color="auto"/>
                        <w:right w:val="none" w:sz="0" w:space="0" w:color="auto"/>
                      </w:divBdr>
                    </w:div>
                  </w:divsChild>
                </w:div>
                <w:div w:id="1389065542">
                  <w:marLeft w:val="0"/>
                  <w:marRight w:val="0"/>
                  <w:marTop w:val="0"/>
                  <w:marBottom w:val="0"/>
                  <w:divBdr>
                    <w:top w:val="none" w:sz="0" w:space="0" w:color="auto"/>
                    <w:left w:val="none" w:sz="0" w:space="0" w:color="auto"/>
                    <w:bottom w:val="none" w:sz="0" w:space="0" w:color="auto"/>
                    <w:right w:val="none" w:sz="0" w:space="0" w:color="auto"/>
                  </w:divBdr>
                  <w:divsChild>
                    <w:div w:id="94400582">
                      <w:marLeft w:val="0"/>
                      <w:marRight w:val="0"/>
                      <w:marTop w:val="0"/>
                      <w:marBottom w:val="0"/>
                      <w:divBdr>
                        <w:top w:val="none" w:sz="0" w:space="0" w:color="auto"/>
                        <w:left w:val="none" w:sz="0" w:space="0" w:color="auto"/>
                        <w:bottom w:val="none" w:sz="0" w:space="0" w:color="auto"/>
                        <w:right w:val="none" w:sz="0" w:space="0" w:color="auto"/>
                      </w:divBdr>
                    </w:div>
                  </w:divsChild>
                </w:div>
                <w:div w:id="1519467043">
                  <w:marLeft w:val="0"/>
                  <w:marRight w:val="0"/>
                  <w:marTop w:val="0"/>
                  <w:marBottom w:val="0"/>
                  <w:divBdr>
                    <w:top w:val="none" w:sz="0" w:space="0" w:color="auto"/>
                    <w:left w:val="none" w:sz="0" w:space="0" w:color="auto"/>
                    <w:bottom w:val="none" w:sz="0" w:space="0" w:color="auto"/>
                    <w:right w:val="none" w:sz="0" w:space="0" w:color="auto"/>
                  </w:divBdr>
                  <w:divsChild>
                    <w:div w:id="729764802">
                      <w:marLeft w:val="0"/>
                      <w:marRight w:val="0"/>
                      <w:marTop w:val="0"/>
                      <w:marBottom w:val="0"/>
                      <w:divBdr>
                        <w:top w:val="none" w:sz="0" w:space="0" w:color="auto"/>
                        <w:left w:val="none" w:sz="0" w:space="0" w:color="auto"/>
                        <w:bottom w:val="none" w:sz="0" w:space="0" w:color="auto"/>
                        <w:right w:val="none" w:sz="0" w:space="0" w:color="auto"/>
                      </w:divBdr>
                    </w:div>
                  </w:divsChild>
                </w:div>
                <w:div w:id="2038963996">
                  <w:marLeft w:val="0"/>
                  <w:marRight w:val="0"/>
                  <w:marTop w:val="0"/>
                  <w:marBottom w:val="0"/>
                  <w:divBdr>
                    <w:top w:val="none" w:sz="0" w:space="0" w:color="auto"/>
                    <w:left w:val="none" w:sz="0" w:space="0" w:color="auto"/>
                    <w:bottom w:val="none" w:sz="0" w:space="0" w:color="auto"/>
                    <w:right w:val="none" w:sz="0" w:space="0" w:color="auto"/>
                  </w:divBdr>
                  <w:divsChild>
                    <w:div w:id="1860124499">
                      <w:marLeft w:val="0"/>
                      <w:marRight w:val="0"/>
                      <w:marTop w:val="0"/>
                      <w:marBottom w:val="0"/>
                      <w:divBdr>
                        <w:top w:val="none" w:sz="0" w:space="0" w:color="auto"/>
                        <w:left w:val="none" w:sz="0" w:space="0" w:color="auto"/>
                        <w:bottom w:val="none" w:sz="0" w:space="0" w:color="auto"/>
                        <w:right w:val="none" w:sz="0" w:space="0" w:color="auto"/>
                      </w:divBdr>
                    </w:div>
                  </w:divsChild>
                </w:div>
                <w:div w:id="530000602">
                  <w:marLeft w:val="0"/>
                  <w:marRight w:val="0"/>
                  <w:marTop w:val="0"/>
                  <w:marBottom w:val="0"/>
                  <w:divBdr>
                    <w:top w:val="none" w:sz="0" w:space="0" w:color="auto"/>
                    <w:left w:val="none" w:sz="0" w:space="0" w:color="auto"/>
                    <w:bottom w:val="none" w:sz="0" w:space="0" w:color="auto"/>
                    <w:right w:val="none" w:sz="0" w:space="0" w:color="auto"/>
                  </w:divBdr>
                  <w:divsChild>
                    <w:div w:id="61414483">
                      <w:marLeft w:val="0"/>
                      <w:marRight w:val="0"/>
                      <w:marTop w:val="0"/>
                      <w:marBottom w:val="0"/>
                      <w:divBdr>
                        <w:top w:val="none" w:sz="0" w:space="0" w:color="auto"/>
                        <w:left w:val="none" w:sz="0" w:space="0" w:color="auto"/>
                        <w:bottom w:val="none" w:sz="0" w:space="0" w:color="auto"/>
                        <w:right w:val="none" w:sz="0" w:space="0" w:color="auto"/>
                      </w:divBdr>
                    </w:div>
                  </w:divsChild>
                </w:div>
                <w:div w:id="737869900">
                  <w:marLeft w:val="0"/>
                  <w:marRight w:val="0"/>
                  <w:marTop w:val="0"/>
                  <w:marBottom w:val="0"/>
                  <w:divBdr>
                    <w:top w:val="none" w:sz="0" w:space="0" w:color="auto"/>
                    <w:left w:val="none" w:sz="0" w:space="0" w:color="auto"/>
                    <w:bottom w:val="none" w:sz="0" w:space="0" w:color="auto"/>
                    <w:right w:val="none" w:sz="0" w:space="0" w:color="auto"/>
                  </w:divBdr>
                  <w:divsChild>
                    <w:div w:id="155997845">
                      <w:marLeft w:val="0"/>
                      <w:marRight w:val="0"/>
                      <w:marTop w:val="0"/>
                      <w:marBottom w:val="0"/>
                      <w:divBdr>
                        <w:top w:val="none" w:sz="0" w:space="0" w:color="auto"/>
                        <w:left w:val="none" w:sz="0" w:space="0" w:color="auto"/>
                        <w:bottom w:val="none" w:sz="0" w:space="0" w:color="auto"/>
                        <w:right w:val="none" w:sz="0" w:space="0" w:color="auto"/>
                      </w:divBdr>
                    </w:div>
                  </w:divsChild>
                </w:div>
                <w:div w:id="1648625635">
                  <w:marLeft w:val="0"/>
                  <w:marRight w:val="0"/>
                  <w:marTop w:val="0"/>
                  <w:marBottom w:val="0"/>
                  <w:divBdr>
                    <w:top w:val="none" w:sz="0" w:space="0" w:color="auto"/>
                    <w:left w:val="none" w:sz="0" w:space="0" w:color="auto"/>
                    <w:bottom w:val="none" w:sz="0" w:space="0" w:color="auto"/>
                    <w:right w:val="none" w:sz="0" w:space="0" w:color="auto"/>
                  </w:divBdr>
                  <w:divsChild>
                    <w:div w:id="2058040246">
                      <w:marLeft w:val="0"/>
                      <w:marRight w:val="0"/>
                      <w:marTop w:val="0"/>
                      <w:marBottom w:val="0"/>
                      <w:divBdr>
                        <w:top w:val="none" w:sz="0" w:space="0" w:color="auto"/>
                        <w:left w:val="none" w:sz="0" w:space="0" w:color="auto"/>
                        <w:bottom w:val="none" w:sz="0" w:space="0" w:color="auto"/>
                        <w:right w:val="none" w:sz="0" w:space="0" w:color="auto"/>
                      </w:divBdr>
                    </w:div>
                  </w:divsChild>
                </w:div>
                <w:div w:id="1810780303">
                  <w:marLeft w:val="0"/>
                  <w:marRight w:val="0"/>
                  <w:marTop w:val="0"/>
                  <w:marBottom w:val="0"/>
                  <w:divBdr>
                    <w:top w:val="none" w:sz="0" w:space="0" w:color="auto"/>
                    <w:left w:val="none" w:sz="0" w:space="0" w:color="auto"/>
                    <w:bottom w:val="none" w:sz="0" w:space="0" w:color="auto"/>
                    <w:right w:val="none" w:sz="0" w:space="0" w:color="auto"/>
                  </w:divBdr>
                  <w:divsChild>
                    <w:div w:id="588539747">
                      <w:marLeft w:val="0"/>
                      <w:marRight w:val="0"/>
                      <w:marTop w:val="0"/>
                      <w:marBottom w:val="0"/>
                      <w:divBdr>
                        <w:top w:val="none" w:sz="0" w:space="0" w:color="auto"/>
                        <w:left w:val="none" w:sz="0" w:space="0" w:color="auto"/>
                        <w:bottom w:val="none" w:sz="0" w:space="0" w:color="auto"/>
                        <w:right w:val="none" w:sz="0" w:space="0" w:color="auto"/>
                      </w:divBdr>
                    </w:div>
                  </w:divsChild>
                </w:div>
                <w:div w:id="2082946031">
                  <w:marLeft w:val="0"/>
                  <w:marRight w:val="0"/>
                  <w:marTop w:val="0"/>
                  <w:marBottom w:val="0"/>
                  <w:divBdr>
                    <w:top w:val="none" w:sz="0" w:space="0" w:color="auto"/>
                    <w:left w:val="none" w:sz="0" w:space="0" w:color="auto"/>
                    <w:bottom w:val="none" w:sz="0" w:space="0" w:color="auto"/>
                    <w:right w:val="none" w:sz="0" w:space="0" w:color="auto"/>
                  </w:divBdr>
                  <w:divsChild>
                    <w:div w:id="532812171">
                      <w:marLeft w:val="0"/>
                      <w:marRight w:val="0"/>
                      <w:marTop w:val="0"/>
                      <w:marBottom w:val="0"/>
                      <w:divBdr>
                        <w:top w:val="none" w:sz="0" w:space="0" w:color="auto"/>
                        <w:left w:val="none" w:sz="0" w:space="0" w:color="auto"/>
                        <w:bottom w:val="none" w:sz="0" w:space="0" w:color="auto"/>
                        <w:right w:val="none" w:sz="0" w:space="0" w:color="auto"/>
                      </w:divBdr>
                    </w:div>
                  </w:divsChild>
                </w:div>
                <w:div w:id="2138716170">
                  <w:marLeft w:val="0"/>
                  <w:marRight w:val="0"/>
                  <w:marTop w:val="0"/>
                  <w:marBottom w:val="0"/>
                  <w:divBdr>
                    <w:top w:val="none" w:sz="0" w:space="0" w:color="auto"/>
                    <w:left w:val="none" w:sz="0" w:space="0" w:color="auto"/>
                    <w:bottom w:val="none" w:sz="0" w:space="0" w:color="auto"/>
                    <w:right w:val="none" w:sz="0" w:space="0" w:color="auto"/>
                  </w:divBdr>
                  <w:divsChild>
                    <w:div w:id="172432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94297">
          <w:marLeft w:val="0"/>
          <w:marRight w:val="0"/>
          <w:marTop w:val="0"/>
          <w:marBottom w:val="0"/>
          <w:divBdr>
            <w:top w:val="none" w:sz="0" w:space="0" w:color="auto"/>
            <w:left w:val="none" w:sz="0" w:space="0" w:color="auto"/>
            <w:bottom w:val="none" w:sz="0" w:space="0" w:color="auto"/>
            <w:right w:val="none" w:sz="0" w:space="0" w:color="auto"/>
          </w:divBdr>
        </w:div>
        <w:div w:id="1696803642">
          <w:marLeft w:val="0"/>
          <w:marRight w:val="0"/>
          <w:marTop w:val="0"/>
          <w:marBottom w:val="0"/>
          <w:divBdr>
            <w:top w:val="none" w:sz="0" w:space="0" w:color="auto"/>
            <w:left w:val="none" w:sz="0" w:space="0" w:color="auto"/>
            <w:bottom w:val="none" w:sz="0" w:space="0" w:color="auto"/>
            <w:right w:val="none" w:sz="0" w:space="0" w:color="auto"/>
          </w:divBdr>
          <w:divsChild>
            <w:div w:id="522594700">
              <w:marLeft w:val="-75"/>
              <w:marRight w:val="0"/>
              <w:marTop w:val="30"/>
              <w:marBottom w:val="30"/>
              <w:divBdr>
                <w:top w:val="none" w:sz="0" w:space="0" w:color="auto"/>
                <w:left w:val="none" w:sz="0" w:space="0" w:color="auto"/>
                <w:bottom w:val="none" w:sz="0" w:space="0" w:color="auto"/>
                <w:right w:val="none" w:sz="0" w:space="0" w:color="auto"/>
              </w:divBdr>
              <w:divsChild>
                <w:div w:id="1404449238">
                  <w:marLeft w:val="0"/>
                  <w:marRight w:val="0"/>
                  <w:marTop w:val="0"/>
                  <w:marBottom w:val="0"/>
                  <w:divBdr>
                    <w:top w:val="none" w:sz="0" w:space="0" w:color="auto"/>
                    <w:left w:val="none" w:sz="0" w:space="0" w:color="auto"/>
                    <w:bottom w:val="none" w:sz="0" w:space="0" w:color="auto"/>
                    <w:right w:val="none" w:sz="0" w:space="0" w:color="auto"/>
                  </w:divBdr>
                  <w:divsChild>
                    <w:div w:id="1193612858">
                      <w:marLeft w:val="0"/>
                      <w:marRight w:val="0"/>
                      <w:marTop w:val="0"/>
                      <w:marBottom w:val="0"/>
                      <w:divBdr>
                        <w:top w:val="none" w:sz="0" w:space="0" w:color="auto"/>
                        <w:left w:val="none" w:sz="0" w:space="0" w:color="auto"/>
                        <w:bottom w:val="none" w:sz="0" w:space="0" w:color="auto"/>
                        <w:right w:val="none" w:sz="0" w:space="0" w:color="auto"/>
                      </w:divBdr>
                    </w:div>
                    <w:div w:id="1109548007">
                      <w:marLeft w:val="0"/>
                      <w:marRight w:val="0"/>
                      <w:marTop w:val="0"/>
                      <w:marBottom w:val="0"/>
                      <w:divBdr>
                        <w:top w:val="none" w:sz="0" w:space="0" w:color="auto"/>
                        <w:left w:val="none" w:sz="0" w:space="0" w:color="auto"/>
                        <w:bottom w:val="none" w:sz="0" w:space="0" w:color="auto"/>
                        <w:right w:val="none" w:sz="0" w:space="0" w:color="auto"/>
                      </w:divBdr>
                    </w:div>
                  </w:divsChild>
                </w:div>
                <w:div w:id="510072729">
                  <w:marLeft w:val="0"/>
                  <w:marRight w:val="0"/>
                  <w:marTop w:val="0"/>
                  <w:marBottom w:val="0"/>
                  <w:divBdr>
                    <w:top w:val="none" w:sz="0" w:space="0" w:color="auto"/>
                    <w:left w:val="none" w:sz="0" w:space="0" w:color="auto"/>
                    <w:bottom w:val="none" w:sz="0" w:space="0" w:color="auto"/>
                    <w:right w:val="none" w:sz="0" w:space="0" w:color="auto"/>
                  </w:divBdr>
                  <w:divsChild>
                    <w:div w:id="235288584">
                      <w:marLeft w:val="0"/>
                      <w:marRight w:val="0"/>
                      <w:marTop w:val="0"/>
                      <w:marBottom w:val="0"/>
                      <w:divBdr>
                        <w:top w:val="none" w:sz="0" w:space="0" w:color="auto"/>
                        <w:left w:val="none" w:sz="0" w:space="0" w:color="auto"/>
                        <w:bottom w:val="none" w:sz="0" w:space="0" w:color="auto"/>
                        <w:right w:val="none" w:sz="0" w:space="0" w:color="auto"/>
                      </w:divBdr>
                    </w:div>
                  </w:divsChild>
                </w:div>
                <w:div w:id="1481337918">
                  <w:marLeft w:val="0"/>
                  <w:marRight w:val="0"/>
                  <w:marTop w:val="0"/>
                  <w:marBottom w:val="0"/>
                  <w:divBdr>
                    <w:top w:val="none" w:sz="0" w:space="0" w:color="auto"/>
                    <w:left w:val="none" w:sz="0" w:space="0" w:color="auto"/>
                    <w:bottom w:val="none" w:sz="0" w:space="0" w:color="auto"/>
                    <w:right w:val="none" w:sz="0" w:space="0" w:color="auto"/>
                  </w:divBdr>
                  <w:divsChild>
                    <w:div w:id="1544295181">
                      <w:marLeft w:val="0"/>
                      <w:marRight w:val="0"/>
                      <w:marTop w:val="0"/>
                      <w:marBottom w:val="0"/>
                      <w:divBdr>
                        <w:top w:val="none" w:sz="0" w:space="0" w:color="auto"/>
                        <w:left w:val="none" w:sz="0" w:space="0" w:color="auto"/>
                        <w:bottom w:val="none" w:sz="0" w:space="0" w:color="auto"/>
                        <w:right w:val="none" w:sz="0" w:space="0" w:color="auto"/>
                      </w:divBdr>
                    </w:div>
                  </w:divsChild>
                </w:div>
                <w:div w:id="474760284">
                  <w:marLeft w:val="0"/>
                  <w:marRight w:val="0"/>
                  <w:marTop w:val="0"/>
                  <w:marBottom w:val="0"/>
                  <w:divBdr>
                    <w:top w:val="none" w:sz="0" w:space="0" w:color="auto"/>
                    <w:left w:val="none" w:sz="0" w:space="0" w:color="auto"/>
                    <w:bottom w:val="none" w:sz="0" w:space="0" w:color="auto"/>
                    <w:right w:val="none" w:sz="0" w:space="0" w:color="auto"/>
                  </w:divBdr>
                  <w:divsChild>
                    <w:div w:id="1197356660">
                      <w:marLeft w:val="0"/>
                      <w:marRight w:val="0"/>
                      <w:marTop w:val="0"/>
                      <w:marBottom w:val="0"/>
                      <w:divBdr>
                        <w:top w:val="none" w:sz="0" w:space="0" w:color="auto"/>
                        <w:left w:val="none" w:sz="0" w:space="0" w:color="auto"/>
                        <w:bottom w:val="none" w:sz="0" w:space="0" w:color="auto"/>
                        <w:right w:val="none" w:sz="0" w:space="0" w:color="auto"/>
                      </w:divBdr>
                    </w:div>
                  </w:divsChild>
                </w:div>
                <w:div w:id="1743333867">
                  <w:marLeft w:val="0"/>
                  <w:marRight w:val="0"/>
                  <w:marTop w:val="0"/>
                  <w:marBottom w:val="0"/>
                  <w:divBdr>
                    <w:top w:val="none" w:sz="0" w:space="0" w:color="auto"/>
                    <w:left w:val="none" w:sz="0" w:space="0" w:color="auto"/>
                    <w:bottom w:val="none" w:sz="0" w:space="0" w:color="auto"/>
                    <w:right w:val="none" w:sz="0" w:space="0" w:color="auto"/>
                  </w:divBdr>
                  <w:divsChild>
                    <w:div w:id="410546620">
                      <w:marLeft w:val="0"/>
                      <w:marRight w:val="0"/>
                      <w:marTop w:val="0"/>
                      <w:marBottom w:val="0"/>
                      <w:divBdr>
                        <w:top w:val="none" w:sz="0" w:space="0" w:color="auto"/>
                        <w:left w:val="none" w:sz="0" w:space="0" w:color="auto"/>
                        <w:bottom w:val="none" w:sz="0" w:space="0" w:color="auto"/>
                        <w:right w:val="none" w:sz="0" w:space="0" w:color="auto"/>
                      </w:divBdr>
                    </w:div>
                  </w:divsChild>
                </w:div>
                <w:div w:id="283124947">
                  <w:marLeft w:val="0"/>
                  <w:marRight w:val="0"/>
                  <w:marTop w:val="0"/>
                  <w:marBottom w:val="0"/>
                  <w:divBdr>
                    <w:top w:val="none" w:sz="0" w:space="0" w:color="auto"/>
                    <w:left w:val="none" w:sz="0" w:space="0" w:color="auto"/>
                    <w:bottom w:val="none" w:sz="0" w:space="0" w:color="auto"/>
                    <w:right w:val="none" w:sz="0" w:space="0" w:color="auto"/>
                  </w:divBdr>
                  <w:divsChild>
                    <w:div w:id="370804393">
                      <w:marLeft w:val="0"/>
                      <w:marRight w:val="0"/>
                      <w:marTop w:val="0"/>
                      <w:marBottom w:val="0"/>
                      <w:divBdr>
                        <w:top w:val="none" w:sz="0" w:space="0" w:color="auto"/>
                        <w:left w:val="none" w:sz="0" w:space="0" w:color="auto"/>
                        <w:bottom w:val="none" w:sz="0" w:space="0" w:color="auto"/>
                        <w:right w:val="none" w:sz="0" w:space="0" w:color="auto"/>
                      </w:divBdr>
                    </w:div>
                  </w:divsChild>
                </w:div>
                <w:div w:id="571813373">
                  <w:marLeft w:val="0"/>
                  <w:marRight w:val="0"/>
                  <w:marTop w:val="0"/>
                  <w:marBottom w:val="0"/>
                  <w:divBdr>
                    <w:top w:val="none" w:sz="0" w:space="0" w:color="auto"/>
                    <w:left w:val="none" w:sz="0" w:space="0" w:color="auto"/>
                    <w:bottom w:val="none" w:sz="0" w:space="0" w:color="auto"/>
                    <w:right w:val="none" w:sz="0" w:space="0" w:color="auto"/>
                  </w:divBdr>
                  <w:divsChild>
                    <w:div w:id="1840076023">
                      <w:marLeft w:val="0"/>
                      <w:marRight w:val="0"/>
                      <w:marTop w:val="0"/>
                      <w:marBottom w:val="0"/>
                      <w:divBdr>
                        <w:top w:val="none" w:sz="0" w:space="0" w:color="auto"/>
                        <w:left w:val="none" w:sz="0" w:space="0" w:color="auto"/>
                        <w:bottom w:val="none" w:sz="0" w:space="0" w:color="auto"/>
                        <w:right w:val="none" w:sz="0" w:space="0" w:color="auto"/>
                      </w:divBdr>
                    </w:div>
                    <w:div w:id="1163398162">
                      <w:marLeft w:val="0"/>
                      <w:marRight w:val="0"/>
                      <w:marTop w:val="0"/>
                      <w:marBottom w:val="0"/>
                      <w:divBdr>
                        <w:top w:val="none" w:sz="0" w:space="0" w:color="auto"/>
                        <w:left w:val="none" w:sz="0" w:space="0" w:color="auto"/>
                        <w:bottom w:val="none" w:sz="0" w:space="0" w:color="auto"/>
                        <w:right w:val="none" w:sz="0" w:space="0" w:color="auto"/>
                      </w:divBdr>
                    </w:div>
                    <w:div w:id="1118455119">
                      <w:marLeft w:val="0"/>
                      <w:marRight w:val="0"/>
                      <w:marTop w:val="0"/>
                      <w:marBottom w:val="0"/>
                      <w:divBdr>
                        <w:top w:val="none" w:sz="0" w:space="0" w:color="auto"/>
                        <w:left w:val="none" w:sz="0" w:space="0" w:color="auto"/>
                        <w:bottom w:val="none" w:sz="0" w:space="0" w:color="auto"/>
                        <w:right w:val="none" w:sz="0" w:space="0" w:color="auto"/>
                      </w:divBdr>
                    </w:div>
                    <w:div w:id="1209998300">
                      <w:marLeft w:val="0"/>
                      <w:marRight w:val="0"/>
                      <w:marTop w:val="0"/>
                      <w:marBottom w:val="0"/>
                      <w:divBdr>
                        <w:top w:val="none" w:sz="0" w:space="0" w:color="auto"/>
                        <w:left w:val="none" w:sz="0" w:space="0" w:color="auto"/>
                        <w:bottom w:val="none" w:sz="0" w:space="0" w:color="auto"/>
                        <w:right w:val="none" w:sz="0" w:space="0" w:color="auto"/>
                      </w:divBdr>
                    </w:div>
                    <w:div w:id="1956935225">
                      <w:marLeft w:val="0"/>
                      <w:marRight w:val="0"/>
                      <w:marTop w:val="0"/>
                      <w:marBottom w:val="0"/>
                      <w:divBdr>
                        <w:top w:val="none" w:sz="0" w:space="0" w:color="auto"/>
                        <w:left w:val="none" w:sz="0" w:space="0" w:color="auto"/>
                        <w:bottom w:val="none" w:sz="0" w:space="0" w:color="auto"/>
                        <w:right w:val="none" w:sz="0" w:space="0" w:color="auto"/>
                      </w:divBdr>
                    </w:div>
                    <w:div w:id="1425417663">
                      <w:marLeft w:val="0"/>
                      <w:marRight w:val="0"/>
                      <w:marTop w:val="0"/>
                      <w:marBottom w:val="0"/>
                      <w:divBdr>
                        <w:top w:val="none" w:sz="0" w:space="0" w:color="auto"/>
                        <w:left w:val="none" w:sz="0" w:space="0" w:color="auto"/>
                        <w:bottom w:val="none" w:sz="0" w:space="0" w:color="auto"/>
                        <w:right w:val="none" w:sz="0" w:space="0" w:color="auto"/>
                      </w:divBdr>
                    </w:div>
                  </w:divsChild>
                </w:div>
                <w:div w:id="1506826242">
                  <w:marLeft w:val="0"/>
                  <w:marRight w:val="0"/>
                  <w:marTop w:val="0"/>
                  <w:marBottom w:val="0"/>
                  <w:divBdr>
                    <w:top w:val="none" w:sz="0" w:space="0" w:color="auto"/>
                    <w:left w:val="none" w:sz="0" w:space="0" w:color="auto"/>
                    <w:bottom w:val="none" w:sz="0" w:space="0" w:color="auto"/>
                    <w:right w:val="none" w:sz="0" w:space="0" w:color="auto"/>
                  </w:divBdr>
                  <w:divsChild>
                    <w:div w:id="250625241">
                      <w:marLeft w:val="0"/>
                      <w:marRight w:val="0"/>
                      <w:marTop w:val="0"/>
                      <w:marBottom w:val="0"/>
                      <w:divBdr>
                        <w:top w:val="none" w:sz="0" w:space="0" w:color="auto"/>
                        <w:left w:val="none" w:sz="0" w:space="0" w:color="auto"/>
                        <w:bottom w:val="none" w:sz="0" w:space="0" w:color="auto"/>
                        <w:right w:val="none" w:sz="0" w:space="0" w:color="auto"/>
                      </w:divBdr>
                    </w:div>
                  </w:divsChild>
                </w:div>
                <w:div w:id="1414740811">
                  <w:marLeft w:val="0"/>
                  <w:marRight w:val="0"/>
                  <w:marTop w:val="0"/>
                  <w:marBottom w:val="0"/>
                  <w:divBdr>
                    <w:top w:val="none" w:sz="0" w:space="0" w:color="auto"/>
                    <w:left w:val="none" w:sz="0" w:space="0" w:color="auto"/>
                    <w:bottom w:val="none" w:sz="0" w:space="0" w:color="auto"/>
                    <w:right w:val="none" w:sz="0" w:space="0" w:color="auto"/>
                  </w:divBdr>
                  <w:divsChild>
                    <w:div w:id="1912500010">
                      <w:marLeft w:val="0"/>
                      <w:marRight w:val="0"/>
                      <w:marTop w:val="0"/>
                      <w:marBottom w:val="0"/>
                      <w:divBdr>
                        <w:top w:val="none" w:sz="0" w:space="0" w:color="auto"/>
                        <w:left w:val="none" w:sz="0" w:space="0" w:color="auto"/>
                        <w:bottom w:val="none" w:sz="0" w:space="0" w:color="auto"/>
                        <w:right w:val="none" w:sz="0" w:space="0" w:color="auto"/>
                      </w:divBdr>
                    </w:div>
                  </w:divsChild>
                </w:div>
                <w:div w:id="49499734">
                  <w:marLeft w:val="0"/>
                  <w:marRight w:val="0"/>
                  <w:marTop w:val="0"/>
                  <w:marBottom w:val="0"/>
                  <w:divBdr>
                    <w:top w:val="none" w:sz="0" w:space="0" w:color="auto"/>
                    <w:left w:val="none" w:sz="0" w:space="0" w:color="auto"/>
                    <w:bottom w:val="none" w:sz="0" w:space="0" w:color="auto"/>
                    <w:right w:val="none" w:sz="0" w:space="0" w:color="auto"/>
                  </w:divBdr>
                  <w:divsChild>
                    <w:div w:id="468861877">
                      <w:marLeft w:val="0"/>
                      <w:marRight w:val="0"/>
                      <w:marTop w:val="0"/>
                      <w:marBottom w:val="0"/>
                      <w:divBdr>
                        <w:top w:val="none" w:sz="0" w:space="0" w:color="auto"/>
                        <w:left w:val="none" w:sz="0" w:space="0" w:color="auto"/>
                        <w:bottom w:val="none" w:sz="0" w:space="0" w:color="auto"/>
                        <w:right w:val="none" w:sz="0" w:space="0" w:color="auto"/>
                      </w:divBdr>
                    </w:div>
                  </w:divsChild>
                </w:div>
                <w:div w:id="712972356">
                  <w:marLeft w:val="0"/>
                  <w:marRight w:val="0"/>
                  <w:marTop w:val="0"/>
                  <w:marBottom w:val="0"/>
                  <w:divBdr>
                    <w:top w:val="none" w:sz="0" w:space="0" w:color="auto"/>
                    <w:left w:val="none" w:sz="0" w:space="0" w:color="auto"/>
                    <w:bottom w:val="none" w:sz="0" w:space="0" w:color="auto"/>
                    <w:right w:val="none" w:sz="0" w:space="0" w:color="auto"/>
                  </w:divBdr>
                  <w:divsChild>
                    <w:div w:id="1750614154">
                      <w:marLeft w:val="0"/>
                      <w:marRight w:val="0"/>
                      <w:marTop w:val="0"/>
                      <w:marBottom w:val="0"/>
                      <w:divBdr>
                        <w:top w:val="none" w:sz="0" w:space="0" w:color="auto"/>
                        <w:left w:val="none" w:sz="0" w:space="0" w:color="auto"/>
                        <w:bottom w:val="none" w:sz="0" w:space="0" w:color="auto"/>
                        <w:right w:val="none" w:sz="0" w:space="0" w:color="auto"/>
                      </w:divBdr>
                    </w:div>
                    <w:div w:id="473107591">
                      <w:marLeft w:val="0"/>
                      <w:marRight w:val="0"/>
                      <w:marTop w:val="0"/>
                      <w:marBottom w:val="0"/>
                      <w:divBdr>
                        <w:top w:val="none" w:sz="0" w:space="0" w:color="auto"/>
                        <w:left w:val="none" w:sz="0" w:space="0" w:color="auto"/>
                        <w:bottom w:val="none" w:sz="0" w:space="0" w:color="auto"/>
                        <w:right w:val="none" w:sz="0" w:space="0" w:color="auto"/>
                      </w:divBdr>
                    </w:div>
                    <w:div w:id="348264784">
                      <w:marLeft w:val="0"/>
                      <w:marRight w:val="0"/>
                      <w:marTop w:val="0"/>
                      <w:marBottom w:val="0"/>
                      <w:divBdr>
                        <w:top w:val="none" w:sz="0" w:space="0" w:color="auto"/>
                        <w:left w:val="none" w:sz="0" w:space="0" w:color="auto"/>
                        <w:bottom w:val="none" w:sz="0" w:space="0" w:color="auto"/>
                        <w:right w:val="none" w:sz="0" w:space="0" w:color="auto"/>
                      </w:divBdr>
                    </w:div>
                    <w:div w:id="787550430">
                      <w:marLeft w:val="0"/>
                      <w:marRight w:val="0"/>
                      <w:marTop w:val="0"/>
                      <w:marBottom w:val="0"/>
                      <w:divBdr>
                        <w:top w:val="none" w:sz="0" w:space="0" w:color="auto"/>
                        <w:left w:val="none" w:sz="0" w:space="0" w:color="auto"/>
                        <w:bottom w:val="none" w:sz="0" w:space="0" w:color="auto"/>
                        <w:right w:val="none" w:sz="0" w:space="0" w:color="auto"/>
                      </w:divBdr>
                    </w:div>
                    <w:div w:id="835917927">
                      <w:marLeft w:val="0"/>
                      <w:marRight w:val="0"/>
                      <w:marTop w:val="0"/>
                      <w:marBottom w:val="0"/>
                      <w:divBdr>
                        <w:top w:val="none" w:sz="0" w:space="0" w:color="auto"/>
                        <w:left w:val="none" w:sz="0" w:space="0" w:color="auto"/>
                        <w:bottom w:val="none" w:sz="0" w:space="0" w:color="auto"/>
                        <w:right w:val="none" w:sz="0" w:space="0" w:color="auto"/>
                      </w:divBdr>
                    </w:div>
                  </w:divsChild>
                </w:div>
                <w:div w:id="432097312">
                  <w:marLeft w:val="0"/>
                  <w:marRight w:val="0"/>
                  <w:marTop w:val="0"/>
                  <w:marBottom w:val="0"/>
                  <w:divBdr>
                    <w:top w:val="none" w:sz="0" w:space="0" w:color="auto"/>
                    <w:left w:val="none" w:sz="0" w:space="0" w:color="auto"/>
                    <w:bottom w:val="none" w:sz="0" w:space="0" w:color="auto"/>
                    <w:right w:val="none" w:sz="0" w:space="0" w:color="auto"/>
                  </w:divBdr>
                  <w:divsChild>
                    <w:div w:id="61756340">
                      <w:marLeft w:val="0"/>
                      <w:marRight w:val="0"/>
                      <w:marTop w:val="0"/>
                      <w:marBottom w:val="0"/>
                      <w:divBdr>
                        <w:top w:val="none" w:sz="0" w:space="0" w:color="auto"/>
                        <w:left w:val="none" w:sz="0" w:space="0" w:color="auto"/>
                        <w:bottom w:val="none" w:sz="0" w:space="0" w:color="auto"/>
                        <w:right w:val="none" w:sz="0" w:space="0" w:color="auto"/>
                      </w:divBdr>
                    </w:div>
                    <w:div w:id="840893272">
                      <w:marLeft w:val="0"/>
                      <w:marRight w:val="0"/>
                      <w:marTop w:val="0"/>
                      <w:marBottom w:val="0"/>
                      <w:divBdr>
                        <w:top w:val="none" w:sz="0" w:space="0" w:color="auto"/>
                        <w:left w:val="none" w:sz="0" w:space="0" w:color="auto"/>
                        <w:bottom w:val="none" w:sz="0" w:space="0" w:color="auto"/>
                        <w:right w:val="none" w:sz="0" w:space="0" w:color="auto"/>
                      </w:divBdr>
                    </w:div>
                    <w:div w:id="1297948721">
                      <w:marLeft w:val="0"/>
                      <w:marRight w:val="0"/>
                      <w:marTop w:val="0"/>
                      <w:marBottom w:val="0"/>
                      <w:divBdr>
                        <w:top w:val="none" w:sz="0" w:space="0" w:color="auto"/>
                        <w:left w:val="none" w:sz="0" w:space="0" w:color="auto"/>
                        <w:bottom w:val="none" w:sz="0" w:space="0" w:color="auto"/>
                        <w:right w:val="none" w:sz="0" w:space="0" w:color="auto"/>
                      </w:divBdr>
                    </w:div>
                    <w:div w:id="252132735">
                      <w:marLeft w:val="0"/>
                      <w:marRight w:val="0"/>
                      <w:marTop w:val="0"/>
                      <w:marBottom w:val="0"/>
                      <w:divBdr>
                        <w:top w:val="none" w:sz="0" w:space="0" w:color="auto"/>
                        <w:left w:val="none" w:sz="0" w:space="0" w:color="auto"/>
                        <w:bottom w:val="none" w:sz="0" w:space="0" w:color="auto"/>
                        <w:right w:val="none" w:sz="0" w:space="0" w:color="auto"/>
                      </w:divBdr>
                    </w:div>
                    <w:div w:id="1305231101">
                      <w:marLeft w:val="0"/>
                      <w:marRight w:val="0"/>
                      <w:marTop w:val="0"/>
                      <w:marBottom w:val="0"/>
                      <w:divBdr>
                        <w:top w:val="none" w:sz="0" w:space="0" w:color="auto"/>
                        <w:left w:val="none" w:sz="0" w:space="0" w:color="auto"/>
                        <w:bottom w:val="none" w:sz="0" w:space="0" w:color="auto"/>
                        <w:right w:val="none" w:sz="0" w:space="0" w:color="auto"/>
                      </w:divBdr>
                    </w:div>
                  </w:divsChild>
                </w:div>
                <w:div w:id="508525146">
                  <w:marLeft w:val="0"/>
                  <w:marRight w:val="0"/>
                  <w:marTop w:val="0"/>
                  <w:marBottom w:val="0"/>
                  <w:divBdr>
                    <w:top w:val="none" w:sz="0" w:space="0" w:color="auto"/>
                    <w:left w:val="none" w:sz="0" w:space="0" w:color="auto"/>
                    <w:bottom w:val="none" w:sz="0" w:space="0" w:color="auto"/>
                    <w:right w:val="none" w:sz="0" w:space="0" w:color="auto"/>
                  </w:divBdr>
                  <w:divsChild>
                    <w:div w:id="1847867036">
                      <w:marLeft w:val="0"/>
                      <w:marRight w:val="0"/>
                      <w:marTop w:val="0"/>
                      <w:marBottom w:val="0"/>
                      <w:divBdr>
                        <w:top w:val="none" w:sz="0" w:space="0" w:color="auto"/>
                        <w:left w:val="none" w:sz="0" w:space="0" w:color="auto"/>
                        <w:bottom w:val="none" w:sz="0" w:space="0" w:color="auto"/>
                        <w:right w:val="none" w:sz="0" w:space="0" w:color="auto"/>
                      </w:divBdr>
                    </w:div>
                  </w:divsChild>
                </w:div>
                <w:div w:id="1587033234">
                  <w:marLeft w:val="0"/>
                  <w:marRight w:val="0"/>
                  <w:marTop w:val="0"/>
                  <w:marBottom w:val="0"/>
                  <w:divBdr>
                    <w:top w:val="none" w:sz="0" w:space="0" w:color="auto"/>
                    <w:left w:val="none" w:sz="0" w:space="0" w:color="auto"/>
                    <w:bottom w:val="none" w:sz="0" w:space="0" w:color="auto"/>
                    <w:right w:val="none" w:sz="0" w:space="0" w:color="auto"/>
                  </w:divBdr>
                  <w:divsChild>
                    <w:div w:id="101338230">
                      <w:marLeft w:val="0"/>
                      <w:marRight w:val="0"/>
                      <w:marTop w:val="0"/>
                      <w:marBottom w:val="0"/>
                      <w:divBdr>
                        <w:top w:val="none" w:sz="0" w:space="0" w:color="auto"/>
                        <w:left w:val="none" w:sz="0" w:space="0" w:color="auto"/>
                        <w:bottom w:val="none" w:sz="0" w:space="0" w:color="auto"/>
                        <w:right w:val="none" w:sz="0" w:space="0" w:color="auto"/>
                      </w:divBdr>
                    </w:div>
                  </w:divsChild>
                </w:div>
                <w:div w:id="1672951710">
                  <w:marLeft w:val="0"/>
                  <w:marRight w:val="0"/>
                  <w:marTop w:val="0"/>
                  <w:marBottom w:val="0"/>
                  <w:divBdr>
                    <w:top w:val="none" w:sz="0" w:space="0" w:color="auto"/>
                    <w:left w:val="none" w:sz="0" w:space="0" w:color="auto"/>
                    <w:bottom w:val="none" w:sz="0" w:space="0" w:color="auto"/>
                    <w:right w:val="none" w:sz="0" w:space="0" w:color="auto"/>
                  </w:divBdr>
                  <w:divsChild>
                    <w:div w:id="535578518">
                      <w:marLeft w:val="0"/>
                      <w:marRight w:val="0"/>
                      <w:marTop w:val="0"/>
                      <w:marBottom w:val="0"/>
                      <w:divBdr>
                        <w:top w:val="none" w:sz="0" w:space="0" w:color="auto"/>
                        <w:left w:val="none" w:sz="0" w:space="0" w:color="auto"/>
                        <w:bottom w:val="none" w:sz="0" w:space="0" w:color="auto"/>
                        <w:right w:val="none" w:sz="0" w:space="0" w:color="auto"/>
                      </w:divBdr>
                    </w:div>
                  </w:divsChild>
                </w:div>
                <w:div w:id="129245859">
                  <w:marLeft w:val="0"/>
                  <w:marRight w:val="0"/>
                  <w:marTop w:val="0"/>
                  <w:marBottom w:val="0"/>
                  <w:divBdr>
                    <w:top w:val="none" w:sz="0" w:space="0" w:color="auto"/>
                    <w:left w:val="none" w:sz="0" w:space="0" w:color="auto"/>
                    <w:bottom w:val="none" w:sz="0" w:space="0" w:color="auto"/>
                    <w:right w:val="none" w:sz="0" w:space="0" w:color="auto"/>
                  </w:divBdr>
                  <w:divsChild>
                    <w:div w:id="912084531">
                      <w:marLeft w:val="0"/>
                      <w:marRight w:val="0"/>
                      <w:marTop w:val="0"/>
                      <w:marBottom w:val="0"/>
                      <w:divBdr>
                        <w:top w:val="none" w:sz="0" w:space="0" w:color="auto"/>
                        <w:left w:val="none" w:sz="0" w:space="0" w:color="auto"/>
                        <w:bottom w:val="none" w:sz="0" w:space="0" w:color="auto"/>
                        <w:right w:val="none" w:sz="0" w:space="0" w:color="auto"/>
                      </w:divBdr>
                    </w:div>
                    <w:div w:id="1878810869">
                      <w:marLeft w:val="0"/>
                      <w:marRight w:val="0"/>
                      <w:marTop w:val="0"/>
                      <w:marBottom w:val="0"/>
                      <w:divBdr>
                        <w:top w:val="none" w:sz="0" w:space="0" w:color="auto"/>
                        <w:left w:val="none" w:sz="0" w:space="0" w:color="auto"/>
                        <w:bottom w:val="none" w:sz="0" w:space="0" w:color="auto"/>
                        <w:right w:val="none" w:sz="0" w:space="0" w:color="auto"/>
                      </w:divBdr>
                    </w:div>
                    <w:div w:id="2085910947">
                      <w:marLeft w:val="0"/>
                      <w:marRight w:val="0"/>
                      <w:marTop w:val="0"/>
                      <w:marBottom w:val="0"/>
                      <w:divBdr>
                        <w:top w:val="none" w:sz="0" w:space="0" w:color="auto"/>
                        <w:left w:val="none" w:sz="0" w:space="0" w:color="auto"/>
                        <w:bottom w:val="none" w:sz="0" w:space="0" w:color="auto"/>
                        <w:right w:val="none" w:sz="0" w:space="0" w:color="auto"/>
                      </w:divBdr>
                    </w:div>
                    <w:div w:id="1386106732">
                      <w:marLeft w:val="0"/>
                      <w:marRight w:val="0"/>
                      <w:marTop w:val="0"/>
                      <w:marBottom w:val="0"/>
                      <w:divBdr>
                        <w:top w:val="none" w:sz="0" w:space="0" w:color="auto"/>
                        <w:left w:val="none" w:sz="0" w:space="0" w:color="auto"/>
                        <w:bottom w:val="none" w:sz="0" w:space="0" w:color="auto"/>
                        <w:right w:val="none" w:sz="0" w:space="0" w:color="auto"/>
                      </w:divBdr>
                    </w:div>
                  </w:divsChild>
                </w:div>
                <w:div w:id="1202474761">
                  <w:marLeft w:val="0"/>
                  <w:marRight w:val="0"/>
                  <w:marTop w:val="0"/>
                  <w:marBottom w:val="0"/>
                  <w:divBdr>
                    <w:top w:val="none" w:sz="0" w:space="0" w:color="auto"/>
                    <w:left w:val="none" w:sz="0" w:space="0" w:color="auto"/>
                    <w:bottom w:val="none" w:sz="0" w:space="0" w:color="auto"/>
                    <w:right w:val="none" w:sz="0" w:space="0" w:color="auto"/>
                  </w:divBdr>
                  <w:divsChild>
                    <w:div w:id="1353804255">
                      <w:marLeft w:val="0"/>
                      <w:marRight w:val="0"/>
                      <w:marTop w:val="0"/>
                      <w:marBottom w:val="0"/>
                      <w:divBdr>
                        <w:top w:val="none" w:sz="0" w:space="0" w:color="auto"/>
                        <w:left w:val="none" w:sz="0" w:space="0" w:color="auto"/>
                        <w:bottom w:val="none" w:sz="0" w:space="0" w:color="auto"/>
                        <w:right w:val="none" w:sz="0" w:space="0" w:color="auto"/>
                      </w:divBdr>
                    </w:div>
                  </w:divsChild>
                </w:div>
                <w:div w:id="2094890273">
                  <w:marLeft w:val="0"/>
                  <w:marRight w:val="0"/>
                  <w:marTop w:val="0"/>
                  <w:marBottom w:val="0"/>
                  <w:divBdr>
                    <w:top w:val="none" w:sz="0" w:space="0" w:color="auto"/>
                    <w:left w:val="none" w:sz="0" w:space="0" w:color="auto"/>
                    <w:bottom w:val="none" w:sz="0" w:space="0" w:color="auto"/>
                    <w:right w:val="none" w:sz="0" w:space="0" w:color="auto"/>
                  </w:divBdr>
                  <w:divsChild>
                    <w:div w:id="978874579">
                      <w:marLeft w:val="0"/>
                      <w:marRight w:val="0"/>
                      <w:marTop w:val="0"/>
                      <w:marBottom w:val="0"/>
                      <w:divBdr>
                        <w:top w:val="none" w:sz="0" w:space="0" w:color="auto"/>
                        <w:left w:val="none" w:sz="0" w:space="0" w:color="auto"/>
                        <w:bottom w:val="none" w:sz="0" w:space="0" w:color="auto"/>
                        <w:right w:val="none" w:sz="0" w:space="0" w:color="auto"/>
                      </w:divBdr>
                    </w:div>
                  </w:divsChild>
                </w:div>
                <w:div w:id="942034143">
                  <w:marLeft w:val="0"/>
                  <w:marRight w:val="0"/>
                  <w:marTop w:val="0"/>
                  <w:marBottom w:val="0"/>
                  <w:divBdr>
                    <w:top w:val="none" w:sz="0" w:space="0" w:color="auto"/>
                    <w:left w:val="none" w:sz="0" w:space="0" w:color="auto"/>
                    <w:bottom w:val="none" w:sz="0" w:space="0" w:color="auto"/>
                    <w:right w:val="none" w:sz="0" w:space="0" w:color="auto"/>
                  </w:divBdr>
                  <w:divsChild>
                    <w:div w:id="2122651127">
                      <w:marLeft w:val="0"/>
                      <w:marRight w:val="0"/>
                      <w:marTop w:val="0"/>
                      <w:marBottom w:val="0"/>
                      <w:divBdr>
                        <w:top w:val="none" w:sz="0" w:space="0" w:color="auto"/>
                        <w:left w:val="none" w:sz="0" w:space="0" w:color="auto"/>
                        <w:bottom w:val="none" w:sz="0" w:space="0" w:color="auto"/>
                        <w:right w:val="none" w:sz="0" w:space="0" w:color="auto"/>
                      </w:divBdr>
                    </w:div>
                  </w:divsChild>
                </w:div>
                <w:div w:id="572661849">
                  <w:marLeft w:val="0"/>
                  <w:marRight w:val="0"/>
                  <w:marTop w:val="0"/>
                  <w:marBottom w:val="0"/>
                  <w:divBdr>
                    <w:top w:val="none" w:sz="0" w:space="0" w:color="auto"/>
                    <w:left w:val="none" w:sz="0" w:space="0" w:color="auto"/>
                    <w:bottom w:val="none" w:sz="0" w:space="0" w:color="auto"/>
                    <w:right w:val="none" w:sz="0" w:space="0" w:color="auto"/>
                  </w:divBdr>
                  <w:divsChild>
                    <w:div w:id="511843080">
                      <w:marLeft w:val="0"/>
                      <w:marRight w:val="0"/>
                      <w:marTop w:val="0"/>
                      <w:marBottom w:val="0"/>
                      <w:divBdr>
                        <w:top w:val="none" w:sz="0" w:space="0" w:color="auto"/>
                        <w:left w:val="none" w:sz="0" w:space="0" w:color="auto"/>
                        <w:bottom w:val="none" w:sz="0" w:space="0" w:color="auto"/>
                        <w:right w:val="none" w:sz="0" w:space="0" w:color="auto"/>
                      </w:divBdr>
                    </w:div>
                  </w:divsChild>
                </w:div>
                <w:div w:id="1130703613">
                  <w:marLeft w:val="0"/>
                  <w:marRight w:val="0"/>
                  <w:marTop w:val="0"/>
                  <w:marBottom w:val="0"/>
                  <w:divBdr>
                    <w:top w:val="none" w:sz="0" w:space="0" w:color="auto"/>
                    <w:left w:val="none" w:sz="0" w:space="0" w:color="auto"/>
                    <w:bottom w:val="none" w:sz="0" w:space="0" w:color="auto"/>
                    <w:right w:val="none" w:sz="0" w:space="0" w:color="auto"/>
                  </w:divBdr>
                  <w:divsChild>
                    <w:div w:id="173689866">
                      <w:marLeft w:val="0"/>
                      <w:marRight w:val="0"/>
                      <w:marTop w:val="0"/>
                      <w:marBottom w:val="0"/>
                      <w:divBdr>
                        <w:top w:val="none" w:sz="0" w:space="0" w:color="auto"/>
                        <w:left w:val="none" w:sz="0" w:space="0" w:color="auto"/>
                        <w:bottom w:val="none" w:sz="0" w:space="0" w:color="auto"/>
                        <w:right w:val="none" w:sz="0" w:space="0" w:color="auto"/>
                      </w:divBdr>
                    </w:div>
                  </w:divsChild>
                </w:div>
                <w:div w:id="1749422341">
                  <w:marLeft w:val="0"/>
                  <w:marRight w:val="0"/>
                  <w:marTop w:val="0"/>
                  <w:marBottom w:val="0"/>
                  <w:divBdr>
                    <w:top w:val="none" w:sz="0" w:space="0" w:color="auto"/>
                    <w:left w:val="none" w:sz="0" w:space="0" w:color="auto"/>
                    <w:bottom w:val="none" w:sz="0" w:space="0" w:color="auto"/>
                    <w:right w:val="none" w:sz="0" w:space="0" w:color="auto"/>
                  </w:divBdr>
                  <w:divsChild>
                    <w:div w:id="1012412622">
                      <w:marLeft w:val="0"/>
                      <w:marRight w:val="0"/>
                      <w:marTop w:val="0"/>
                      <w:marBottom w:val="0"/>
                      <w:divBdr>
                        <w:top w:val="none" w:sz="0" w:space="0" w:color="auto"/>
                        <w:left w:val="none" w:sz="0" w:space="0" w:color="auto"/>
                        <w:bottom w:val="none" w:sz="0" w:space="0" w:color="auto"/>
                        <w:right w:val="none" w:sz="0" w:space="0" w:color="auto"/>
                      </w:divBdr>
                    </w:div>
                  </w:divsChild>
                </w:div>
                <w:div w:id="257057658">
                  <w:marLeft w:val="0"/>
                  <w:marRight w:val="0"/>
                  <w:marTop w:val="0"/>
                  <w:marBottom w:val="0"/>
                  <w:divBdr>
                    <w:top w:val="none" w:sz="0" w:space="0" w:color="auto"/>
                    <w:left w:val="none" w:sz="0" w:space="0" w:color="auto"/>
                    <w:bottom w:val="none" w:sz="0" w:space="0" w:color="auto"/>
                    <w:right w:val="none" w:sz="0" w:space="0" w:color="auto"/>
                  </w:divBdr>
                  <w:divsChild>
                    <w:div w:id="1806506066">
                      <w:marLeft w:val="0"/>
                      <w:marRight w:val="0"/>
                      <w:marTop w:val="0"/>
                      <w:marBottom w:val="0"/>
                      <w:divBdr>
                        <w:top w:val="none" w:sz="0" w:space="0" w:color="auto"/>
                        <w:left w:val="none" w:sz="0" w:space="0" w:color="auto"/>
                        <w:bottom w:val="none" w:sz="0" w:space="0" w:color="auto"/>
                        <w:right w:val="none" w:sz="0" w:space="0" w:color="auto"/>
                      </w:divBdr>
                    </w:div>
                  </w:divsChild>
                </w:div>
                <w:div w:id="1571501963">
                  <w:marLeft w:val="0"/>
                  <w:marRight w:val="0"/>
                  <w:marTop w:val="0"/>
                  <w:marBottom w:val="0"/>
                  <w:divBdr>
                    <w:top w:val="none" w:sz="0" w:space="0" w:color="auto"/>
                    <w:left w:val="none" w:sz="0" w:space="0" w:color="auto"/>
                    <w:bottom w:val="none" w:sz="0" w:space="0" w:color="auto"/>
                    <w:right w:val="none" w:sz="0" w:space="0" w:color="auto"/>
                  </w:divBdr>
                  <w:divsChild>
                    <w:div w:id="1682856672">
                      <w:marLeft w:val="0"/>
                      <w:marRight w:val="0"/>
                      <w:marTop w:val="0"/>
                      <w:marBottom w:val="0"/>
                      <w:divBdr>
                        <w:top w:val="none" w:sz="0" w:space="0" w:color="auto"/>
                        <w:left w:val="none" w:sz="0" w:space="0" w:color="auto"/>
                        <w:bottom w:val="none" w:sz="0" w:space="0" w:color="auto"/>
                        <w:right w:val="none" w:sz="0" w:space="0" w:color="auto"/>
                      </w:divBdr>
                    </w:div>
                  </w:divsChild>
                </w:div>
                <w:div w:id="1656179984">
                  <w:marLeft w:val="0"/>
                  <w:marRight w:val="0"/>
                  <w:marTop w:val="0"/>
                  <w:marBottom w:val="0"/>
                  <w:divBdr>
                    <w:top w:val="none" w:sz="0" w:space="0" w:color="auto"/>
                    <w:left w:val="none" w:sz="0" w:space="0" w:color="auto"/>
                    <w:bottom w:val="none" w:sz="0" w:space="0" w:color="auto"/>
                    <w:right w:val="none" w:sz="0" w:space="0" w:color="auto"/>
                  </w:divBdr>
                  <w:divsChild>
                    <w:div w:id="1880627811">
                      <w:marLeft w:val="0"/>
                      <w:marRight w:val="0"/>
                      <w:marTop w:val="0"/>
                      <w:marBottom w:val="0"/>
                      <w:divBdr>
                        <w:top w:val="none" w:sz="0" w:space="0" w:color="auto"/>
                        <w:left w:val="none" w:sz="0" w:space="0" w:color="auto"/>
                        <w:bottom w:val="none" w:sz="0" w:space="0" w:color="auto"/>
                        <w:right w:val="none" w:sz="0" w:space="0" w:color="auto"/>
                      </w:divBdr>
                    </w:div>
                  </w:divsChild>
                </w:div>
                <w:div w:id="1423718999">
                  <w:marLeft w:val="0"/>
                  <w:marRight w:val="0"/>
                  <w:marTop w:val="0"/>
                  <w:marBottom w:val="0"/>
                  <w:divBdr>
                    <w:top w:val="none" w:sz="0" w:space="0" w:color="auto"/>
                    <w:left w:val="none" w:sz="0" w:space="0" w:color="auto"/>
                    <w:bottom w:val="none" w:sz="0" w:space="0" w:color="auto"/>
                    <w:right w:val="none" w:sz="0" w:space="0" w:color="auto"/>
                  </w:divBdr>
                  <w:divsChild>
                    <w:div w:id="2080514016">
                      <w:marLeft w:val="0"/>
                      <w:marRight w:val="0"/>
                      <w:marTop w:val="0"/>
                      <w:marBottom w:val="0"/>
                      <w:divBdr>
                        <w:top w:val="none" w:sz="0" w:space="0" w:color="auto"/>
                        <w:left w:val="none" w:sz="0" w:space="0" w:color="auto"/>
                        <w:bottom w:val="none" w:sz="0" w:space="0" w:color="auto"/>
                        <w:right w:val="none" w:sz="0" w:space="0" w:color="auto"/>
                      </w:divBdr>
                    </w:div>
                  </w:divsChild>
                </w:div>
                <w:div w:id="628900551">
                  <w:marLeft w:val="0"/>
                  <w:marRight w:val="0"/>
                  <w:marTop w:val="0"/>
                  <w:marBottom w:val="0"/>
                  <w:divBdr>
                    <w:top w:val="none" w:sz="0" w:space="0" w:color="auto"/>
                    <w:left w:val="none" w:sz="0" w:space="0" w:color="auto"/>
                    <w:bottom w:val="none" w:sz="0" w:space="0" w:color="auto"/>
                    <w:right w:val="none" w:sz="0" w:space="0" w:color="auto"/>
                  </w:divBdr>
                  <w:divsChild>
                    <w:div w:id="605386664">
                      <w:marLeft w:val="0"/>
                      <w:marRight w:val="0"/>
                      <w:marTop w:val="0"/>
                      <w:marBottom w:val="0"/>
                      <w:divBdr>
                        <w:top w:val="none" w:sz="0" w:space="0" w:color="auto"/>
                        <w:left w:val="none" w:sz="0" w:space="0" w:color="auto"/>
                        <w:bottom w:val="none" w:sz="0" w:space="0" w:color="auto"/>
                        <w:right w:val="none" w:sz="0" w:space="0" w:color="auto"/>
                      </w:divBdr>
                    </w:div>
                  </w:divsChild>
                </w:div>
                <w:div w:id="999310923">
                  <w:marLeft w:val="0"/>
                  <w:marRight w:val="0"/>
                  <w:marTop w:val="0"/>
                  <w:marBottom w:val="0"/>
                  <w:divBdr>
                    <w:top w:val="none" w:sz="0" w:space="0" w:color="auto"/>
                    <w:left w:val="none" w:sz="0" w:space="0" w:color="auto"/>
                    <w:bottom w:val="none" w:sz="0" w:space="0" w:color="auto"/>
                    <w:right w:val="none" w:sz="0" w:space="0" w:color="auto"/>
                  </w:divBdr>
                  <w:divsChild>
                    <w:div w:id="1577476298">
                      <w:marLeft w:val="0"/>
                      <w:marRight w:val="0"/>
                      <w:marTop w:val="0"/>
                      <w:marBottom w:val="0"/>
                      <w:divBdr>
                        <w:top w:val="none" w:sz="0" w:space="0" w:color="auto"/>
                        <w:left w:val="none" w:sz="0" w:space="0" w:color="auto"/>
                        <w:bottom w:val="none" w:sz="0" w:space="0" w:color="auto"/>
                        <w:right w:val="none" w:sz="0" w:space="0" w:color="auto"/>
                      </w:divBdr>
                    </w:div>
                  </w:divsChild>
                </w:div>
                <w:div w:id="489492053">
                  <w:marLeft w:val="0"/>
                  <w:marRight w:val="0"/>
                  <w:marTop w:val="0"/>
                  <w:marBottom w:val="0"/>
                  <w:divBdr>
                    <w:top w:val="none" w:sz="0" w:space="0" w:color="auto"/>
                    <w:left w:val="none" w:sz="0" w:space="0" w:color="auto"/>
                    <w:bottom w:val="none" w:sz="0" w:space="0" w:color="auto"/>
                    <w:right w:val="none" w:sz="0" w:space="0" w:color="auto"/>
                  </w:divBdr>
                  <w:divsChild>
                    <w:div w:id="1505973141">
                      <w:marLeft w:val="0"/>
                      <w:marRight w:val="0"/>
                      <w:marTop w:val="0"/>
                      <w:marBottom w:val="0"/>
                      <w:divBdr>
                        <w:top w:val="none" w:sz="0" w:space="0" w:color="auto"/>
                        <w:left w:val="none" w:sz="0" w:space="0" w:color="auto"/>
                        <w:bottom w:val="none" w:sz="0" w:space="0" w:color="auto"/>
                        <w:right w:val="none" w:sz="0" w:space="0" w:color="auto"/>
                      </w:divBdr>
                    </w:div>
                  </w:divsChild>
                </w:div>
                <w:div w:id="1930238380">
                  <w:marLeft w:val="0"/>
                  <w:marRight w:val="0"/>
                  <w:marTop w:val="0"/>
                  <w:marBottom w:val="0"/>
                  <w:divBdr>
                    <w:top w:val="none" w:sz="0" w:space="0" w:color="auto"/>
                    <w:left w:val="none" w:sz="0" w:space="0" w:color="auto"/>
                    <w:bottom w:val="none" w:sz="0" w:space="0" w:color="auto"/>
                    <w:right w:val="none" w:sz="0" w:space="0" w:color="auto"/>
                  </w:divBdr>
                  <w:divsChild>
                    <w:div w:id="1363946048">
                      <w:marLeft w:val="0"/>
                      <w:marRight w:val="0"/>
                      <w:marTop w:val="0"/>
                      <w:marBottom w:val="0"/>
                      <w:divBdr>
                        <w:top w:val="none" w:sz="0" w:space="0" w:color="auto"/>
                        <w:left w:val="none" w:sz="0" w:space="0" w:color="auto"/>
                        <w:bottom w:val="none" w:sz="0" w:space="0" w:color="auto"/>
                        <w:right w:val="none" w:sz="0" w:space="0" w:color="auto"/>
                      </w:divBdr>
                    </w:div>
                  </w:divsChild>
                </w:div>
                <w:div w:id="124349603">
                  <w:marLeft w:val="0"/>
                  <w:marRight w:val="0"/>
                  <w:marTop w:val="0"/>
                  <w:marBottom w:val="0"/>
                  <w:divBdr>
                    <w:top w:val="none" w:sz="0" w:space="0" w:color="auto"/>
                    <w:left w:val="none" w:sz="0" w:space="0" w:color="auto"/>
                    <w:bottom w:val="none" w:sz="0" w:space="0" w:color="auto"/>
                    <w:right w:val="none" w:sz="0" w:space="0" w:color="auto"/>
                  </w:divBdr>
                  <w:divsChild>
                    <w:div w:id="1478035190">
                      <w:marLeft w:val="0"/>
                      <w:marRight w:val="0"/>
                      <w:marTop w:val="0"/>
                      <w:marBottom w:val="0"/>
                      <w:divBdr>
                        <w:top w:val="none" w:sz="0" w:space="0" w:color="auto"/>
                        <w:left w:val="none" w:sz="0" w:space="0" w:color="auto"/>
                        <w:bottom w:val="none" w:sz="0" w:space="0" w:color="auto"/>
                        <w:right w:val="none" w:sz="0" w:space="0" w:color="auto"/>
                      </w:divBdr>
                    </w:div>
                  </w:divsChild>
                </w:div>
                <w:div w:id="1186670003">
                  <w:marLeft w:val="0"/>
                  <w:marRight w:val="0"/>
                  <w:marTop w:val="0"/>
                  <w:marBottom w:val="0"/>
                  <w:divBdr>
                    <w:top w:val="none" w:sz="0" w:space="0" w:color="auto"/>
                    <w:left w:val="none" w:sz="0" w:space="0" w:color="auto"/>
                    <w:bottom w:val="none" w:sz="0" w:space="0" w:color="auto"/>
                    <w:right w:val="none" w:sz="0" w:space="0" w:color="auto"/>
                  </w:divBdr>
                  <w:divsChild>
                    <w:div w:id="1688361522">
                      <w:marLeft w:val="0"/>
                      <w:marRight w:val="0"/>
                      <w:marTop w:val="0"/>
                      <w:marBottom w:val="0"/>
                      <w:divBdr>
                        <w:top w:val="none" w:sz="0" w:space="0" w:color="auto"/>
                        <w:left w:val="none" w:sz="0" w:space="0" w:color="auto"/>
                        <w:bottom w:val="none" w:sz="0" w:space="0" w:color="auto"/>
                        <w:right w:val="none" w:sz="0" w:space="0" w:color="auto"/>
                      </w:divBdr>
                    </w:div>
                  </w:divsChild>
                </w:div>
                <w:div w:id="1689943840">
                  <w:marLeft w:val="0"/>
                  <w:marRight w:val="0"/>
                  <w:marTop w:val="0"/>
                  <w:marBottom w:val="0"/>
                  <w:divBdr>
                    <w:top w:val="none" w:sz="0" w:space="0" w:color="auto"/>
                    <w:left w:val="none" w:sz="0" w:space="0" w:color="auto"/>
                    <w:bottom w:val="none" w:sz="0" w:space="0" w:color="auto"/>
                    <w:right w:val="none" w:sz="0" w:space="0" w:color="auto"/>
                  </w:divBdr>
                  <w:divsChild>
                    <w:div w:id="1375350870">
                      <w:marLeft w:val="0"/>
                      <w:marRight w:val="0"/>
                      <w:marTop w:val="0"/>
                      <w:marBottom w:val="0"/>
                      <w:divBdr>
                        <w:top w:val="none" w:sz="0" w:space="0" w:color="auto"/>
                        <w:left w:val="none" w:sz="0" w:space="0" w:color="auto"/>
                        <w:bottom w:val="none" w:sz="0" w:space="0" w:color="auto"/>
                        <w:right w:val="none" w:sz="0" w:space="0" w:color="auto"/>
                      </w:divBdr>
                    </w:div>
                  </w:divsChild>
                </w:div>
                <w:div w:id="1420129986">
                  <w:marLeft w:val="0"/>
                  <w:marRight w:val="0"/>
                  <w:marTop w:val="0"/>
                  <w:marBottom w:val="0"/>
                  <w:divBdr>
                    <w:top w:val="none" w:sz="0" w:space="0" w:color="auto"/>
                    <w:left w:val="none" w:sz="0" w:space="0" w:color="auto"/>
                    <w:bottom w:val="none" w:sz="0" w:space="0" w:color="auto"/>
                    <w:right w:val="none" w:sz="0" w:space="0" w:color="auto"/>
                  </w:divBdr>
                  <w:divsChild>
                    <w:div w:id="495800371">
                      <w:marLeft w:val="0"/>
                      <w:marRight w:val="0"/>
                      <w:marTop w:val="0"/>
                      <w:marBottom w:val="0"/>
                      <w:divBdr>
                        <w:top w:val="none" w:sz="0" w:space="0" w:color="auto"/>
                        <w:left w:val="none" w:sz="0" w:space="0" w:color="auto"/>
                        <w:bottom w:val="none" w:sz="0" w:space="0" w:color="auto"/>
                        <w:right w:val="none" w:sz="0" w:space="0" w:color="auto"/>
                      </w:divBdr>
                    </w:div>
                  </w:divsChild>
                </w:div>
                <w:div w:id="383606547">
                  <w:marLeft w:val="0"/>
                  <w:marRight w:val="0"/>
                  <w:marTop w:val="0"/>
                  <w:marBottom w:val="0"/>
                  <w:divBdr>
                    <w:top w:val="none" w:sz="0" w:space="0" w:color="auto"/>
                    <w:left w:val="none" w:sz="0" w:space="0" w:color="auto"/>
                    <w:bottom w:val="none" w:sz="0" w:space="0" w:color="auto"/>
                    <w:right w:val="none" w:sz="0" w:space="0" w:color="auto"/>
                  </w:divBdr>
                  <w:divsChild>
                    <w:div w:id="375354340">
                      <w:marLeft w:val="0"/>
                      <w:marRight w:val="0"/>
                      <w:marTop w:val="0"/>
                      <w:marBottom w:val="0"/>
                      <w:divBdr>
                        <w:top w:val="none" w:sz="0" w:space="0" w:color="auto"/>
                        <w:left w:val="none" w:sz="0" w:space="0" w:color="auto"/>
                        <w:bottom w:val="none" w:sz="0" w:space="0" w:color="auto"/>
                        <w:right w:val="none" w:sz="0" w:space="0" w:color="auto"/>
                      </w:divBdr>
                    </w:div>
                  </w:divsChild>
                </w:div>
                <w:div w:id="2007054769">
                  <w:marLeft w:val="0"/>
                  <w:marRight w:val="0"/>
                  <w:marTop w:val="0"/>
                  <w:marBottom w:val="0"/>
                  <w:divBdr>
                    <w:top w:val="none" w:sz="0" w:space="0" w:color="auto"/>
                    <w:left w:val="none" w:sz="0" w:space="0" w:color="auto"/>
                    <w:bottom w:val="none" w:sz="0" w:space="0" w:color="auto"/>
                    <w:right w:val="none" w:sz="0" w:space="0" w:color="auto"/>
                  </w:divBdr>
                  <w:divsChild>
                    <w:div w:id="45494178">
                      <w:marLeft w:val="0"/>
                      <w:marRight w:val="0"/>
                      <w:marTop w:val="0"/>
                      <w:marBottom w:val="0"/>
                      <w:divBdr>
                        <w:top w:val="none" w:sz="0" w:space="0" w:color="auto"/>
                        <w:left w:val="none" w:sz="0" w:space="0" w:color="auto"/>
                        <w:bottom w:val="none" w:sz="0" w:space="0" w:color="auto"/>
                        <w:right w:val="none" w:sz="0" w:space="0" w:color="auto"/>
                      </w:divBdr>
                    </w:div>
                  </w:divsChild>
                </w:div>
                <w:div w:id="1717778273">
                  <w:marLeft w:val="0"/>
                  <w:marRight w:val="0"/>
                  <w:marTop w:val="0"/>
                  <w:marBottom w:val="0"/>
                  <w:divBdr>
                    <w:top w:val="none" w:sz="0" w:space="0" w:color="auto"/>
                    <w:left w:val="none" w:sz="0" w:space="0" w:color="auto"/>
                    <w:bottom w:val="none" w:sz="0" w:space="0" w:color="auto"/>
                    <w:right w:val="none" w:sz="0" w:space="0" w:color="auto"/>
                  </w:divBdr>
                  <w:divsChild>
                    <w:div w:id="1649288024">
                      <w:marLeft w:val="0"/>
                      <w:marRight w:val="0"/>
                      <w:marTop w:val="0"/>
                      <w:marBottom w:val="0"/>
                      <w:divBdr>
                        <w:top w:val="none" w:sz="0" w:space="0" w:color="auto"/>
                        <w:left w:val="none" w:sz="0" w:space="0" w:color="auto"/>
                        <w:bottom w:val="none" w:sz="0" w:space="0" w:color="auto"/>
                        <w:right w:val="none" w:sz="0" w:space="0" w:color="auto"/>
                      </w:divBdr>
                    </w:div>
                  </w:divsChild>
                </w:div>
                <w:div w:id="1472407767">
                  <w:marLeft w:val="0"/>
                  <w:marRight w:val="0"/>
                  <w:marTop w:val="0"/>
                  <w:marBottom w:val="0"/>
                  <w:divBdr>
                    <w:top w:val="none" w:sz="0" w:space="0" w:color="auto"/>
                    <w:left w:val="none" w:sz="0" w:space="0" w:color="auto"/>
                    <w:bottom w:val="none" w:sz="0" w:space="0" w:color="auto"/>
                    <w:right w:val="none" w:sz="0" w:space="0" w:color="auto"/>
                  </w:divBdr>
                  <w:divsChild>
                    <w:div w:id="214702538">
                      <w:marLeft w:val="0"/>
                      <w:marRight w:val="0"/>
                      <w:marTop w:val="0"/>
                      <w:marBottom w:val="0"/>
                      <w:divBdr>
                        <w:top w:val="none" w:sz="0" w:space="0" w:color="auto"/>
                        <w:left w:val="none" w:sz="0" w:space="0" w:color="auto"/>
                        <w:bottom w:val="none" w:sz="0" w:space="0" w:color="auto"/>
                        <w:right w:val="none" w:sz="0" w:space="0" w:color="auto"/>
                      </w:divBdr>
                    </w:div>
                  </w:divsChild>
                </w:div>
                <w:div w:id="1498500659">
                  <w:marLeft w:val="0"/>
                  <w:marRight w:val="0"/>
                  <w:marTop w:val="0"/>
                  <w:marBottom w:val="0"/>
                  <w:divBdr>
                    <w:top w:val="none" w:sz="0" w:space="0" w:color="auto"/>
                    <w:left w:val="none" w:sz="0" w:space="0" w:color="auto"/>
                    <w:bottom w:val="none" w:sz="0" w:space="0" w:color="auto"/>
                    <w:right w:val="none" w:sz="0" w:space="0" w:color="auto"/>
                  </w:divBdr>
                  <w:divsChild>
                    <w:div w:id="1475297310">
                      <w:marLeft w:val="0"/>
                      <w:marRight w:val="0"/>
                      <w:marTop w:val="0"/>
                      <w:marBottom w:val="0"/>
                      <w:divBdr>
                        <w:top w:val="none" w:sz="0" w:space="0" w:color="auto"/>
                        <w:left w:val="none" w:sz="0" w:space="0" w:color="auto"/>
                        <w:bottom w:val="none" w:sz="0" w:space="0" w:color="auto"/>
                        <w:right w:val="none" w:sz="0" w:space="0" w:color="auto"/>
                      </w:divBdr>
                    </w:div>
                  </w:divsChild>
                </w:div>
                <w:div w:id="1607352051">
                  <w:marLeft w:val="0"/>
                  <w:marRight w:val="0"/>
                  <w:marTop w:val="0"/>
                  <w:marBottom w:val="0"/>
                  <w:divBdr>
                    <w:top w:val="none" w:sz="0" w:space="0" w:color="auto"/>
                    <w:left w:val="none" w:sz="0" w:space="0" w:color="auto"/>
                    <w:bottom w:val="none" w:sz="0" w:space="0" w:color="auto"/>
                    <w:right w:val="none" w:sz="0" w:space="0" w:color="auto"/>
                  </w:divBdr>
                  <w:divsChild>
                    <w:div w:id="575745203">
                      <w:marLeft w:val="0"/>
                      <w:marRight w:val="0"/>
                      <w:marTop w:val="0"/>
                      <w:marBottom w:val="0"/>
                      <w:divBdr>
                        <w:top w:val="none" w:sz="0" w:space="0" w:color="auto"/>
                        <w:left w:val="none" w:sz="0" w:space="0" w:color="auto"/>
                        <w:bottom w:val="none" w:sz="0" w:space="0" w:color="auto"/>
                        <w:right w:val="none" w:sz="0" w:space="0" w:color="auto"/>
                      </w:divBdr>
                    </w:div>
                  </w:divsChild>
                </w:div>
                <w:div w:id="738402692">
                  <w:marLeft w:val="0"/>
                  <w:marRight w:val="0"/>
                  <w:marTop w:val="0"/>
                  <w:marBottom w:val="0"/>
                  <w:divBdr>
                    <w:top w:val="none" w:sz="0" w:space="0" w:color="auto"/>
                    <w:left w:val="none" w:sz="0" w:space="0" w:color="auto"/>
                    <w:bottom w:val="none" w:sz="0" w:space="0" w:color="auto"/>
                    <w:right w:val="none" w:sz="0" w:space="0" w:color="auto"/>
                  </w:divBdr>
                  <w:divsChild>
                    <w:div w:id="356278416">
                      <w:marLeft w:val="0"/>
                      <w:marRight w:val="0"/>
                      <w:marTop w:val="0"/>
                      <w:marBottom w:val="0"/>
                      <w:divBdr>
                        <w:top w:val="none" w:sz="0" w:space="0" w:color="auto"/>
                        <w:left w:val="none" w:sz="0" w:space="0" w:color="auto"/>
                        <w:bottom w:val="none" w:sz="0" w:space="0" w:color="auto"/>
                        <w:right w:val="none" w:sz="0" w:space="0" w:color="auto"/>
                      </w:divBdr>
                    </w:div>
                  </w:divsChild>
                </w:div>
                <w:div w:id="1344282739">
                  <w:marLeft w:val="0"/>
                  <w:marRight w:val="0"/>
                  <w:marTop w:val="0"/>
                  <w:marBottom w:val="0"/>
                  <w:divBdr>
                    <w:top w:val="none" w:sz="0" w:space="0" w:color="auto"/>
                    <w:left w:val="none" w:sz="0" w:space="0" w:color="auto"/>
                    <w:bottom w:val="none" w:sz="0" w:space="0" w:color="auto"/>
                    <w:right w:val="none" w:sz="0" w:space="0" w:color="auto"/>
                  </w:divBdr>
                  <w:divsChild>
                    <w:div w:id="1521579202">
                      <w:marLeft w:val="0"/>
                      <w:marRight w:val="0"/>
                      <w:marTop w:val="0"/>
                      <w:marBottom w:val="0"/>
                      <w:divBdr>
                        <w:top w:val="none" w:sz="0" w:space="0" w:color="auto"/>
                        <w:left w:val="none" w:sz="0" w:space="0" w:color="auto"/>
                        <w:bottom w:val="none" w:sz="0" w:space="0" w:color="auto"/>
                        <w:right w:val="none" w:sz="0" w:space="0" w:color="auto"/>
                      </w:divBdr>
                    </w:div>
                  </w:divsChild>
                </w:div>
                <w:div w:id="26570480">
                  <w:marLeft w:val="0"/>
                  <w:marRight w:val="0"/>
                  <w:marTop w:val="0"/>
                  <w:marBottom w:val="0"/>
                  <w:divBdr>
                    <w:top w:val="none" w:sz="0" w:space="0" w:color="auto"/>
                    <w:left w:val="none" w:sz="0" w:space="0" w:color="auto"/>
                    <w:bottom w:val="none" w:sz="0" w:space="0" w:color="auto"/>
                    <w:right w:val="none" w:sz="0" w:space="0" w:color="auto"/>
                  </w:divBdr>
                  <w:divsChild>
                    <w:div w:id="1746489696">
                      <w:marLeft w:val="0"/>
                      <w:marRight w:val="0"/>
                      <w:marTop w:val="0"/>
                      <w:marBottom w:val="0"/>
                      <w:divBdr>
                        <w:top w:val="none" w:sz="0" w:space="0" w:color="auto"/>
                        <w:left w:val="none" w:sz="0" w:space="0" w:color="auto"/>
                        <w:bottom w:val="none" w:sz="0" w:space="0" w:color="auto"/>
                        <w:right w:val="none" w:sz="0" w:space="0" w:color="auto"/>
                      </w:divBdr>
                    </w:div>
                  </w:divsChild>
                </w:div>
                <w:div w:id="1951474860">
                  <w:marLeft w:val="0"/>
                  <w:marRight w:val="0"/>
                  <w:marTop w:val="0"/>
                  <w:marBottom w:val="0"/>
                  <w:divBdr>
                    <w:top w:val="none" w:sz="0" w:space="0" w:color="auto"/>
                    <w:left w:val="none" w:sz="0" w:space="0" w:color="auto"/>
                    <w:bottom w:val="none" w:sz="0" w:space="0" w:color="auto"/>
                    <w:right w:val="none" w:sz="0" w:space="0" w:color="auto"/>
                  </w:divBdr>
                  <w:divsChild>
                    <w:div w:id="396435628">
                      <w:marLeft w:val="0"/>
                      <w:marRight w:val="0"/>
                      <w:marTop w:val="0"/>
                      <w:marBottom w:val="0"/>
                      <w:divBdr>
                        <w:top w:val="none" w:sz="0" w:space="0" w:color="auto"/>
                        <w:left w:val="none" w:sz="0" w:space="0" w:color="auto"/>
                        <w:bottom w:val="none" w:sz="0" w:space="0" w:color="auto"/>
                        <w:right w:val="none" w:sz="0" w:space="0" w:color="auto"/>
                      </w:divBdr>
                    </w:div>
                  </w:divsChild>
                </w:div>
                <w:div w:id="2053572952">
                  <w:marLeft w:val="0"/>
                  <w:marRight w:val="0"/>
                  <w:marTop w:val="0"/>
                  <w:marBottom w:val="0"/>
                  <w:divBdr>
                    <w:top w:val="none" w:sz="0" w:space="0" w:color="auto"/>
                    <w:left w:val="none" w:sz="0" w:space="0" w:color="auto"/>
                    <w:bottom w:val="none" w:sz="0" w:space="0" w:color="auto"/>
                    <w:right w:val="none" w:sz="0" w:space="0" w:color="auto"/>
                  </w:divBdr>
                  <w:divsChild>
                    <w:div w:id="1828865295">
                      <w:marLeft w:val="0"/>
                      <w:marRight w:val="0"/>
                      <w:marTop w:val="0"/>
                      <w:marBottom w:val="0"/>
                      <w:divBdr>
                        <w:top w:val="none" w:sz="0" w:space="0" w:color="auto"/>
                        <w:left w:val="none" w:sz="0" w:space="0" w:color="auto"/>
                        <w:bottom w:val="none" w:sz="0" w:space="0" w:color="auto"/>
                        <w:right w:val="none" w:sz="0" w:space="0" w:color="auto"/>
                      </w:divBdr>
                    </w:div>
                  </w:divsChild>
                </w:div>
                <w:div w:id="820653354">
                  <w:marLeft w:val="0"/>
                  <w:marRight w:val="0"/>
                  <w:marTop w:val="0"/>
                  <w:marBottom w:val="0"/>
                  <w:divBdr>
                    <w:top w:val="none" w:sz="0" w:space="0" w:color="auto"/>
                    <w:left w:val="none" w:sz="0" w:space="0" w:color="auto"/>
                    <w:bottom w:val="none" w:sz="0" w:space="0" w:color="auto"/>
                    <w:right w:val="none" w:sz="0" w:space="0" w:color="auto"/>
                  </w:divBdr>
                  <w:divsChild>
                    <w:div w:id="2044091243">
                      <w:marLeft w:val="0"/>
                      <w:marRight w:val="0"/>
                      <w:marTop w:val="0"/>
                      <w:marBottom w:val="0"/>
                      <w:divBdr>
                        <w:top w:val="none" w:sz="0" w:space="0" w:color="auto"/>
                        <w:left w:val="none" w:sz="0" w:space="0" w:color="auto"/>
                        <w:bottom w:val="none" w:sz="0" w:space="0" w:color="auto"/>
                        <w:right w:val="none" w:sz="0" w:space="0" w:color="auto"/>
                      </w:divBdr>
                    </w:div>
                  </w:divsChild>
                </w:div>
                <w:div w:id="821308113">
                  <w:marLeft w:val="0"/>
                  <w:marRight w:val="0"/>
                  <w:marTop w:val="0"/>
                  <w:marBottom w:val="0"/>
                  <w:divBdr>
                    <w:top w:val="none" w:sz="0" w:space="0" w:color="auto"/>
                    <w:left w:val="none" w:sz="0" w:space="0" w:color="auto"/>
                    <w:bottom w:val="none" w:sz="0" w:space="0" w:color="auto"/>
                    <w:right w:val="none" w:sz="0" w:space="0" w:color="auto"/>
                  </w:divBdr>
                  <w:divsChild>
                    <w:div w:id="743525396">
                      <w:marLeft w:val="0"/>
                      <w:marRight w:val="0"/>
                      <w:marTop w:val="0"/>
                      <w:marBottom w:val="0"/>
                      <w:divBdr>
                        <w:top w:val="none" w:sz="0" w:space="0" w:color="auto"/>
                        <w:left w:val="none" w:sz="0" w:space="0" w:color="auto"/>
                        <w:bottom w:val="none" w:sz="0" w:space="0" w:color="auto"/>
                        <w:right w:val="none" w:sz="0" w:space="0" w:color="auto"/>
                      </w:divBdr>
                    </w:div>
                  </w:divsChild>
                </w:div>
                <w:div w:id="1721127552">
                  <w:marLeft w:val="0"/>
                  <w:marRight w:val="0"/>
                  <w:marTop w:val="0"/>
                  <w:marBottom w:val="0"/>
                  <w:divBdr>
                    <w:top w:val="none" w:sz="0" w:space="0" w:color="auto"/>
                    <w:left w:val="none" w:sz="0" w:space="0" w:color="auto"/>
                    <w:bottom w:val="none" w:sz="0" w:space="0" w:color="auto"/>
                    <w:right w:val="none" w:sz="0" w:space="0" w:color="auto"/>
                  </w:divBdr>
                  <w:divsChild>
                    <w:div w:id="610475610">
                      <w:marLeft w:val="0"/>
                      <w:marRight w:val="0"/>
                      <w:marTop w:val="0"/>
                      <w:marBottom w:val="0"/>
                      <w:divBdr>
                        <w:top w:val="none" w:sz="0" w:space="0" w:color="auto"/>
                        <w:left w:val="none" w:sz="0" w:space="0" w:color="auto"/>
                        <w:bottom w:val="none" w:sz="0" w:space="0" w:color="auto"/>
                        <w:right w:val="none" w:sz="0" w:space="0" w:color="auto"/>
                      </w:divBdr>
                    </w:div>
                  </w:divsChild>
                </w:div>
                <w:div w:id="856115658">
                  <w:marLeft w:val="0"/>
                  <w:marRight w:val="0"/>
                  <w:marTop w:val="0"/>
                  <w:marBottom w:val="0"/>
                  <w:divBdr>
                    <w:top w:val="none" w:sz="0" w:space="0" w:color="auto"/>
                    <w:left w:val="none" w:sz="0" w:space="0" w:color="auto"/>
                    <w:bottom w:val="none" w:sz="0" w:space="0" w:color="auto"/>
                    <w:right w:val="none" w:sz="0" w:space="0" w:color="auto"/>
                  </w:divBdr>
                  <w:divsChild>
                    <w:div w:id="602420606">
                      <w:marLeft w:val="0"/>
                      <w:marRight w:val="0"/>
                      <w:marTop w:val="0"/>
                      <w:marBottom w:val="0"/>
                      <w:divBdr>
                        <w:top w:val="none" w:sz="0" w:space="0" w:color="auto"/>
                        <w:left w:val="none" w:sz="0" w:space="0" w:color="auto"/>
                        <w:bottom w:val="none" w:sz="0" w:space="0" w:color="auto"/>
                        <w:right w:val="none" w:sz="0" w:space="0" w:color="auto"/>
                      </w:divBdr>
                    </w:div>
                  </w:divsChild>
                </w:div>
                <w:div w:id="857887230">
                  <w:marLeft w:val="0"/>
                  <w:marRight w:val="0"/>
                  <w:marTop w:val="0"/>
                  <w:marBottom w:val="0"/>
                  <w:divBdr>
                    <w:top w:val="none" w:sz="0" w:space="0" w:color="auto"/>
                    <w:left w:val="none" w:sz="0" w:space="0" w:color="auto"/>
                    <w:bottom w:val="none" w:sz="0" w:space="0" w:color="auto"/>
                    <w:right w:val="none" w:sz="0" w:space="0" w:color="auto"/>
                  </w:divBdr>
                  <w:divsChild>
                    <w:div w:id="668798157">
                      <w:marLeft w:val="0"/>
                      <w:marRight w:val="0"/>
                      <w:marTop w:val="0"/>
                      <w:marBottom w:val="0"/>
                      <w:divBdr>
                        <w:top w:val="none" w:sz="0" w:space="0" w:color="auto"/>
                        <w:left w:val="none" w:sz="0" w:space="0" w:color="auto"/>
                        <w:bottom w:val="none" w:sz="0" w:space="0" w:color="auto"/>
                        <w:right w:val="none" w:sz="0" w:space="0" w:color="auto"/>
                      </w:divBdr>
                    </w:div>
                  </w:divsChild>
                </w:div>
                <w:div w:id="742069231">
                  <w:marLeft w:val="0"/>
                  <w:marRight w:val="0"/>
                  <w:marTop w:val="0"/>
                  <w:marBottom w:val="0"/>
                  <w:divBdr>
                    <w:top w:val="none" w:sz="0" w:space="0" w:color="auto"/>
                    <w:left w:val="none" w:sz="0" w:space="0" w:color="auto"/>
                    <w:bottom w:val="none" w:sz="0" w:space="0" w:color="auto"/>
                    <w:right w:val="none" w:sz="0" w:space="0" w:color="auto"/>
                  </w:divBdr>
                  <w:divsChild>
                    <w:div w:id="476843761">
                      <w:marLeft w:val="0"/>
                      <w:marRight w:val="0"/>
                      <w:marTop w:val="0"/>
                      <w:marBottom w:val="0"/>
                      <w:divBdr>
                        <w:top w:val="none" w:sz="0" w:space="0" w:color="auto"/>
                        <w:left w:val="none" w:sz="0" w:space="0" w:color="auto"/>
                        <w:bottom w:val="none" w:sz="0" w:space="0" w:color="auto"/>
                        <w:right w:val="none" w:sz="0" w:space="0" w:color="auto"/>
                      </w:divBdr>
                    </w:div>
                    <w:div w:id="1802649774">
                      <w:marLeft w:val="0"/>
                      <w:marRight w:val="0"/>
                      <w:marTop w:val="0"/>
                      <w:marBottom w:val="0"/>
                      <w:divBdr>
                        <w:top w:val="none" w:sz="0" w:space="0" w:color="auto"/>
                        <w:left w:val="none" w:sz="0" w:space="0" w:color="auto"/>
                        <w:bottom w:val="none" w:sz="0" w:space="0" w:color="auto"/>
                        <w:right w:val="none" w:sz="0" w:space="0" w:color="auto"/>
                      </w:divBdr>
                    </w:div>
                    <w:div w:id="33894080">
                      <w:marLeft w:val="0"/>
                      <w:marRight w:val="0"/>
                      <w:marTop w:val="0"/>
                      <w:marBottom w:val="0"/>
                      <w:divBdr>
                        <w:top w:val="none" w:sz="0" w:space="0" w:color="auto"/>
                        <w:left w:val="none" w:sz="0" w:space="0" w:color="auto"/>
                        <w:bottom w:val="none" w:sz="0" w:space="0" w:color="auto"/>
                        <w:right w:val="none" w:sz="0" w:space="0" w:color="auto"/>
                      </w:divBdr>
                    </w:div>
                    <w:div w:id="1707677016">
                      <w:marLeft w:val="0"/>
                      <w:marRight w:val="0"/>
                      <w:marTop w:val="0"/>
                      <w:marBottom w:val="0"/>
                      <w:divBdr>
                        <w:top w:val="none" w:sz="0" w:space="0" w:color="auto"/>
                        <w:left w:val="none" w:sz="0" w:space="0" w:color="auto"/>
                        <w:bottom w:val="none" w:sz="0" w:space="0" w:color="auto"/>
                        <w:right w:val="none" w:sz="0" w:space="0" w:color="auto"/>
                      </w:divBdr>
                    </w:div>
                    <w:div w:id="1720013169">
                      <w:marLeft w:val="0"/>
                      <w:marRight w:val="0"/>
                      <w:marTop w:val="0"/>
                      <w:marBottom w:val="0"/>
                      <w:divBdr>
                        <w:top w:val="none" w:sz="0" w:space="0" w:color="auto"/>
                        <w:left w:val="none" w:sz="0" w:space="0" w:color="auto"/>
                        <w:bottom w:val="none" w:sz="0" w:space="0" w:color="auto"/>
                        <w:right w:val="none" w:sz="0" w:space="0" w:color="auto"/>
                      </w:divBdr>
                    </w:div>
                    <w:div w:id="1806072867">
                      <w:marLeft w:val="0"/>
                      <w:marRight w:val="0"/>
                      <w:marTop w:val="0"/>
                      <w:marBottom w:val="0"/>
                      <w:divBdr>
                        <w:top w:val="none" w:sz="0" w:space="0" w:color="auto"/>
                        <w:left w:val="none" w:sz="0" w:space="0" w:color="auto"/>
                        <w:bottom w:val="none" w:sz="0" w:space="0" w:color="auto"/>
                        <w:right w:val="none" w:sz="0" w:space="0" w:color="auto"/>
                      </w:divBdr>
                    </w:div>
                    <w:div w:id="178469487">
                      <w:marLeft w:val="0"/>
                      <w:marRight w:val="0"/>
                      <w:marTop w:val="0"/>
                      <w:marBottom w:val="0"/>
                      <w:divBdr>
                        <w:top w:val="none" w:sz="0" w:space="0" w:color="auto"/>
                        <w:left w:val="none" w:sz="0" w:space="0" w:color="auto"/>
                        <w:bottom w:val="none" w:sz="0" w:space="0" w:color="auto"/>
                        <w:right w:val="none" w:sz="0" w:space="0" w:color="auto"/>
                      </w:divBdr>
                    </w:div>
                    <w:div w:id="1470628742">
                      <w:marLeft w:val="0"/>
                      <w:marRight w:val="0"/>
                      <w:marTop w:val="0"/>
                      <w:marBottom w:val="0"/>
                      <w:divBdr>
                        <w:top w:val="none" w:sz="0" w:space="0" w:color="auto"/>
                        <w:left w:val="none" w:sz="0" w:space="0" w:color="auto"/>
                        <w:bottom w:val="none" w:sz="0" w:space="0" w:color="auto"/>
                        <w:right w:val="none" w:sz="0" w:space="0" w:color="auto"/>
                      </w:divBdr>
                    </w:div>
                    <w:div w:id="651373185">
                      <w:marLeft w:val="0"/>
                      <w:marRight w:val="0"/>
                      <w:marTop w:val="0"/>
                      <w:marBottom w:val="0"/>
                      <w:divBdr>
                        <w:top w:val="none" w:sz="0" w:space="0" w:color="auto"/>
                        <w:left w:val="none" w:sz="0" w:space="0" w:color="auto"/>
                        <w:bottom w:val="none" w:sz="0" w:space="0" w:color="auto"/>
                        <w:right w:val="none" w:sz="0" w:space="0" w:color="auto"/>
                      </w:divBdr>
                    </w:div>
                  </w:divsChild>
                </w:div>
                <w:div w:id="1823740819">
                  <w:marLeft w:val="0"/>
                  <w:marRight w:val="0"/>
                  <w:marTop w:val="0"/>
                  <w:marBottom w:val="0"/>
                  <w:divBdr>
                    <w:top w:val="none" w:sz="0" w:space="0" w:color="auto"/>
                    <w:left w:val="none" w:sz="0" w:space="0" w:color="auto"/>
                    <w:bottom w:val="none" w:sz="0" w:space="0" w:color="auto"/>
                    <w:right w:val="none" w:sz="0" w:space="0" w:color="auto"/>
                  </w:divBdr>
                  <w:divsChild>
                    <w:div w:id="49809374">
                      <w:marLeft w:val="0"/>
                      <w:marRight w:val="0"/>
                      <w:marTop w:val="0"/>
                      <w:marBottom w:val="0"/>
                      <w:divBdr>
                        <w:top w:val="none" w:sz="0" w:space="0" w:color="auto"/>
                        <w:left w:val="none" w:sz="0" w:space="0" w:color="auto"/>
                        <w:bottom w:val="none" w:sz="0" w:space="0" w:color="auto"/>
                        <w:right w:val="none" w:sz="0" w:space="0" w:color="auto"/>
                      </w:divBdr>
                    </w:div>
                  </w:divsChild>
                </w:div>
                <w:div w:id="24259867">
                  <w:marLeft w:val="0"/>
                  <w:marRight w:val="0"/>
                  <w:marTop w:val="0"/>
                  <w:marBottom w:val="0"/>
                  <w:divBdr>
                    <w:top w:val="none" w:sz="0" w:space="0" w:color="auto"/>
                    <w:left w:val="none" w:sz="0" w:space="0" w:color="auto"/>
                    <w:bottom w:val="none" w:sz="0" w:space="0" w:color="auto"/>
                    <w:right w:val="none" w:sz="0" w:space="0" w:color="auto"/>
                  </w:divBdr>
                  <w:divsChild>
                    <w:div w:id="110514758">
                      <w:marLeft w:val="0"/>
                      <w:marRight w:val="0"/>
                      <w:marTop w:val="0"/>
                      <w:marBottom w:val="0"/>
                      <w:divBdr>
                        <w:top w:val="none" w:sz="0" w:space="0" w:color="auto"/>
                        <w:left w:val="none" w:sz="0" w:space="0" w:color="auto"/>
                        <w:bottom w:val="none" w:sz="0" w:space="0" w:color="auto"/>
                        <w:right w:val="none" w:sz="0" w:space="0" w:color="auto"/>
                      </w:divBdr>
                    </w:div>
                    <w:div w:id="266279317">
                      <w:marLeft w:val="0"/>
                      <w:marRight w:val="0"/>
                      <w:marTop w:val="0"/>
                      <w:marBottom w:val="0"/>
                      <w:divBdr>
                        <w:top w:val="none" w:sz="0" w:space="0" w:color="auto"/>
                        <w:left w:val="none" w:sz="0" w:space="0" w:color="auto"/>
                        <w:bottom w:val="none" w:sz="0" w:space="0" w:color="auto"/>
                        <w:right w:val="none" w:sz="0" w:space="0" w:color="auto"/>
                      </w:divBdr>
                    </w:div>
                  </w:divsChild>
                </w:div>
                <w:div w:id="28728925">
                  <w:marLeft w:val="0"/>
                  <w:marRight w:val="0"/>
                  <w:marTop w:val="0"/>
                  <w:marBottom w:val="0"/>
                  <w:divBdr>
                    <w:top w:val="none" w:sz="0" w:space="0" w:color="auto"/>
                    <w:left w:val="none" w:sz="0" w:space="0" w:color="auto"/>
                    <w:bottom w:val="none" w:sz="0" w:space="0" w:color="auto"/>
                    <w:right w:val="none" w:sz="0" w:space="0" w:color="auto"/>
                  </w:divBdr>
                  <w:divsChild>
                    <w:div w:id="930043817">
                      <w:marLeft w:val="0"/>
                      <w:marRight w:val="0"/>
                      <w:marTop w:val="0"/>
                      <w:marBottom w:val="0"/>
                      <w:divBdr>
                        <w:top w:val="none" w:sz="0" w:space="0" w:color="auto"/>
                        <w:left w:val="none" w:sz="0" w:space="0" w:color="auto"/>
                        <w:bottom w:val="none" w:sz="0" w:space="0" w:color="auto"/>
                        <w:right w:val="none" w:sz="0" w:space="0" w:color="auto"/>
                      </w:divBdr>
                    </w:div>
                  </w:divsChild>
                </w:div>
                <w:div w:id="626161317">
                  <w:marLeft w:val="0"/>
                  <w:marRight w:val="0"/>
                  <w:marTop w:val="0"/>
                  <w:marBottom w:val="0"/>
                  <w:divBdr>
                    <w:top w:val="none" w:sz="0" w:space="0" w:color="auto"/>
                    <w:left w:val="none" w:sz="0" w:space="0" w:color="auto"/>
                    <w:bottom w:val="none" w:sz="0" w:space="0" w:color="auto"/>
                    <w:right w:val="none" w:sz="0" w:space="0" w:color="auto"/>
                  </w:divBdr>
                  <w:divsChild>
                    <w:div w:id="262031977">
                      <w:marLeft w:val="0"/>
                      <w:marRight w:val="0"/>
                      <w:marTop w:val="0"/>
                      <w:marBottom w:val="0"/>
                      <w:divBdr>
                        <w:top w:val="none" w:sz="0" w:space="0" w:color="auto"/>
                        <w:left w:val="none" w:sz="0" w:space="0" w:color="auto"/>
                        <w:bottom w:val="none" w:sz="0" w:space="0" w:color="auto"/>
                        <w:right w:val="none" w:sz="0" w:space="0" w:color="auto"/>
                      </w:divBdr>
                    </w:div>
                    <w:div w:id="29309564">
                      <w:marLeft w:val="0"/>
                      <w:marRight w:val="0"/>
                      <w:marTop w:val="0"/>
                      <w:marBottom w:val="0"/>
                      <w:divBdr>
                        <w:top w:val="none" w:sz="0" w:space="0" w:color="auto"/>
                        <w:left w:val="none" w:sz="0" w:space="0" w:color="auto"/>
                        <w:bottom w:val="none" w:sz="0" w:space="0" w:color="auto"/>
                        <w:right w:val="none" w:sz="0" w:space="0" w:color="auto"/>
                      </w:divBdr>
                    </w:div>
                    <w:div w:id="1220629491">
                      <w:marLeft w:val="0"/>
                      <w:marRight w:val="0"/>
                      <w:marTop w:val="0"/>
                      <w:marBottom w:val="0"/>
                      <w:divBdr>
                        <w:top w:val="none" w:sz="0" w:space="0" w:color="auto"/>
                        <w:left w:val="none" w:sz="0" w:space="0" w:color="auto"/>
                        <w:bottom w:val="none" w:sz="0" w:space="0" w:color="auto"/>
                        <w:right w:val="none" w:sz="0" w:space="0" w:color="auto"/>
                      </w:divBdr>
                    </w:div>
                  </w:divsChild>
                </w:div>
                <w:div w:id="2023773816">
                  <w:marLeft w:val="0"/>
                  <w:marRight w:val="0"/>
                  <w:marTop w:val="0"/>
                  <w:marBottom w:val="0"/>
                  <w:divBdr>
                    <w:top w:val="none" w:sz="0" w:space="0" w:color="auto"/>
                    <w:left w:val="none" w:sz="0" w:space="0" w:color="auto"/>
                    <w:bottom w:val="none" w:sz="0" w:space="0" w:color="auto"/>
                    <w:right w:val="none" w:sz="0" w:space="0" w:color="auto"/>
                  </w:divBdr>
                  <w:divsChild>
                    <w:div w:id="1939412306">
                      <w:marLeft w:val="0"/>
                      <w:marRight w:val="0"/>
                      <w:marTop w:val="0"/>
                      <w:marBottom w:val="0"/>
                      <w:divBdr>
                        <w:top w:val="none" w:sz="0" w:space="0" w:color="auto"/>
                        <w:left w:val="none" w:sz="0" w:space="0" w:color="auto"/>
                        <w:bottom w:val="none" w:sz="0" w:space="0" w:color="auto"/>
                        <w:right w:val="none" w:sz="0" w:space="0" w:color="auto"/>
                      </w:divBdr>
                    </w:div>
                  </w:divsChild>
                </w:div>
                <w:div w:id="1504470983">
                  <w:marLeft w:val="0"/>
                  <w:marRight w:val="0"/>
                  <w:marTop w:val="0"/>
                  <w:marBottom w:val="0"/>
                  <w:divBdr>
                    <w:top w:val="none" w:sz="0" w:space="0" w:color="auto"/>
                    <w:left w:val="none" w:sz="0" w:space="0" w:color="auto"/>
                    <w:bottom w:val="none" w:sz="0" w:space="0" w:color="auto"/>
                    <w:right w:val="none" w:sz="0" w:space="0" w:color="auto"/>
                  </w:divBdr>
                  <w:divsChild>
                    <w:div w:id="1611283716">
                      <w:marLeft w:val="0"/>
                      <w:marRight w:val="0"/>
                      <w:marTop w:val="0"/>
                      <w:marBottom w:val="0"/>
                      <w:divBdr>
                        <w:top w:val="none" w:sz="0" w:space="0" w:color="auto"/>
                        <w:left w:val="none" w:sz="0" w:space="0" w:color="auto"/>
                        <w:bottom w:val="none" w:sz="0" w:space="0" w:color="auto"/>
                        <w:right w:val="none" w:sz="0" w:space="0" w:color="auto"/>
                      </w:divBdr>
                    </w:div>
                  </w:divsChild>
                </w:div>
                <w:div w:id="1649818967">
                  <w:marLeft w:val="0"/>
                  <w:marRight w:val="0"/>
                  <w:marTop w:val="0"/>
                  <w:marBottom w:val="0"/>
                  <w:divBdr>
                    <w:top w:val="none" w:sz="0" w:space="0" w:color="auto"/>
                    <w:left w:val="none" w:sz="0" w:space="0" w:color="auto"/>
                    <w:bottom w:val="none" w:sz="0" w:space="0" w:color="auto"/>
                    <w:right w:val="none" w:sz="0" w:space="0" w:color="auto"/>
                  </w:divBdr>
                  <w:divsChild>
                    <w:div w:id="1706563588">
                      <w:marLeft w:val="0"/>
                      <w:marRight w:val="0"/>
                      <w:marTop w:val="0"/>
                      <w:marBottom w:val="0"/>
                      <w:divBdr>
                        <w:top w:val="none" w:sz="0" w:space="0" w:color="auto"/>
                        <w:left w:val="none" w:sz="0" w:space="0" w:color="auto"/>
                        <w:bottom w:val="none" w:sz="0" w:space="0" w:color="auto"/>
                        <w:right w:val="none" w:sz="0" w:space="0" w:color="auto"/>
                      </w:divBdr>
                    </w:div>
                  </w:divsChild>
                </w:div>
                <w:div w:id="279532919">
                  <w:marLeft w:val="0"/>
                  <w:marRight w:val="0"/>
                  <w:marTop w:val="0"/>
                  <w:marBottom w:val="0"/>
                  <w:divBdr>
                    <w:top w:val="none" w:sz="0" w:space="0" w:color="auto"/>
                    <w:left w:val="none" w:sz="0" w:space="0" w:color="auto"/>
                    <w:bottom w:val="none" w:sz="0" w:space="0" w:color="auto"/>
                    <w:right w:val="none" w:sz="0" w:space="0" w:color="auto"/>
                  </w:divBdr>
                  <w:divsChild>
                    <w:div w:id="1278295405">
                      <w:marLeft w:val="0"/>
                      <w:marRight w:val="0"/>
                      <w:marTop w:val="0"/>
                      <w:marBottom w:val="0"/>
                      <w:divBdr>
                        <w:top w:val="none" w:sz="0" w:space="0" w:color="auto"/>
                        <w:left w:val="none" w:sz="0" w:space="0" w:color="auto"/>
                        <w:bottom w:val="none" w:sz="0" w:space="0" w:color="auto"/>
                        <w:right w:val="none" w:sz="0" w:space="0" w:color="auto"/>
                      </w:divBdr>
                    </w:div>
                  </w:divsChild>
                </w:div>
                <w:div w:id="1746075694">
                  <w:marLeft w:val="0"/>
                  <w:marRight w:val="0"/>
                  <w:marTop w:val="0"/>
                  <w:marBottom w:val="0"/>
                  <w:divBdr>
                    <w:top w:val="none" w:sz="0" w:space="0" w:color="auto"/>
                    <w:left w:val="none" w:sz="0" w:space="0" w:color="auto"/>
                    <w:bottom w:val="none" w:sz="0" w:space="0" w:color="auto"/>
                    <w:right w:val="none" w:sz="0" w:space="0" w:color="auto"/>
                  </w:divBdr>
                  <w:divsChild>
                    <w:div w:id="1262255369">
                      <w:marLeft w:val="0"/>
                      <w:marRight w:val="0"/>
                      <w:marTop w:val="0"/>
                      <w:marBottom w:val="0"/>
                      <w:divBdr>
                        <w:top w:val="none" w:sz="0" w:space="0" w:color="auto"/>
                        <w:left w:val="none" w:sz="0" w:space="0" w:color="auto"/>
                        <w:bottom w:val="none" w:sz="0" w:space="0" w:color="auto"/>
                        <w:right w:val="none" w:sz="0" w:space="0" w:color="auto"/>
                      </w:divBdr>
                    </w:div>
                  </w:divsChild>
                </w:div>
                <w:div w:id="1009866427">
                  <w:marLeft w:val="0"/>
                  <w:marRight w:val="0"/>
                  <w:marTop w:val="0"/>
                  <w:marBottom w:val="0"/>
                  <w:divBdr>
                    <w:top w:val="none" w:sz="0" w:space="0" w:color="auto"/>
                    <w:left w:val="none" w:sz="0" w:space="0" w:color="auto"/>
                    <w:bottom w:val="none" w:sz="0" w:space="0" w:color="auto"/>
                    <w:right w:val="none" w:sz="0" w:space="0" w:color="auto"/>
                  </w:divBdr>
                  <w:divsChild>
                    <w:div w:id="1582569011">
                      <w:marLeft w:val="0"/>
                      <w:marRight w:val="0"/>
                      <w:marTop w:val="0"/>
                      <w:marBottom w:val="0"/>
                      <w:divBdr>
                        <w:top w:val="none" w:sz="0" w:space="0" w:color="auto"/>
                        <w:left w:val="none" w:sz="0" w:space="0" w:color="auto"/>
                        <w:bottom w:val="none" w:sz="0" w:space="0" w:color="auto"/>
                        <w:right w:val="none" w:sz="0" w:space="0" w:color="auto"/>
                      </w:divBdr>
                    </w:div>
                  </w:divsChild>
                </w:div>
                <w:div w:id="120806149">
                  <w:marLeft w:val="0"/>
                  <w:marRight w:val="0"/>
                  <w:marTop w:val="0"/>
                  <w:marBottom w:val="0"/>
                  <w:divBdr>
                    <w:top w:val="none" w:sz="0" w:space="0" w:color="auto"/>
                    <w:left w:val="none" w:sz="0" w:space="0" w:color="auto"/>
                    <w:bottom w:val="none" w:sz="0" w:space="0" w:color="auto"/>
                    <w:right w:val="none" w:sz="0" w:space="0" w:color="auto"/>
                  </w:divBdr>
                  <w:divsChild>
                    <w:div w:id="1845702990">
                      <w:marLeft w:val="0"/>
                      <w:marRight w:val="0"/>
                      <w:marTop w:val="0"/>
                      <w:marBottom w:val="0"/>
                      <w:divBdr>
                        <w:top w:val="none" w:sz="0" w:space="0" w:color="auto"/>
                        <w:left w:val="none" w:sz="0" w:space="0" w:color="auto"/>
                        <w:bottom w:val="none" w:sz="0" w:space="0" w:color="auto"/>
                        <w:right w:val="none" w:sz="0" w:space="0" w:color="auto"/>
                      </w:divBdr>
                    </w:div>
                  </w:divsChild>
                </w:div>
                <w:div w:id="258412913">
                  <w:marLeft w:val="0"/>
                  <w:marRight w:val="0"/>
                  <w:marTop w:val="0"/>
                  <w:marBottom w:val="0"/>
                  <w:divBdr>
                    <w:top w:val="none" w:sz="0" w:space="0" w:color="auto"/>
                    <w:left w:val="none" w:sz="0" w:space="0" w:color="auto"/>
                    <w:bottom w:val="none" w:sz="0" w:space="0" w:color="auto"/>
                    <w:right w:val="none" w:sz="0" w:space="0" w:color="auto"/>
                  </w:divBdr>
                  <w:divsChild>
                    <w:div w:id="1616867126">
                      <w:marLeft w:val="0"/>
                      <w:marRight w:val="0"/>
                      <w:marTop w:val="0"/>
                      <w:marBottom w:val="0"/>
                      <w:divBdr>
                        <w:top w:val="none" w:sz="0" w:space="0" w:color="auto"/>
                        <w:left w:val="none" w:sz="0" w:space="0" w:color="auto"/>
                        <w:bottom w:val="none" w:sz="0" w:space="0" w:color="auto"/>
                        <w:right w:val="none" w:sz="0" w:space="0" w:color="auto"/>
                      </w:divBdr>
                    </w:div>
                  </w:divsChild>
                </w:div>
                <w:div w:id="880899136">
                  <w:marLeft w:val="0"/>
                  <w:marRight w:val="0"/>
                  <w:marTop w:val="0"/>
                  <w:marBottom w:val="0"/>
                  <w:divBdr>
                    <w:top w:val="none" w:sz="0" w:space="0" w:color="auto"/>
                    <w:left w:val="none" w:sz="0" w:space="0" w:color="auto"/>
                    <w:bottom w:val="none" w:sz="0" w:space="0" w:color="auto"/>
                    <w:right w:val="none" w:sz="0" w:space="0" w:color="auto"/>
                  </w:divBdr>
                  <w:divsChild>
                    <w:div w:id="624700537">
                      <w:marLeft w:val="0"/>
                      <w:marRight w:val="0"/>
                      <w:marTop w:val="0"/>
                      <w:marBottom w:val="0"/>
                      <w:divBdr>
                        <w:top w:val="none" w:sz="0" w:space="0" w:color="auto"/>
                        <w:left w:val="none" w:sz="0" w:space="0" w:color="auto"/>
                        <w:bottom w:val="none" w:sz="0" w:space="0" w:color="auto"/>
                        <w:right w:val="none" w:sz="0" w:space="0" w:color="auto"/>
                      </w:divBdr>
                    </w:div>
                  </w:divsChild>
                </w:div>
                <w:div w:id="367604480">
                  <w:marLeft w:val="0"/>
                  <w:marRight w:val="0"/>
                  <w:marTop w:val="0"/>
                  <w:marBottom w:val="0"/>
                  <w:divBdr>
                    <w:top w:val="none" w:sz="0" w:space="0" w:color="auto"/>
                    <w:left w:val="none" w:sz="0" w:space="0" w:color="auto"/>
                    <w:bottom w:val="none" w:sz="0" w:space="0" w:color="auto"/>
                    <w:right w:val="none" w:sz="0" w:space="0" w:color="auto"/>
                  </w:divBdr>
                  <w:divsChild>
                    <w:div w:id="1515807321">
                      <w:marLeft w:val="0"/>
                      <w:marRight w:val="0"/>
                      <w:marTop w:val="0"/>
                      <w:marBottom w:val="0"/>
                      <w:divBdr>
                        <w:top w:val="none" w:sz="0" w:space="0" w:color="auto"/>
                        <w:left w:val="none" w:sz="0" w:space="0" w:color="auto"/>
                        <w:bottom w:val="none" w:sz="0" w:space="0" w:color="auto"/>
                        <w:right w:val="none" w:sz="0" w:space="0" w:color="auto"/>
                      </w:divBdr>
                    </w:div>
                  </w:divsChild>
                </w:div>
                <w:div w:id="167722901">
                  <w:marLeft w:val="0"/>
                  <w:marRight w:val="0"/>
                  <w:marTop w:val="0"/>
                  <w:marBottom w:val="0"/>
                  <w:divBdr>
                    <w:top w:val="none" w:sz="0" w:space="0" w:color="auto"/>
                    <w:left w:val="none" w:sz="0" w:space="0" w:color="auto"/>
                    <w:bottom w:val="none" w:sz="0" w:space="0" w:color="auto"/>
                    <w:right w:val="none" w:sz="0" w:space="0" w:color="auto"/>
                  </w:divBdr>
                  <w:divsChild>
                    <w:div w:id="331181197">
                      <w:marLeft w:val="0"/>
                      <w:marRight w:val="0"/>
                      <w:marTop w:val="0"/>
                      <w:marBottom w:val="0"/>
                      <w:divBdr>
                        <w:top w:val="none" w:sz="0" w:space="0" w:color="auto"/>
                        <w:left w:val="none" w:sz="0" w:space="0" w:color="auto"/>
                        <w:bottom w:val="none" w:sz="0" w:space="0" w:color="auto"/>
                        <w:right w:val="none" w:sz="0" w:space="0" w:color="auto"/>
                      </w:divBdr>
                    </w:div>
                  </w:divsChild>
                </w:div>
                <w:div w:id="626473911">
                  <w:marLeft w:val="0"/>
                  <w:marRight w:val="0"/>
                  <w:marTop w:val="0"/>
                  <w:marBottom w:val="0"/>
                  <w:divBdr>
                    <w:top w:val="none" w:sz="0" w:space="0" w:color="auto"/>
                    <w:left w:val="none" w:sz="0" w:space="0" w:color="auto"/>
                    <w:bottom w:val="none" w:sz="0" w:space="0" w:color="auto"/>
                    <w:right w:val="none" w:sz="0" w:space="0" w:color="auto"/>
                  </w:divBdr>
                  <w:divsChild>
                    <w:div w:id="1094135021">
                      <w:marLeft w:val="0"/>
                      <w:marRight w:val="0"/>
                      <w:marTop w:val="0"/>
                      <w:marBottom w:val="0"/>
                      <w:divBdr>
                        <w:top w:val="none" w:sz="0" w:space="0" w:color="auto"/>
                        <w:left w:val="none" w:sz="0" w:space="0" w:color="auto"/>
                        <w:bottom w:val="none" w:sz="0" w:space="0" w:color="auto"/>
                        <w:right w:val="none" w:sz="0" w:space="0" w:color="auto"/>
                      </w:divBdr>
                    </w:div>
                  </w:divsChild>
                </w:div>
                <w:div w:id="1915973715">
                  <w:marLeft w:val="0"/>
                  <w:marRight w:val="0"/>
                  <w:marTop w:val="0"/>
                  <w:marBottom w:val="0"/>
                  <w:divBdr>
                    <w:top w:val="none" w:sz="0" w:space="0" w:color="auto"/>
                    <w:left w:val="none" w:sz="0" w:space="0" w:color="auto"/>
                    <w:bottom w:val="none" w:sz="0" w:space="0" w:color="auto"/>
                    <w:right w:val="none" w:sz="0" w:space="0" w:color="auto"/>
                  </w:divBdr>
                  <w:divsChild>
                    <w:div w:id="1765832562">
                      <w:marLeft w:val="0"/>
                      <w:marRight w:val="0"/>
                      <w:marTop w:val="0"/>
                      <w:marBottom w:val="0"/>
                      <w:divBdr>
                        <w:top w:val="none" w:sz="0" w:space="0" w:color="auto"/>
                        <w:left w:val="none" w:sz="0" w:space="0" w:color="auto"/>
                        <w:bottom w:val="none" w:sz="0" w:space="0" w:color="auto"/>
                        <w:right w:val="none" w:sz="0" w:space="0" w:color="auto"/>
                      </w:divBdr>
                    </w:div>
                  </w:divsChild>
                </w:div>
                <w:div w:id="1191527656">
                  <w:marLeft w:val="0"/>
                  <w:marRight w:val="0"/>
                  <w:marTop w:val="0"/>
                  <w:marBottom w:val="0"/>
                  <w:divBdr>
                    <w:top w:val="none" w:sz="0" w:space="0" w:color="auto"/>
                    <w:left w:val="none" w:sz="0" w:space="0" w:color="auto"/>
                    <w:bottom w:val="none" w:sz="0" w:space="0" w:color="auto"/>
                    <w:right w:val="none" w:sz="0" w:space="0" w:color="auto"/>
                  </w:divBdr>
                  <w:divsChild>
                    <w:div w:id="1114833448">
                      <w:marLeft w:val="0"/>
                      <w:marRight w:val="0"/>
                      <w:marTop w:val="0"/>
                      <w:marBottom w:val="0"/>
                      <w:divBdr>
                        <w:top w:val="none" w:sz="0" w:space="0" w:color="auto"/>
                        <w:left w:val="none" w:sz="0" w:space="0" w:color="auto"/>
                        <w:bottom w:val="none" w:sz="0" w:space="0" w:color="auto"/>
                        <w:right w:val="none" w:sz="0" w:space="0" w:color="auto"/>
                      </w:divBdr>
                    </w:div>
                  </w:divsChild>
                </w:div>
                <w:div w:id="480006573">
                  <w:marLeft w:val="0"/>
                  <w:marRight w:val="0"/>
                  <w:marTop w:val="0"/>
                  <w:marBottom w:val="0"/>
                  <w:divBdr>
                    <w:top w:val="none" w:sz="0" w:space="0" w:color="auto"/>
                    <w:left w:val="none" w:sz="0" w:space="0" w:color="auto"/>
                    <w:bottom w:val="none" w:sz="0" w:space="0" w:color="auto"/>
                    <w:right w:val="none" w:sz="0" w:space="0" w:color="auto"/>
                  </w:divBdr>
                  <w:divsChild>
                    <w:div w:id="415907024">
                      <w:marLeft w:val="0"/>
                      <w:marRight w:val="0"/>
                      <w:marTop w:val="0"/>
                      <w:marBottom w:val="0"/>
                      <w:divBdr>
                        <w:top w:val="none" w:sz="0" w:space="0" w:color="auto"/>
                        <w:left w:val="none" w:sz="0" w:space="0" w:color="auto"/>
                        <w:bottom w:val="none" w:sz="0" w:space="0" w:color="auto"/>
                        <w:right w:val="none" w:sz="0" w:space="0" w:color="auto"/>
                      </w:divBdr>
                    </w:div>
                  </w:divsChild>
                </w:div>
                <w:div w:id="1094324390">
                  <w:marLeft w:val="0"/>
                  <w:marRight w:val="0"/>
                  <w:marTop w:val="0"/>
                  <w:marBottom w:val="0"/>
                  <w:divBdr>
                    <w:top w:val="none" w:sz="0" w:space="0" w:color="auto"/>
                    <w:left w:val="none" w:sz="0" w:space="0" w:color="auto"/>
                    <w:bottom w:val="none" w:sz="0" w:space="0" w:color="auto"/>
                    <w:right w:val="none" w:sz="0" w:space="0" w:color="auto"/>
                  </w:divBdr>
                  <w:divsChild>
                    <w:div w:id="2059888382">
                      <w:marLeft w:val="0"/>
                      <w:marRight w:val="0"/>
                      <w:marTop w:val="0"/>
                      <w:marBottom w:val="0"/>
                      <w:divBdr>
                        <w:top w:val="none" w:sz="0" w:space="0" w:color="auto"/>
                        <w:left w:val="none" w:sz="0" w:space="0" w:color="auto"/>
                        <w:bottom w:val="none" w:sz="0" w:space="0" w:color="auto"/>
                        <w:right w:val="none" w:sz="0" w:space="0" w:color="auto"/>
                      </w:divBdr>
                    </w:div>
                  </w:divsChild>
                </w:div>
                <w:div w:id="2125881713">
                  <w:marLeft w:val="0"/>
                  <w:marRight w:val="0"/>
                  <w:marTop w:val="0"/>
                  <w:marBottom w:val="0"/>
                  <w:divBdr>
                    <w:top w:val="none" w:sz="0" w:space="0" w:color="auto"/>
                    <w:left w:val="none" w:sz="0" w:space="0" w:color="auto"/>
                    <w:bottom w:val="none" w:sz="0" w:space="0" w:color="auto"/>
                    <w:right w:val="none" w:sz="0" w:space="0" w:color="auto"/>
                  </w:divBdr>
                  <w:divsChild>
                    <w:div w:id="1036392046">
                      <w:marLeft w:val="0"/>
                      <w:marRight w:val="0"/>
                      <w:marTop w:val="0"/>
                      <w:marBottom w:val="0"/>
                      <w:divBdr>
                        <w:top w:val="none" w:sz="0" w:space="0" w:color="auto"/>
                        <w:left w:val="none" w:sz="0" w:space="0" w:color="auto"/>
                        <w:bottom w:val="none" w:sz="0" w:space="0" w:color="auto"/>
                        <w:right w:val="none" w:sz="0" w:space="0" w:color="auto"/>
                      </w:divBdr>
                    </w:div>
                  </w:divsChild>
                </w:div>
                <w:div w:id="403331765">
                  <w:marLeft w:val="0"/>
                  <w:marRight w:val="0"/>
                  <w:marTop w:val="0"/>
                  <w:marBottom w:val="0"/>
                  <w:divBdr>
                    <w:top w:val="none" w:sz="0" w:space="0" w:color="auto"/>
                    <w:left w:val="none" w:sz="0" w:space="0" w:color="auto"/>
                    <w:bottom w:val="none" w:sz="0" w:space="0" w:color="auto"/>
                    <w:right w:val="none" w:sz="0" w:space="0" w:color="auto"/>
                  </w:divBdr>
                  <w:divsChild>
                    <w:div w:id="1642231009">
                      <w:marLeft w:val="0"/>
                      <w:marRight w:val="0"/>
                      <w:marTop w:val="0"/>
                      <w:marBottom w:val="0"/>
                      <w:divBdr>
                        <w:top w:val="none" w:sz="0" w:space="0" w:color="auto"/>
                        <w:left w:val="none" w:sz="0" w:space="0" w:color="auto"/>
                        <w:bottom w:val="none" w:sz="0" w:space="0" w:color="auto"/>
                        <w:right w:val="none" w:sz="0" w:space="0" w:color="auto"/>
                      </w:divBdr>
                    </w:div>
                  </w:divsChild>
                </w:div>
                <w:div w:id="635067178">
                  <w:marLeft w:val="0"/>
                  <w:marRight w:val="0"/>
                  <w:marTop w:val="0"/>
                  <w:marBottom w:val="0"/>
                  <w:divBdr>
                    <w:top w:val="none" w:sz="0" w:space="0" w:color="auto"/>
                    <w:left w:val="none" w:sz="0" w:space="0" w:color="auto"/>
                    <w:bottom w:val="none" w:sz="0" w:space="0" w:color="auto"/>
                    <w:right w:val="none" w:sz="0" w:space="0" w:color="auto"/>
                  </w:divBdr>
                  <w:divsChild>
                    <w:div w:id="1716005705">
                      <w:marLeft w:val="0"/>
                      <w:marRight w:val="0"/>
                      <w:marTop w:val="0"/>
                      <w:marBottom w:val="0"/>
                      <w:divBdr>
                        <w:top w:val="none" w:sz="0" w:space="0" w:color="auto"/>
                        <w:left w:val="none" w:sz="0" w:space="0" w:color="auto"/>
                        <w:bottom w:val="none" w:sz="0" w:space="0" w:color="auto"/>
                        <w:right w:val="none" w:sz="0" w:space="0" w:color="auto"/>
                      </w:divBdr>
                    </w:div>
                  </w:divsChild>
                </w:div>
                <w:div w:id="285359366">
                  <w:marLeft w:val="0"/>
                  <w:marRight w:val="0"/>
                  <w:marTop w:val="0"/>
                  <w:marBottom w:val="0"/>
                  <w:divBdr>
                    <w:top w:val="none" w:sz="0" w:space="0" w:color="auto"/>
                    <w:left w:val="none" w:sz="0" w:space="0" w:color="auto"/>
                    <w:bottom w:val="none" w:sz="0" w:space="0" w:color="auto"/>
                    <w:right w:val="none" w:sz="0" w:space="0" w:color="auto"/>
                  </w:divBdr>
                  <w:divsChild>
                    <w:div w:id="514463382">
                      <w:marLeft w:val="0"/>
                      <w:marRight w:val="0"/>
                      <w:marTop w:val="0"/>
                      <w:marBottom w:val="0"/>
                      <w:divBdr>
                        <w:top w:val="none" w:sz="0" w:space="0" w:color="auto"/>
                        <w:left w:val="none" w:sz="0" w:space="0" w:color="auto"/>
                        <w:bottom w:val="none" w:sz="0" w:space="0" w:color="auto"/>
                        <w:right w:val="none" w:sz="0" w:space="0" w:color="auto"/>
                      </w:divBdr>
                    </w:div>
                  </w:divsChild>
                </w:div>
                <w:div w:id="1009017785">
                  <w:marLeft w:val="0"/>
                  <w:marRight w:val="0"/>
                  <w:marTop w:val="0"/>
                  <w:marBottom w:val="0"/>
                  <w:divBdr>
                    <w:top w:val="none" w:sz="0" w:space="0" w:color="auto"/>
                    <w:left w:val="none" w:sz="0" w:space="0" w:color="auto"/>
                    <w:bottom w:val="none" w:sz="0" w:space="0" w:color="auto"/>
                    <w:right w:val="none" w:sz="0" w:space="0" w:color="auto"/>
                  </w:divBdr>
                  <w:divsChild>
                    <w:div w:id="691221038">
                      <w:marLeft w:val="0"/>
                      <w:marRight w:val="0"/>
                      <w:marTop w:val="0"/>
                      <w:marBottom w:val="0"/>
                      <w:divBdr>
                        <w:top w:val="none" w:sz="0" w:space="0" w:color="auto"/>
                        <w:left w:val="none" w:sz="0" w:space="0" w:color="auto"/>
                        <w:bottom w:val="none" w:sz="0" w:space="0" w:color="auto"/>
                        <w:right w:val="none" w:sz="0" w:space="0" w:color="auto"/>
                      </w:divBdr>
                    </w:div>
                    <w:div w:id="32328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99177">
          <w:marLeft w:val="0"/>
          <w:marRight w:val="0"/>
          <w:marTop w:val="0"/>
          <w:marBottom w:val="0"/>
          <w:divBdr>
            <w:top w:val="none" w:sz="0" w:space="0" w:color="auto"/>
            <w:left w:val="none" w:sz="0" w:space="0" w:color="auto"/>
            <w:bottom w:val="none" w:sz="0" w:space="0" w:color="auto"/>
            <w:right w:val="none" w:sz="0" w:space="0" w:color="auto"/>
          </w:divBdr>
        </w:div>
        <w:div w:id="1161241166">
          <w:marLeft w:val="0"/>
          <w:marRight w:val="0"/>
          <w:marTop w:val="0"/>
          <w:marBottom w:val="0"/>
          <w:divBdr>
            <w:top w:val="none" w:sz="0" w:space="0" w:color="auto"/>
            <w:left w:val="none" w:sz="0" w:space="0" w:color="auto"/>
            <w:bottom w:val="none" w:sz="0" w:space="0" w:color="auto"/>
            <w:right w:val="none" w:sz="0" w:space="0" w:color="auto"/>
          </w:divBdr>
        </w:div>
      </w:divsChild>
    </w:div>
    <w:div w:id="599531007">
      <w:bodyDiv w:val="1"/>
      <w:marLeft w:val="0"/>
      <w:marRight w:val="0"/>
      <w:marTop w:val="0"/>
      <w:marBottom w:val="0"/>
      <w:divBdr>
        <w:top w:val="none" w:sz="0" w:space="0" w:color="auto"/>
        <w:left w:val="none" w:sz="0" w:space="0" w:color="auto"/>
        <w:bottom w:val="none" w:sz="0" w:space="0" w:color="auto"/>
        <w:right w:val="none" w:sz="0" w:space="0" w:color="auto"/>
      </w:divBdr>
      <w:divsChild>
        <w:div w:id="727650103">
          <w:marLeft w:val="0"/>
          <w:marRight w:val="0"/>
          <w:marTop w:val="0"/>
          <w:marBottom w:val="0"/>
          <w:divBdr>
            <w:top w:val="none" w:sz="0" w:space="0" w:color="auto"/>
            <w:left w:val="none" w:sz="0" w:space="0" w:color="auto"/>
            <w:bottom w:val="none" w:sz="0" w:space="0" w:color="auto"/>
            <w:right w:val="none" w:sz="0" w:space="0" w:color="auto"/>
          </w:divBdr>
        </w:div>
        <w:div w:id="1130825631">
          <w:marLeft w:val="0"/>
          <w:marRight w:val="0"/>
          <w:marTop w:val="0"/>
          <w:marBottom w:val="0"/>
          <w:divBdr>
            <w:top w:val="none" w:sz="0" w:space="0" w:color="auto"/>
            <w:left w:val="none" w:sz="0" w:space="0" w:color="auto"/>
            <w:bottom w:val="none" w:sz="0" w:space="0" w:color="auto"/>
            <w:right w:val="none" w:sz="0" w:space="0" w:color="auto"/>
          </w:divBdr>
        </w:div>
        <w:div w:id="1209807008">
          <w:marLeft w:val="0"/>
          <w:marRight w:val="0"/>
          <w:marTop w:val="0"/>
          <w:marBottom w:val="0"/>
          <w:divBdr>
            <w:top w:val="none" w:sz="0" w:space="0" w:color="auto"/>
            <w:left w:val="none" w:sz="0" w:space="0" w:color="auto"/>
            <w:bottom w:val="none" w:sz="0" w:space="0" w:color="auto"/>
            <w:right w:val="none" w:sz="0" w:space="0" w:color="auto"/>
          </w:divBdr>
          <w:divsChild>
            <w:div w:id="1803695757">
              <w:marLeft w:val="-75"/>
              <w:marRight w:val="0"/>
              <w:marTop w:val="30"/>
              <w:marBottom w:val="30"/>
              <w:divBdr>
                <w:top w:val="none" w:sz="0" w:space="0" w:color="auto"/>
                <w:left w:val="none" w:sz="0" w:space="0" w:color="auto"/>
                <w:bottom w:val="none" w:sz="0" w:space="0" w:color="auto"/>
                <w:right w:val="none" w:sz="0" w:space="0" w:color="auto"/>
              </w:divBdr>
              <w:divsChild>
                <w:div w:id="1482311667">
                  <w:marLeft w:val="0"/>
                  <w:marRight w:val="0"/>
                  <w:marTop w:val="0"/>
                  <w:marBottom w:val="0"/>
                  <w:divBdr>
                    <w:top w:val="none" w:sz="0" w:space="0" w:color="auto"/>
                    <w:left w:val="none" w:sz="0" w:space="0" w:color="auto"/>
                    <w:bottom w:val="none" w:sz="0" w:space="0" w:color="auto"/>
                    <w:right w:val="none" w:sz="0" w:space="0" w:color="auto"/>
                  </w:divBdr>
                  <w:divsChild>
                    <w:div w:id="2040426569">
                      <w:marLeft w:val="0"/>
                      <w:marRight w:val="0"/>
                      <w:marTop w:val="0"/>
                      <w:marBottom w:val="0"/>
                      <w:divBdr>
                        <w:top w:val="none" w:sz="0" w:space="0" w:color="auto"/>
                        <w:left w:val="none" w:sz="0" w:space="0" w:color="auto"/>
                        <w:bottom w:val="none" w:sz="0" w:space="0" w:color="auto"/>
                        <w:right w:val="none" w:sz="0" w:space="0" w:color="auto"/>
                      </w:divBdr>
                    </w:div>
                  </w:divsChild>
                </w:div>
                <w:div w:id="588075736">
                  <w:marLeft w:val="0"/>
                  <w:marRight w:val="0"/>
                  <w:marTop w:val="0"/>
                  <w:marBottom w:val="0"/>
                  <w:divBdr>
                    <w:top w:val="none" w:sz="0" w:space="0" w:color="auto"/>
                    <w:left w:val="none" w:sz="0" w:space="0" w:color="auto"/>
                    <w:bottom w:val="none" w:sz="0" w:space="0" w:color="auto"/>
                    <w:right w:val="none" w:sz="0" w:space="0" w:color="auto"/>
                  </w:divBdr>
                  <w:divsChild>
                    <w:div w:id="1155294222">
                      <w:marLeft w:val="0"/>
                      <w:marRight w:val="0"/>
                      <w:marTop w:val="0"/>
                      <w:marBottom w:val="0"/>
                      <w:divBdr>
                        <w:top w:val="none" w:sz="0" w:space="0" w:color="auto"/>
                        <w:left w:val="none" w:sz="0" w:space="0" w:color="auto"/>
                        <w:bottom w:val="none" w:sz="0" w:space="0" w:color="auto"/>
                        <w:right w:val="none" w:sz="0" w:space="0" w:color="auto"/>
                      </w:divBdr>
                    </w:div>
                  </w:divsChild>
                </w:div>
                <w:div w:id="494994989">
                  <w:marLeft w:val="0"/>
                  <w:marRight w:val="0"/>
                  <w:marTop w:val="0"/>
                  <w:marBottom w:val="0"/>
                  <w:divBdr>
                    <w:top w:val="none" w:sz="0" w:space="0" w:color="auto"/>
                    <w:left w:val="none" w:sz="0" w:space="0" w:color="auto"/>
                    <w:bottom w:val="none" w:sz="0" w:space="0" w:color="auto"/>
                    <w:right w:val="none" w:sz="0" w:space="0" w:color="auto"/>
                  </w:divBdr>
                  <w:divsChild>
                    <w:div w:id="1452631441">
                      <w:marLeft w:val="0"/>
                      <w:marRight w:val="0"/>
                      <w:marTop w:val="0"/>
                      <w:marBottom w:val="0"/>
                      <w:divBdr>
                        <w:top w:val="none" w:sz="0" w:space="0" w:color="auto"/>
                        <w:left w:val="none" w:sz="0" w:space="0" w:color="auto"/>
                        <w:bottom w:val="none" w:sz="0" w:space="0" w:color="auto"/>
                        <w:right w:val="none" w:sz="0" w:space="0" w:color="auto"/>
                      </w:divBdr>
                    </w:div>
                  </w:divsChild>
                </w:div>
                <w:div w:id="1572429510">
                  <w:marLeft w:val="0"/>
                  <w:marRight w:val="0"/>
                  <w:marTop w:val="0"/>
                  <w:marBottom w:val="0"/>
                  <w:divBdr>
                    <w:top w:val="none" w:sz="0" w:space="0" w:color="auto"/>
                    <w:left w:val="none" w:sz="0" w:space="0" w:color="auto"/>
                    <w:bottom w:val="none" w:sz="0" w:space="0" w:color="auto"/>
                    <w:right w:val="none" w:sz="0" w:space="0" w:color="auto"/>
                  </w:divBdr>
                  <w:divsChild>
                    <w:div w:id="35663347">
                      <w:marLeft w:val="0"/>
                      <w:marRight w:val="0"/>
                      <w:marTop w:val="0"/>
                      <w:marBottom w:val="0"/>
                      <w:divBdr>
                        <w:top w:val="none" w:sz="0" w:space="0" w:color="auto"/>
                        <w:left w:val="none" w:sz="0" w:space="0" w:color="auto"/>
                        <w:bottom w:val="none" w:sz="0" w:space="0" w:color="auto"/>
                        <w:right w:val="none" w:sz="0" w:space="0" w:color="auto"/>
                      </w:divBdr>
                    </w:div>
                  </w:divsChild>
                </w:div>
                <w:div w:id="1387873985">
                  <w:marLeft w:val="0"/>
                  <w:marRight w:val="0"/>
                  <w:marTop w:val="0"/>
                  <w:marBottom w:val="0"/>
                  <w:divBdr>
                    <w:top w:val="none" w:sz="0" w:space="0" w:color="auto"/>
                    <w:left w:val="none" w:sz="0" w:space="0" w:color="auto"/>
                    <w:bottom w:val="none" w:sz="0" w:space="0" w:color="auto"/>
                    <w:right w:val="none" w:sz="0" w:space="0" w:color="auto"/>
                  </w:divBdr>
                  <w:divsChild>
                    <w:div w:id="1770009015">
                      <w:marLeft w:val="0"/>
                      <w:marRight w:val="0"/>
                      <w:marTop w:val="0"/>
                      <w:marBottom w:val="0"/>
                      <w:divBdr>
                        <w:top w:val="none" w:sz="0" w:space="0" w:color="auto"/>
                        <w:left w:val="none" w:sz="0" w:space="0" w:color="auto"/>
                        <w:bottom w:val="none" w:sz="0" w:space="0" w:color="auto"/>
                        <w:right w:val="none" w:sz="0" w:space="0" w:color="auto"/>
                      </w:divBdr>
                    </w:div>
                  </w:divsChild>
                </w:div>
                <w:div w:id="1661422787">
                  <w:marLeft w:val="0"/>
                  <w:marRight w:val="0"/>
                  <w:marTop w:val="0"/>
                  <w:marBottom w:val="0"/>
                  <w:divBdr>
                    <w:top w:val="none" w:sz="0" w:space="0" w:color="auto"/>
                    <w:left w:val="none" w:sz="0" w:space="0" w:color="auto"/>
                    <w:bottom w:val="none" w:sz="0" w:space="0" w:color="auto"/>
                    <w:right w:val="none" w:sz="0" w:space="0" w:color="auto"/>
                  </w:divBdr>
                  <w:divsChild>
                    <w:div w:id="2079327715">
                      <w:marLeft w:val="0"/>
                      <w:marRight w:val="0"/>
                      <w:marTop w:val="0"/>
                      <w:marBottom w:val="0"/>
                      <w:divBdr>
                        <w:top w:val="none" w:sz="0" w:space="0" w:color="auto"/>
                        <w:left w:val="none" w:sz="0" w:space="0" w:color="auto"/>
                        <w:bottom w:val="none" w:sz="0" w:space="0" w:color="auto"/>
                        <w:right w:val="none" w:sz="0" w:space="0" w:color="auto"/>
                      </w:divBdr>
                    </w:div>
                  </w:divsChild>
                </w:div>
                <w:div w:id="433483119">
                  <w:marLeft w:val="0"/>
                  <w:marRight w:val="0"/>
                  <w:marTop w:val="0"/>
                  <w:marBottom w:val="0"/>
                  <w:divBdr>
                    <w:top w:val="none" w:sz="0" w:space="0" w:color="auto"/>
                    <w:left w:val="none" w:sz="0" w:space="0" w:color="auto"/>
                    <w:bottom w:val="none" w:sz="0" w:space="0" w:color="auto"/>
                    <w:right w:val="none" w:sz="0" w:space="0" w:color="auto"/>
                  </w:divBdr>
                  <w:divsChild>
                    <w:div w:id="1811244503">
                      <w:marLeft w:val="0"/>
                      <w:marRight w:val="0"/>
                      <w:marTop w:val="0"/>
                      <w:marBottom w:val="0"/>
                      <w:divBdr>
                        <w:top w:val="none" w:sz="0" w:space="0" w:color="auto"/>
                        <w:left w:val="none" w:sz="0" w:space="0" w:color="auto"/>
                        <w:bottom w:val="none" w:sz="0" w:space="0" w:color="auto"/>
                        <w:right w:val="none" w:sz="0" w:space="0" w:color="auto"/>
                      </w:divBdr>
                    </w:div>
                  </w:divsChild>
                </w:div>
                <w:div w:id="1426531016">
                  <w:marLeft w:val="0"/>
                  <w:marRight w:val="0"/>
                  <w:marTop w:val="0"/>
                  <w:marBottom w:val="0"/>
                  <w:divBdr>
                    <w:top w:val="none" w:sz="0" w:space="0" w:color="auto"/>
                    <w:left w:val="none" w:sz="0" w:space="0" w:color="auto"/>
                    <w:bottom w:val="none" w:sz="0" w:space="0" w:color="auto"/>
                    <w:right w:val="none" w:sz="0" w:space="0" w:color="auto"/>
                  </w:divBdr>
                  <w:divsChild>
                    <w:div w:id="1690646664">
                      <w:marLeft w:val="0"/>
                      <w:marRight w:val="0"/>
                      <w:marTop w:val="0"/>
                      <w:marBottom w:val="0"/>
                      <w:divBdr>
                        <w:top w:val="none" w:sz="0" w:space="0" w:color="auto"/>
                        <w:left w:val="none" w:sz="0" w:space="0" w:color="auto"/>
                        <w:bottom w:val="none" w:sz="0" w:space="0" w:color="auto"/>
                        <w:right w:val="none" w:sz="0" w:space="0" w:color="auto"/>
                      </w:divBdr>
                    </w:div>
                  </w:divsChild>
                </w:div>
                <w:div w:id="1627002612">
                  <w:marLeft w:val="0"/>
                  <w:marRight w:val="0"/>
                  <w:marTop w:val="0"/>
                  <w:marBottom w:val="0"/>
                  <w:divBdr>
                    <w:top w:val="none" w:sz="0" w:space="0" w:color="auto"/>
                    <w:left w:val="none" w:sz="0" w:space="0" w:color="auto"/>
                    <w:bottom w:val="none" w:sz="0" w:space="0" w:color="auto"/>
                    <w:right w:val="none" w:sz="0" w:space="0" w:color="auto"/>
                  </w:divBdr>
                  <w:divsChild>
                    <w:div w:id="1399354262">
                      <w:marLeft w:val="0"/>
                      <w:marRight w:val="0"/>
                      <w:marTop w:val="0"/>
                      <w:marBottom w:val="0"/>
                      <w:divBdr>
                        <w:top w:val="none" w:sz="0" w:space="0" w:color="auto"/>
                        <w:left w:val="none" w:sz="0" w:space="0" w:color="auto"/>
                        <w:bottom w:val="none" w:sz="0" w:space="0" w:color="auto"/>
                        <w:right w:val="none" w:sz="0" w:space="0" w:color="auto"/>
                      </w:divBdr>
                    </w:div>
                  </w:divsChild>
                </w:div>
                <w:div w:id="486436852">
                  <w:marLeft w:val="0"/>
                  <w:marRight w:val="0"/>
                  <w:marTop w:val="0"/>
                  <w:marBottom w:val="0"/>
                  <w:divBdr>
                    <w:top w:val="none" w:sz="0" w:space="0" w:color="auto"/>
                    <w:left w:val="none" w:sz="0" w:space="0" w:color="auto"/>
                    <w:bottom w:val="none" w:sz="0" w:space="0" w:color="auto"/>
                    <w:right w:val="none" w:sz="0" w:space="0" w:color="auto"/>
                  </w:divBdr>
                  <w:divsChild>
                    <w:div w:id="258562655">
                      <w:marLeft w:val="0"/>
                      <w:marRight w:val="0"/>
                      <w:marTop w:val="0"/>
                      <w:marBottom w:val="0"/>
                      <w:divBdr>
                        <w:top w:val="none" w:sz="0" w:space="0" w:color="auto"/>
                        <w:left w:val="none" w:sz="0" w:space="0" w:color="auto"/>
                        <w:bottom w:val="none" w:sz="0" w:space="0" w:color="auto"/>
                        <w:right w:val="none" w:sz="0" w:space="0" w:color="auto"/>
                      </w:divBdr>
                    </w:div>
                  </w:divsChild>
                </w:div>
                <w:div w:id="1237323540">
                  <w:marLeft w:val="0"/>
                  <w:marRight w:val="0"/>
                  <w:marTop w:val="0"/>
                  <w:marBottom w:val="0"/>
                  <w:divBdr>
                    <w:top w:val="none" w:sz="0" w:space="0" w:color="auto"/>
                    <w:left w:val="none" w:sz="0" w:space="0" w:color="auto"/>
                    <w:bottom w:val="none" w:sz="0" w:space="0" w:color="auto"/>
                    <w:right w:val="none" w:sz="0" w:space="0" w:color="auto"/>
                  </w:divBdr>
                  <w:divsChild>
                    <w:div w:id="157621959">
                      <w:marLeft w:val="0"/>
                      <w:marRight w:val="0"/>
                      <w:marTop w:val="0"/>
                      <w:marBottom w:val="0"/>
                      <w:divBdr>
                        <w:top w:val="none" w:sz="0" w:space="0" w:color="auto"/>
                        <w:left w:val="none" w:sz="0" w:space="0" w:color="auto"/>
                        <w:bottom w:val="none" w:sz="0" w:space="0" w:color="auto"/>
                        <w:right w:val="none" w:sz="0" w:space="0" w:color="auto"/>
                      </w:divBdr>
                    </w:div>
                  </w:divsChild>
                </w:div>
                <w:div w:id="680279320">
                  <w:marLeft w:val="0"/>
                  <w:marRight w:val="0"/>
                  <w:marTop w:val="0"/>
                  <w:marBottom w:val="0"/>
                  <w:divBdr>
                    <w:top w:val="none" w:sz="0" w:space="0" w:color="auto"/>
                    <w:left w:val="none" w:sz="0" w:space="0" w:color="auto"/>
                    <w:bottom w:val="none" w:sz="0" w:space="0" w:color="auto"/>
                    <w:right w:val="none" w:sz="0" w:space="0" w:color="auto"/>
                  </w:divBdr>
                  <w:divsChild>
                    <w:div w:id="175310886">
                      <w:marLeft w:val="0"/>
                      <w:marRight w:val="0"/>
                      <w:marTop w:val="0"/>
                      <w:marBottom w:val="0"/>
                      <w:divBdr>
                        <w:top w:val="none" w:sz="0" w:space="0" w:color="auto"/>
                        <w:left w:val="none" w:sz="0" w:space="0" w:color="auto"/>
                        <w:bottom w:val="none" w:sz="0" w:space="0" w:color="auto"/>
                        <w:right w:val="none" w:sz="0" w:space="0" w:color="auto"/>
                      </w:divBdr>
                    </w:div>
                  </w:divsChild>
                </w:div>
                <w:div w:id="1269579646">
                  <w:marLeft w:val="0"/>
                  <w:marRight w:val="0"/>
                  <w:marTop w:val="0"/>
                  <w:marBottom w:val="0"/>
                  <w:divBdr>
                    <w:top w:val="none" w:sz="0" w:space="0" w:color="auto"/>
                    <w:left w:val="none" w:sz="0" w:space="0" w:color="auto"/>
                    <w:bottom w:val="none" w:sz="0" w:space="0" w:color="auto"/>
                    <w:right w:val="none" w:sz="0" w:space="0" w:color="auto"/>
                  </w:divBdr>
                  <w:divsChild>
                    <w:div w:id="1843466520">
                      <w:marLeft w:val="0"/>
                      <w:marRight w:val="0"/>
                      <w:marTop w:val="0"/>
                      <w:marBottom w:val="0"/>
                      <w:divBdr>
                        <w:top w:val="none" w:sz="0" w:space="0" w:color="auto"/>
                        <w:left w:val="none" w:sz="0" w:space="0" w:color="auto"/>
                        <w:bottom w:val="none" w:sz="0" w:space="0" w:color="auto"/>
                        <w:right w:val="none" w:sz="0" w:space="0" w:color="auto"/>
                      </w:divBdr>
                    </w:div>
                  </w:divsChild>
                </w:div>
                <w:div w:id="1544513051">
                  <w:marLeft w:val="0"/>
                  <w:marRight w:val="0"/>
                  <w:marTop w:val="0"/>
                  <w:marBottom w:val="0"/>
                  <w:divBdr>
                    <w:top w:val="none" w:sz="0" w:space="0" w:color="auto"/>
                    <w:left w:val="none" w:sz="0" w:space="0" w:color="auto"/>
                    <w:bottom w:val="none" w:sz="0" w:space="0" w:color="auto"/>
                    <w:right w:val="none" w:sz="0" w:space="0" w:color="auto"/>
                  </w:divBdr>
                  <w:divsChild>
                    <w:div w:id="1814056861">
                      <w:marLeft w:val="0"/>
                      <w:marRight w:val="0"/>
                      <w:marTop w:val="0"/>
                      <w:marBottom w:val="0"/>
                      <w:divBdr>
                        <w:top w:val="none" w:sz="0" w:space="0" w:color="auto"/>
                        <w:left w:val="none" w:sz="0" w:space="0" w:color="auto"/>
                        <w:bottom w:val="none" w:sz="0" w:space="0" w:color="auto"/>
                        <w:right w:val="none" w:sz="0" w:space="0" w:color="auto"/>
                      </w:divBdr>
                    </w:div>
                  </w:divsChild>
                </w:div>
                <w:div w:id="2002541401">
                  <w:marLeft w:val="0"/>
                  <w:marRight w:val="0"/>
                  <w:marTop w:val="0"/>
                  <w:marBottom w:val="0"/>
                  <w:divBdr>
                    <w:top w:val="none" w:sz="0" w:space="0" w:color="auto"/>
                    <w:left w:val="none" w:sz="0" w:space="0" w:color="auto"/>
                    <w:bottom w:val="none" w:sz="0" w:space="0" w:color="auto"/>
                    <w:right w:val="none" w:sz="0" w:space="0" w:color="auto"/>
                  </w:divBdr>
                  <w:divsChild>
                    <w:div w:id="1394698173">
                      <w:marLeft w:val="0"/>
                      <w:marRight w:val="0"/>
                      <w:marTop w:val="0"/>
                      <w:marBottom w:val="0"/>
                      <w:divBdr>
                        <w:top w:val="none" w:sz="0" w:space="0" w:color="auto"/>
                        <w:left w:val="none" w:sz="0" w:space="0" w:color="auto"/>
                        <w:bottom w:val="none" w:sz="0" w:space="0" w:color="auto"/>
                        <w:right w:val="none" w:sz="0" w:space="0" w:color="auto"/>
                      </w:divBdr>
                    </w:div>
                  </w:divsChild>
                </w:div>
                <w:div w:id="1886404941">
                  <w:marLeft w:val="0"/>
                  <w:marRight w:val="0"/>
                  <w:marTop w:val="0"/>
                  <w:marBottom w:val="0"/>
                  <w:divBdr>
                    <w:top w:val="none" w:sz="0" w:space="0" w:color="auto"/>
                    <w:left w:val="none" w:sz="0" w:space="0" w:color="auto"/>
                    <w:bottom w:val="none" w:sz="0" w:space="0" w:color="auto"/>
                    <w:right w:val="none" w:sz="0" w:space="0" w:color="auto"/>
                  </w:divBdr>
                  <w:divsChild>
                    <w:div w:id="199926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479446">
          <w:marLeft w:val="0"/>
          <w:marRight w:val="0"/>
          <w:marTop w:val="0"/>
          <w:marBottom w:val="0"/>
          <w:divBdr>
            <w:top w:val="none" w:sz="0" w:space="0" w:color="auto"/>
            <w:left w:val="none" w:sz="0" w:space="0" w:color="auto"/>
            <w:bottom w:val="none" w:sz="0" w:space="0" w:color="auto"/>
            <w:right w:val="none" w:sz="0" w:space="0" w:color="auto"/>
          </w:divBdr>
        </w:div>
        <w:div w:id="1578200252">
          <w:marLeft w:val="0"/>
          <w:marRight w:val="0"/>
          <w:marTop w:val="0"/>
          <w:marBottom w:val="0"/>
          <w:divBdr>
            <w:top w:val="none" w:sz="0" w:space="0" w:color="auto"/>
            <w:left w:val="none" w:sz="0" w:space="0" w:color="auto"/>
            <w:bottom w:val="none" w:sz="0" w:space="0" w:color="auto"/>
            <w:right w:val="none" w:sz="0" w:space="0" w:color="auto"/>
          </w:divBdr>
          <w:divsChild>
            <w:div w:id="1601909502">
              <w:marLeft w:val="-75"/>
              <w:marRight w:val="0"/>
              <w:marTop w:val="30"/>
              <w:marBottom w:val="30"/>
              <w:divBdr>
                <w:top w:val="none" w:sz="0" w:space="0" w:color="auto"/>
                <w:left w:val="none" w:sz="0" w:space="0" w:color="auto"/>
                <w:bottom w:val="none" w:sz="0" w:space="0" w:color="auto"/>
                <w:right w:val="none" w:sz="0" w:space="0" w:color="auto"/>
              </w:divBdr>
              <w:divsChild>
                <w:div w:id="1505903067">
                  <w:marLeft w:val="0"/>
                  <w:marRight w:val="0"/>
                  <w:marTop w:val="0"/>
                  <w:marBottom w:val="0"/>
                  <w:divBdr>
                    <w:top w:val="none" w:sz="0" w:space="0" w:color="auto"/>
                    <w:left w:val="none" w:sz="0" w:space="0" w:color="auto"/>
                    <w:bottom w:val="none" w:sz="0" w:space="0" w:color="auto"/>
                    <w:right w:val="none" w:sz="0" w:space="0" w:color="auto"/>
                  </w:divBdr>
                  <w:divsChild>
                    <w:div w:id="1915504333">
                      <w:marLeft w:val="0"/>
                      <w:marRight w:val="0"/>
                      <w:marTop w:val="0"/>
                      <w:marBottom w:val="0"/>
                      <w:divBdr>
                        <w:top w:val="none" w:sz="0" w:space="0" w:color="auto"/>
                        <w:left w:val="none" w:sz="0" w:space="0" w:color="auto"/>
                        <w:bottom w:val="none" w:sz="0" w:space="0" w:color="auto"/>
                        <w:right w:val="none" w:sz="0" w:space="0" w:color="auto"/>
                      </w:divBdr>
                    </w:div>
                    <w:div w:id="1237058079">
                      <w:marLeft w:val="0"/>
                      <w:marRight w:val="0"/>
                      <w:marTop w:val="0"/>
                      <w:marBottom w:val="0"/>
                      <w:divBdr>
                        <w:top w:val="none" w:sz="0" w:space="0" w:color="auto"/>
                        <w:left w:val="none" w:sz="0" w:space="0" w:color="auto"/>
                        <w:bottom w:val="none" w:sz="0" w:space="0" w:color="auto"/>
                        <w:right w:val="none" w:sz="0" w:space="0" w:color="auto"/>
                      </w:divBdr>
                    </w:div>
                  </w:divsChild>
                </w:div>
                <w:div w:id="1162311384">
                  <w:marLeft w:val="0"/>
                  <w:marRight w:val="0"/>
                  <w:marTop w:val="0"/>
                  <w:marBottom w:val="0"/>
                  <w:divBdr>
                    <w:top w:val="none" w:sz="0" w:space="0" w:color="auto"/>
                    <w:left w:val="none" w:sz="0" w:space="0" w:color="auto"/>
                    <w:bottom w:val="none" w:sz="0" w:space="0" w:color="auto"/>
                    <w:right w:val="none" w:sz="0" w:space="0" w:color="auto"/>
                  </w:divBdr>
                  <w:divsChild>
                    <w:div w:id="1688294337">
                      <w:marLeft w:val="0"/>
                      <w:marRight w:val="0"/>
                      <w:marTop w:val="0"/>
                      <w:marBottom w:val="0"/>
                      <w:divBdr>
                        <w:top w:val="none" w:sz="0" w:space="0" w:color="auto"/>
                        <w:left w:val="none" w:sz="0" w:space="0" w:color="auto"/>
                        <w:bottom w:val="none" w:sz="0" w:space="0" w:color="auto"/>
                        <w:right w:val="none" w:sz="0" w:space="0" w:color="auto"/>
                      </w:divBdr>
                    </w:div>
                  </w:divsChild>
                </w:div>
                <w:div w:id="810250517">
                  <w:marLeft w:val="0"/>
                  <w:marRight w:val="0"/>
                  <w:marTop w:val="0"/>
                  <w:marBottom w:val="0"/>
                  <w:divBdr>
                    <w:top w:val="none" w:sz="0" w:space="0" w:color="auto"/>
                    <w:left w:val="none" w:sz="0" w:space="0" w:color="auto"/>
                    <w:bottom w:val="none" w:sz="0" w:space="0" w:color="auto"/>
                    <w:right w:val="none" w:sz="0" w:space="0" w:color="auto"/>
                  </w:divBdr>
                  <w:divsChild>
                    <w:div w:id="1641376807">
                      <w:marLeft w:val="0"/>
                      <w:marRight w:val="0"/>
                      <w:marTop w:val="0"/>
                      <w:marBottom w:val="0"/>
                      <w:divBdr>
                        <w:top w:val="none" w:sz="0" w:space="0" w:color="auto"/>
                        <w:left w:val="none" w:sz="0" w:space="0" w:color="auto"/>
                        <w:bottom w:val="none" w:sz="0" w:space="0" w:color="auto"/>
                        <w:right w:val="none" w:sz="0" w:space="0" w:color="auto"/>
                      </w:divBdr>
                    </w:div>
                  </w:divsChild>
                </w:div>
                <w:div w:id="1768041054">
                  <w:marLeft w:val="0"/>
                  <w:marRight w:val="0"/>
                  <w:marTop w:val="0"/>
                  <w:marBottom w:val="0"/>
                  <w:divBdr>
                    <w:top w:val="none" w:sz="0" w:space="0" w:color="auto"/>
                    <w:left w:val="none" w:sz="0" w:space="0" w:color="auto"/>
                    <w:bottom w:val="none" w:sz="0" w:space="0" w:color="auto"/>
                    <w:right w:val="none" w:sz="0" w:space="0" w:color="auto"/>
                  </w:divBdr>
                  <w:divsChild>
                    <w:div w:id="1215772175">
                      <w:marLeft w:val="0"/>
                      <w:marRight w:val="0"/>
                      <w:marTop w:val="0"/>
                      <w:marBottom w:val="0"/>
                      <w:divBdr>
                        <w:top w:val="none" w:sz="0" w:space="0" w:color="auto"/>
                        <w:left w:val="none" w:sz="0" w:space="0" w:color="auto"/>
                        <w:bottom w:val="none" w:sz="0" w:space="0" w:color="auto"/>
                        <w:right w:val="none" w:sz="0" w:space="0" w:color="auto"/>
                      </w:divBdr>
                    </w:div>
                  </w:divsChild>
                </w:div>
                <w:div w:id="1696078526">
                  <w:marLeft w:val="0"/>
                  <w:marRight w:val="0"/>
                  <w:marTop w:val="0"/>
                  <w:marBottom w:val="0"/>
                  <w:divBdr>
                    <w:top w:val="none" w:sz="0" w:space="0" w:color="auto"/>
                    <w:left w:val="none" w:sz="0" w:space="0" w:color="auto"/>
                    <w:bottom w:val="none" w:sz="0" w:space="0" w:color="auto"/>
                    <w:right w:val="none" w:sz="0" w:space="0" w:color="auto"/>
                  </w:divBdr>
                  <w:divsChild>
                    <w:div w:id="1738430419">
                      <w:marLeft w:val="0"/>
                      <w:marRight w:val="0"/>
                      <w:marTop w:val="0"/>
                      <w:marBottom w:val="0"/>
                      <w:divBdr>
                        <w:top w:val="none" w:sz="0" w:space="0" w:color="auto"/>
                        <w:left w:val="none" w:sz="0" w:space="0" w:color="auto"/>
                        <w:bottom w:val="none" w:sz="0" w:space="0" w:color="auto"/>
                        <w:right w:val="none" w:sz="0" w:space="0" w:color="auto"/>
                      </w:divBdr>
                    </w:div>
                  </w:divsChild>
                </w:div>
                <w:div w:id="1067648421">
                  <w:marLeft w:val="0"/>
                  <w:marRight w:val="0"/>
                  <w:marTop w:val="0"/>
                  <w:marBottom w:val="0"/>
                  <w:divBdr>
                    <w:top w:val="none" w:sz="0" w:space="0" w:color="auto"/>
                    <w:left w:val="none" w:sz="0" w:space="0" w:color="auto"/>
                    <w:bottom w:val="none" w:sz="0" w:space="0" w:color="auto"/>
                    <w:right w:val="none" w:sz="0" w:space="0" w:color="auto"/>
                  </w:divBdr>
                  <w:divsChild>
                    <w:div w:id="2139062149">
                      <w:marLeft w:val="0"/>
                      <w:marRight w:val="0"/>
                      <w:marTop w:val="0"/>
                      <w:marBottom w:val="0"/>
                      <w:divBdr>
                        <w:top w:val="none" w:sz="0" w:space="0" w:color="auto"/>
                        <w:left w:val="none" w:sz="0" w:space="0" w:color="auto"/>
                        <w:bottom w:val="none" w:sz="0" w:space="0" w:color="auto"/>
                        <w:right w:val="none" w:sz="0" w:space="0" w:color="auto"/>
                      </w:divBdr>
                    </w:div>
                  </w:divsChild>
                </w:div>
                <w:div w:id="1225140658">
                  <w:marLeft w:val="0"/>
                  <w:marRight w:val="0"/>
                  <w:marTop w:val="0"/>
                  <w:marBottom w:val="0"/>
                  <w:divBdr>
                    <w:top w:val="none" w:sz="0" w:space="0" w:color="auto"/>
                    <w:left w:val="none" w:sz="0" w:space="0" w:color="auto"/>
                    <w:bottom w:val="none" w:sz="0" w:space="0" w:color="auto"/>
                    <w:right w:val="none" w:sz="0" w:space="0" w:color="auto"/>
                  </w:divBdr>
                  <w:divsChild>
                    <w:div w:id="374504601">
                      <w:marLeft w:val="0"/>
                      <w:marRight w:val="0"/>
                      <w:marTop w:val="0"/>
                      <w:marBottom w:val="0"/>
                      <w:divBdr>
                        <w:top w:val="none" w:sz="0" w:space="0" w:color="auto"/>
                        <w:left w:val="none" w:sz="0" w:space="0" w:color="auto"/>
                        <w:bottom w:val="none" w:sz="0" w:space="0" w:color="auto"/>
                        <w:right w:val="none" w:sz="0" w:space="0" w:color="auto"/>
                      </w:divBdr>
                    </w:div>
                    <w:div w:id="1177772389">
                      <w:marLeft w:val="0"/>
                      <w:marRight w:val="0"/>
                      <w:marTop w:val="0"/>
                      <w:marBottom w:val="0"/>
                      <w:divBdr>
                        <w:top w:val="none" w:sz="0" w:space="0" w:color="auto"/>
                        <w:left w:val="none" w:sz="0" w:space="0" w:color="auto"/>
                        <w:bottom w:val="none" w:sz="0" w:space="0" w:color="auto"/>
                        <w:right w:val="none" w:sz="0" w:space="0" w:color="auto"/>
                      </w:divBdr>
                    </w:div>
                    <w:div w:id="126365128">
                      <w:marLeft w:val="0"/>
                      <w:marRight w:val="0"/>
                      <w:marTop w:val="0"/>
                      <w:marBottom w:val="0"/>
                      <w:divBdr>
                        <w:top w:val="none" w:sz="0" w:space="0" w:color="auto"/>
                        <w:left w:val="none" w:sz="0" w:space="0" w:color="auto"/>
                        <w:bottom w:val="none" w:sz="0" w:space="0" w:color="auto"/>
                        <w:right w:val="none" w:sz="0" w:space="0" w:color="auto"/>
                      </w:divBdr>
                    </w:div>
                    <w:div w:id="356351917">
                      <w:marLeft w:val="0"/>
                      <w:marRight w:val="0"/>
                      <w:marTop w:val="0"/>
                      <w:marBottom w:val="0"/>
                      <w:divBdr>
                        <w:top w:val="none" w:sz="0" w:space="0" w:color="auto"/>
                        <w:left w:val="none" w:sz="0" w:space="0" w:color="auto"/>
                        <w:bottom w:val="none" w:sz="0" w:space="0" w:color="auto"/>
                        <w:right w:val="none" w:sz="0" w:space="0" w:color="auto"/>
                      </w:divBdr>
                    </w:div>
                    <w:div w:id="1300919454">
                      <w:marLeft w:val="0"/>
                      <w:marRight w:val="0"/>
                      <w:marTop w:val="0"/>
                      <w:marBottom w:val="0"/>
                      <w:divBdr>
                        <w:top w:val="none" w:sz="0" w:space="0" w:color="auto"/>
                        <w:left w:val="none" w:sz="0" w:space="0" w:color="auto"/>
                        <w:bottom w:val="none" w:sz="0" w:space="0" w:color="auto"/>
                        <w:right w:val="none" w:sz="0" w:space="0" w:color="auto"/>
                      </w:divBdr>
                    </w:div>
                    <w:div w:id="1315068798">
                      <w:marLeft w:val="0"/>
                      <w:marRight w:val="0"/>
                      <w:marTop w:val="0"/>
                      <w:marBottom w:val="0"/>
                      <w:divBdr>
                        <w:top w:val="none" w:sz="0" w:space="0" w:color="auto"/>
                        <w:left w:val="none" w:sz="0" w:space="0" w:color="auto"/>
                        <w:bottom w:val="none" w:sz="0" w:space="0" w:color="auto"/>
                        <w:right w:val="none" w:sz="0" w:space="0" w:color="auto"/>
                      </w:divBdr>
                    </w:div>
                    <w:div w:id="2135831660">
                      <w:marLeft w:val="0"/>
                      <w:marRight w:val="0"/>
                      <w:marTop w:val="0"/>
                      <w:marBottom w:val="0"/>
                      <w:divBdr>
                        <w:top w:val="none" w:sz="0" w:space="0" w:color="auto"/>
                        <w:left w:val="none" w:sz="0" w:space="0" w:color="auto"/>
                        <w:bottom w:val="none" w:sz="0" w:space="0" w:color="auto"/>
                        <w:right w:val="none" w:sz="0" w:space="0" w:color="auto"/>
                      </w:divBdr>
                    </w:div>
                    <w:div w:id="1241597065">
                      <w:marLeft w:val="0"/>
                      <w:marRight w:val="0"/>
                      <w:marTop w:val="0"/>
                      <w:marBottom w:val="0"/>
                      <w:divBdr>
                        <w:top w:val="none" w:sz="0" w:space="0" w:color="auto"/>
                        <w:left w:val="none" w:sz="0" w:space="0" w:color="auto"/>
                        <w:bottom w:val="none" w:sz="0" w:space="0" w:color="auto"/>
                        <w:right w:val="none" w:sz="0" w:space="0" w:color="auto"/>
                      </w:divBdr>
                    </w:div>
                    <w:div w:id="2031174639">
                      <w:marLeft w:val="0"/>
                      <w:marRight w:val="0"/>
                      <w:marTop w:val="0"/>
                      <w:marBottom w:val="0"/>
                      <w:divBdr>
                        <w:top w:val="none" w:sz="0" w:space="0" w:color="auto"/>
                        <w:left w:val="none" w:sz="0" w:space="0" w:color="auto"/>
                        <w:bottom w:val="none" w:sz="0" w:space="0" w:color="auto"/>
                        <w:right w:val="none" w:sz="0" w:space="0" w:color="auto"/>
                      </w:divBdr>
                    </w:div>
                    <w:div w:id="372997411">
                      <w:marLeft w:val="0"/>
                      <w:marRight w:val="0"/>
                      <w:marTop w:val="0"/>
                      <w:marBottom w:val="0"/>
                      <w:divBdr>
                        <w:top w:val="none" w:sz="0" w:space="0" w:color="auto"/>
                        <w:left w:val="none" w:sz="0" w:space="0" w:color="auto"/>
                        <w:bottom w:val="none" w:sz="0" w:space="0" w:color="auto"/>
                        <w:right w:val="none" w:sz="0" w:space="0" w:color="auto"/>
                      </w:divBdr>
                    </w:div>
                    <w:div w:id="563179490">
                      <w:marLeft w:val="0"/>
                      <w:marRight w:val="0"/>
                      <w:marTop w:val="0"/>
                      <w:marBottom w:val="0"/>
                      <w:divBdr>
                        <w:top w:val="none" w:sz="0" w:space="0" w:color="auto"/>
                        <w:left w:val="none" w:sz="0" w:space="0" w:color="auto"/>
                        <w:bottom w:val="none" w:sz="0" w:space="0" w:color="auto"/>
                        <w:right w:val="none" w:sz="0" w:space="0" w:color="auto"/>
                      </w:divBdr>
                    </w:div>
                  </w:divsChild>
                </w:div>
                <w:div w:id="639118613">
                  <w:marLeft w:val="0"/>
                  <w:marRight w:val="0"/>
                  <w:marTop w:val="0"/>
                  <w:marBottom w:val="0"/>
                  <w:divBdr>
                    <w:top w:val="none" w:sz="0" w:space="0" w:color="auto"/>
                    <w:left w:val="none" w:sz="0" w:space="0" w:color="auto"/>
                    <w:bottom w:val="none" w:sz="0" w:space="0" w:color="auto"/>
                    <w:right w:val="none" w:sz="0" w:space="0" w:color="auto"/>
                  </w:divBdr>
                  <w:divsChild>
                    <w:div w:id="1541086638">
                      <w:marLeft w:val="0"/>
                      <w:marRight w:val="0"/>
                      <w:marTop w:val="0"/>
                      <w:marBottom w:val="0"/>
                      <w:divBdr>
                        <w:top w:val="none" w:sz="0" w:space="0" w:color="auto"/>
                        <w:left w:val="none" w:sz="0" w:space="0" w:color="auto"/>
                        <w:bottom w:val="none" w:sz="0" w:space="0" w:color="auto"/>
                        <w:right w:val="none" w:sz="0" w:space="0" w:color="auto"/>
                      </w:divBdr>
                    </w:div>
                  </w:divsChild>
                </w:div>
                <w:div w:id="816721705">
                  <w:marLeft w:val="0"/>
                  <w:marRight w:val="0"/>
                  <w:marTop w:val="0"/>
                  <w:marBottom w:val="0"/>
                  <w:divBdr>
                    <w:top w:val="none" w:sz="0" w:space="0" w:color="auto"/>
                    <w:left w:val="none" w:sz="0" w:space="0" w:color="auto"/>
                    <w:bottom w:val="none" w:sz="0" w:space="0" w:color="auto"/>
                    <w:right w:val="none" w:sz="0" w:space="0" w:color="auto"/>
                  </w:divBdr>
                  <w:divsChild>
                    <w:div w:id="1932929427">
                      <w:marLeft w:val="0"/>
                      <w:marRight w:val="0"/>
                      <w:marTop w:val="0"/>
                      <w:marBottom w:val="0"/>
                      <w:divBdr>
                        <w:top w:val="none" w:sz="0" w:space="0" w:color="auto"/>
                        <w:left w:val="none" w:sz="0" w:space="0" w:color="auto"/>
                        <w:bottom w:val="none" w:sz="0" w:space="0" w:color="auto"/>
                        <w:right w:val="none" w:sz="0" w:space="0" w:color="auto"/>
                      </w:divBdr>
                    </w:div>
                    <w:div w:id="1807813655">
                      <w:marLeft w:val="0"/>
                      <w:marRight w:val="0"/>
                      <w:marTop w:val="0"/>
                      <w:marBottom w:val="0"/>
                      <w:divBdr>
                        <w:top w:val="none" w:sz="0" w:space="0" w:color="auto"/>
                        <w:left w:val="none" w:sz="0" w:space="0" w:color="auto"/>
                        <w:bottom w:val="none" w:sz="0" w:space="0" w:color="auto"/>
                        <w:right w:val="none" w:sz="0" w:space="0" w:color="auto"/>
                      </w:divBdr>
                    </w:div>
                    <w:div w:id="2031683041">
                      <w:marLeft w:val="0"/>
                      <w:marRight w:val="0"/>
                      <w:marTop w:val="0"/>
                      <w:marBottom w:val="0"/>
                      <w:divBdr>
                        <w:top w:val="none" w:sz="0" w:space="0" w:color="auto"/>
                        <w:left w:val="none" w:sz="0" w:space="0" w:color="auto"/>
                        <w:bottom w:val="none" w:sz="0" w:space="0" w:color="auto"/>
                        <w:right w:val="none" w:sz="0" w:space="0" w:color="auto"/>
                      </w:divBdr>
                    </w:div>
                    <w:div w:id="1317421220">
                      <w:marLeft w:val="0"/>
                      <w:marRight w:val="0"/>
                      <w:marTop w:val="0"/>
                      <w:marBottom w:val="0"/>
                      <w:divBdr>
                        <w:top w:val="none" w:sz="0" w:space="0" w:color="auto"/>
                        <w:left w:val="none" w:sz="0" w:space="0" w:color="auto"/>
                        <w:bottom w:val="none" w:sz="0" w:space="0" w:color="auto"/>
                        <w:right w:val="none" w:sz="0" w:space="0" w:color="auto"/>
                      </w:divBdr>
                    </w:div>
                    <w:div w:id="650984594">
                      <w:marLeft w:val="0"/>
                      <w:marRight w:val="0"/>
                      <w:marTop w:val="0"/>
                      <w:marBottom w:val="0"/>
                      <w:divBdr>
                        <w:top w:val="none" w:sz="0" w:space="0" w:color="auto"/>
                        <w:left w:val="none" w:sz="0" w:space="0" w:color="auto"/>
                        <w:bottom w:val="none" w:sz="0" w:space="0" w:color="auto"/>
                        <w:right w:val="none" w:sz="0" w:space="0" w:color="auto"/>
                      </w:divBdr>
                    </w:div>
                    <w:div w:id="1647277928">
                      <w:marLeft w:val="0"/>
                      <w:marRight w:val="0"/>
                      <w:marTop w:val="0"/>
                      <w:marBottom w:val="0"/>
                      <w:divBdr>
                        <w:top w:val="none" w:sz="0" w:space="0" w:color="auto"/>
                        <w:left w:val="none" w:sz="0" w:space="0" w:color="auto"/>
                        <w:bottom w:val="none" w:sz="0" w:space="0" w:color="auto"/>
                        <w:right w:val="none" w:sz="0" w:space="0" w:color="auto"/>
                      </w:divBdr>
                    </w:div>
                    <w:div w:id="382565146">
                      <w:marLeft w:val="0"/>
                      <w:marRight w:val="0"/>
                      <w:marTop w:val="0"/>
                      <w:marBottom w:val="0"/>
                      <w:divBdr>
                        <w:top w:val="none" w:sz="0" w:space="0" w:color="auto"/>
                        <w:left w:val="none" w:sz="0" w:space="0" w:color="auto"/>
                        <w:bottom w:val="none" w:sz="0" w:space="0" w:color="auto"/>
                        <w:right w:val="none" w:sz="0" w:space="0" w:color="auto"/>
                      </w:divBdr>
                    </w:div>
                  </w:divsChild>
                </w:div>
                <w:div w:id="1359241044">
                  <w:marLeft w:val="0"/>
                  <w:marRight w:val="0"/>
                  <w:marTop w:val="0"/>
                  <w:marBottom w:val="0"/>
                  <w:divBdr>
                    <w:top w:val="none" w:sz="0" w:space="0" w:color="auto"/>
                    <w:left w:val="none" w:sz="0" w:space="0" w:color="auto"/>
                    <w:bottom w:val="none" w:sz="0" w:space="0" w:color="auto"/>
                    <w:right w:val="none" w:sz="0" w:space="0" w:color="auto"/>
                  </w:divBdr>
                  <w:divsChild>
                    <w:div w:id="1765566216">
                      <w:marLeft w:val="0"/>
                      <w:marRight w:val="0"/>
                      <w:marTop w:val="0"/>
                      <w:marBottom w:val="0"/>
                      <w:divBdr>
                        <w:top w:val="none" w:sz="0" w:space="0" w:color="auto"/>
                        <w:left w:val="none" w:sz="0" w:space="0" w:color="auto"/>
                        <w:bottom w:val="none" w:sz="0" w:space="0" w:color="auto"/>
                        <w:right w:val="none" w:sz="0" w:space="0" w:color="auto"/>
                      </w:divBdr>
                    </w:div>
                  </w:divsChild>
                </w:div>
                <w:div w:id="681054974">
                  <w:marLeft w:val="0"/>
                  <w:marRight w:val="0"/>
                  <w:marTop w:val="0"/>
                  <w:marBottom w:val="0"/>
                  <w:divBdr>
                    <w:top w:val="none" w:sz="0" w:space="0" w:color="auto"/>
                    <w:left w:val="none" w:sz="0" w:space="0" w:color="auto"/>
                    <w:bottom w:val="none" w:sz="0" w:space="0" w:color="auto"/>
                    <w:right w:val="none" w:sz="0" w:space="0" w:color="auto"/>
                  </w:divBdr>
                  <w:divsChild>
                    <w:div w:id="1075738446">
                      <w:marLeft w:val="0"/>
                      <w:marRight w:val="0"/>
                      <w:marTop w:val="0"/>
                      <w:marBottom w:val="0"/>
                      <w:divBdr>
                        <w:top w:val="none" w:sz="0" w:space="0" w:color="auto"/>
                        <w:left w:val="none" w:sz="0" w:space="0" w:color="auto"/>
                        <w:bottom w:val="none" w:sz="0" w:space="0" w:color="auto"/>
                        <w:right w:val="none" w:sz="0" w:space="0" w:color="auto"/>
                      </w:divBdr>
                    </w:div>
                    <w:div w:id="203056671">
                      <w:marLeft w:val="0"/>
                      <w:marRight w:val="0"/>
                      <w:marTop w:val="0"/>
                      <w:marBottom w:val="0"/>
                      <w:divBdr>
                        <w:top w:val="none" w:sz="0" w:space="0" w:color="auto"/>
                        <w:left w:val="none" w:sz="0" w:space="0" w:color="auto"/>
                        <w:bottom w:val="none" w:sz="0" w:space="0" w:color="auto"/>
                        <w:right w:val="none" w:sz="0" w:space="0" w:color="auto"/>
                      </w:divBdr>
                    </w:div>
                    <w:div w:id="1586457002">
                      <w:marLeft w:val="0"/>
                      <w:marRight w:val="0"/>
                      <w:marTop w:val="0"/>
                      <w:marBottom w:val="0"/>
                      <w:divBdr>
                        <w:top w:val="none" w:sz="0" w:space="0" w:color="auto"/>
                        <w:left w:val="none" w:sz="0" w:space="0" w:color="auto"/>
                        <w:bottom w:val="none" w:sz="0" w:space="0" w:color="auto"/>
                        <w:right w:val="none" w:sz="0" w:space="0" w:color="auto"/>
                      </w:divBdr>
                    </w:div>
                    <w:div w:id="1410031441">
                      <w:marLeft w:val="0"/>
                      <w:marRight w:val="0"/>
                      <w:marTop w:val="0"/>
                      <w:marBottom w:val="0"/>
                      <w:divBdr>
                        <w:top w:val="none" w:sz="0" w:space="0" w:color="auto"/>
                        <w:left w:val="none" w:sz="0" w:space="0" w:color="auto"/>
                        <w:bottom w:val="none" w:sz="0" w:space="0" w:color="auto"/>
                        <w:right w:val="none" w:sz="0" w:space="0" w:color="auto"/>
                      </w:divBdr>
                    </w:div>
                    <w:div w:id="1434014593">
                      <w:marLeft w:val="0"/>
                      <w:marRight w:val="0"/>
                      <w:marTop w:val="0"/>
                      <w:marBottom w:val="0"/>
                      <w:divBdr>
                        <w:top w:val="none" w:sz="0" w:space="0" w:color="auto"/>
                        <w:left w:val="none" w:sz="0" w:space="0" w:color="auto"/>
                        <w:bottom w:val="none" w:sz="0" w:space="0" w:color="auto"/>
                        <w:right w:val="none" w:sz="0" w:space="0" w:color="auto"/>
                      </w:divBdr>
                    </w:div>
                  </w:divsChild>
                </w:div>
                <w:div w:id="368341464">
                  <w:marLeft w:val="0"/>
                  <w:marRight w:val="0"/>
                  <w:marTop w:val="0"/>
                  <w:marBottom w:val="0"/>
                  <w:divBdr>
                    <w:top w:val="none" w:sz="0" w:space="0" w:color="auto"/>
                    <w:left w:val="none" w:sz="0" w:space="0" w:color="auto"/>
                    <w:bottom w:val="none" w:sz="0" w:space="0" w:color="auto"/>
                    <w:right w:val="none" w:sz="0" w:space="0" w:color="auto"/>
                  </w:divBdr>
                  <w:divsChild>
                    <w:div w:id="444737449">
                      <w:marLeft w:val="0"/>
                      <w:marRight w:val="0"/>
                      <w:marTop w:val="0"/>
                      <w:marBottom w:val="0"/>
                      <w:divBdr>
                        <w:top w:val="none" w:sz="0" w:space="0" w:color="auto"/>
                        <w:left w:val="none" w:sz="0" w:space="0" w:color="auto"/>
                        <w:bottom w:val="none" w:sz="0" w:space="0" w:color="auto"/>
                        <w:right w:val="none" w:sz="0" w:space="0" w:color="auto"/>
                      </w:divBdr>
                    </w:div>
                    <w:div w:id="609509746">
                      <w:marLeft w:val="0"/>
                      <w:marRight w:val="0"/>
                      <w:marTop w:val="0"/>
                      <w:marBottom w:val="0"/>
                      <w:divBdr>
                        <w:top w:val="none" w:sz="0" w:space="0" w:color="auto"/>
                        <w:left w:val="none" w:sz="0" w:space="0" w:color="auto"/>
                        <w:bottom w:val="none" w:sz="0" w:space="0" w:color="auto"/>
                        <w:right w:val="none" w:sz="0" w:space="0" w:color="auto"/>
                      </w:divBdr>
                    </w:div>
                    <w:div w:id="81991814">
                      <w:marLeft w:val="0"/>
                      <w:marRight w:val="0"/>
                      <w:marTop w:val="0"/>
                      <w:marBottom w:val="0"/>
                      <w:divBdr>
                        <w:top w:val="none" w:sz="0" w:space="0" w:color="auto"/>
                        <w:left w:val="none" w:sz="0" w:space="0" w:color="auto"/>
                        <w:bottom w:val="none" w:sz="0" w:space="0" w:color="auto"/>
                        <w:right w:val="none" w:sz="0" w:space="0" w:color="auto"/>
                      </w:divBdr>
                    </w:div>
                    <w:div w:id="1704600181">
                      <w:marLeft w:val="0"/>
                      <w:marRight w:val="0"/>
                      <w:marTop w:val="0"/>
                      <w:marBottom w:val="0"/>
                      <w:divBdr>
                        <w:top w:val="none" w:sz="0" w:space="0" w:color="auto"/>
                        <w:left w:val="none" w:sz="0" w:space="0" w:color="auto"/>
                        <w:bottom w:val="none" w:sz="0" w:space="0" w:color="auto"/>
                        <w:right w:val="none" w:sz="0" w:space="0" w:color="auto"/>
                      </w:divBdr>
                    </w:div>
                    <w:div w:id="1890920558">
                      <w:marLeft w:val="0"/>
                      <w:marRight w:val="0"/>
                      <w:marTop w:val="0"/>
                      <w:marBottom w:val="0"/>
                      <w:divBdr>
                        <w:top w:val="none" w:sz="0" w:space="0" w:color="auto"/>
                        <w:left w:val="none" w:sz="0" w:space="0" w:color="auto"/>
                        <w:bottom w:val="none" w:sz="0" w:space="0" w:color="auto"/>
                        <w:right w:val="none" w:sz="0" w:space="0" w:color="auto"/>
                      </w:divBdr>
                    </w:div>
                  </w:divsChild>
                </w:div>
                <w:div w:id="1662200153">
                  <w:marLeft w:val="0"/>
                  <w:marRight w:val="0"/>
                  <w:marTop w:val="0"/>
                  <w:marBottom w:val="0"/>
                  <w:divBdr>
                    <w:top w:val="none" w:sz="0" w:space="0" w:color="auto"/>
                    <w:left w:val="none" w:sz="0" w:space="0" w:color="auto"/>
                    <w:bottom w:val="none" w:sz="0" w:space="0" w:color="auto"/>
                    <w:right w:val="none" w:sz="0" w:space="0" w:color="auto"/>
                  </w:divBdr>
                  <w:divsChild>
                    <w:div w:id="1959950734">
                      <w:marLeft w:val="0"/>
                      <w:marRight w:val="0"/>
                      <w:marTop w:val="0"/>
                      <w:marBottom w:val="0"/>
                      <w:divBdr>
                        <w:top w:val="none" w:sz="0" w:space="0" w:color="auto"/>
                        <w:left w:val="none" w:sz="0" w:space="0" w:color="auto"/>
                        <w:bottom w:val="none" w:sz="0" w:space="0" w:color="auto"/>
                        <w:right w:val="none" w:sz="0" w:space="0" w:color="auto"/>
                      </w:divBdr>
                    </w:div>
                  </w:divsChild>
                </w:div>
                <w:div w:id="213779566">
                  <w:marLeft w:val="0"/>
                  <w:marRight w:val="0"/>
                  <w:marTop w:val="0"/>
                  <w:marBottom w:val="0"/>
                  <w:divBdr>
                    <w:top w:val="none" w:sz="0" w:space="0" w:color="auto"/>
                    <w:left w:val="none" w:sz="0" w:space="0" w:color="auto"/>
                    <w:bottom w:val="none" w:sz="0" w:space="0" w:color="auto"/>
                    <w:right w:val="none" w:sz="0" w:space="0" w:color="auto"/>
                  </w:divBdr>
                  <w:divsChild>
                    <w:div w:id="1508212692">
                      <w:marLeft w:val="0"/>
                      <w:marRight w:val="0"/>
                      <w:marTop w:val="0"/>
                      <w:marBottom w:val="0"/>
                      <w:divBdr>
                        <w:top w:val="none" w:sz="0" w:space="0" w:color="auto"/>
                        <w:left w:val="none" w:sz="0" w:space="0" w:color="auto"/>
                        <w:bottom w:val="none" w:sz="0" w:space="0" w:color="auto"/>
                        <w:right w:val="none" w:sz="0" w:space="0" w:color="auto"/>
                      </w:divBdr>
                    </w:div>
                  </w:divsChild>
                </w:div>
                <w:div w:id="1033994154">
                  <w:marLeft w:val="0"/>
                  <w:marRight w:val="0"/>
                  <w:marTop w:val="0"/>
                  <w:marBottom w:val="0"/>
                  <w:divBdr>
                    <w:top w:val="none" w:sz="0" w:space="0" w:color="auto"/>
                    <w:left w:val="none" w:sz="0" w:space="0" w:color="auto"/>
                    <w:bottom w:val="none" w:sz="0" w:space="0" w:color="auto"/>
                    <w:right w:val="none" w:sz="0" w:space="0" w:color="auto"/>
                  </w:divBdr>
                  <w:divsChild>
                    <w:div w:id="853149932">
                      <w:marLeft w:val="0"/>
                      <w:marRight w:val="0"/>
                      <w:marTop w:val="0"/>
                      <w:marBottom w:val="0"/>
                      <w:divBdr>
                        <w:top w:val="none" w:sz="0" w:space="0" w:color="auto"/>
                        <w:left w:val="none" w:sz="0" w:space="0" w:color="auto"/>
                        <w:bottom w:val="none" w:sz="0" w:space="0" w:color="auto"/>
                        <w:right w:val="none" w:sz="0" w:space="0" w:color="auto"/>
                      </w:divBdr>
                    </w:div>
                  </w:divsChild>
                </w:div>
                <w:div w:id="1482312047">
                  <w:marLeft w:val="0"/>
                  <w:marRight w:val="0"/>
                  <w:marTop w:val="0"/>
                  <w:marBottom w:val="0"/>
                  <w:divBdr>
                    <w:top w:val="none" w:sz="0" w:space="0" w:color="auto"/>
                    <w:left w:val="none" w:sz="0" w:space="0" w:color="auto"/>
                    <w:bottom w:val="none" w:sz="0" w:space="0" w:color="auto"/>
                    <w:right w:val="none" w:sz="0" w:space="0" w:color="auto"/>
                  </w:divBdr>
                  <w:divsChild>
                    <w:div w:id="1000884835">
                      <w:marLeft w:val="0"/>
                      <w:marRight w:val="0"/>
                      <w:marTop w:val="0"/>
                      <w:marBottom w:val="0"/>
                      <w:divBdr>
                        <w:top w:val="none" w:sz="0" w:space="0" w:color="auto"/>
                        <w:left w:val="none" w:sz="0" w:space="0" w:color="auto"/>
                        <w:bottom w:val="none" w:sz="0" w:space="0" w:color="auto"/>
                        <w:right w:val="none" w:sz="0" w:space="0" w:color="auto"/>
                      </w:divBdr>
                    </w:div>
                  </w:divsChild>
                </w:div>
                <w:div w:id="208806259">
                  <w:marLeft w:val="0"/>
                  <w:marRight w:val="0"/>
                  <w:marTop w:val="0"/>
                  <w:marBottom w:val="0"/>
                  <w:divBdr>
                    <w:top w:val="none" w:sz="0" w:space="0" w:color="auto"/>
                    <w:left w:val="none" w:sz="0" w:space="0" w:color="auto"/>
                    <w:bottom w:val="none" w:sz="0" w:space="0" w:color="auto"/>
                    <w:right w:val="none" w:sz="0" w:space="0" w:color="auto"/>
                  </w:divBdr>
                  <w:divsChild>
                    <w:div w:id="1325477575">
                      <w:marLeft w:val="0"/>
                      <w:marRight w:val="0"/>
                      <w:marTop w:val="0"/>
                      <w:marBottom w:val="0"/>
                      <w:divBdr>
                        <w:top w:val="none" w:sz="0" w:space="0" w:color="auto"/>
                        <w:left w:val="none" w:sz="0" w:space="0" w:color="auto"/>
                        <w:bottom w:val="none" w:sz="0" w:space="0" w:color="auto"/>
                        <w:right w:val="none" w:sz="0" w:space="0" w:color="auto"/>
                      </w:divBdr>
                    </w:div>
                  </w:divsChild>
                </w:div>
                <w:div w:id="2130313552">
                  <w:marLeft w:val="0"/>
                  <w:marRight w:val="0"/>
                  <w:marTop w:val="0"/>
                  <w:marBottom w:val="0"/>
                  <w:divBdr>
                    <w:top w:val="none" w:sz="0" w:space="0" w:color="auto"/>
                    <w:left w:val="none" w:sz="0" w:space="0" w:color="auto"/>
                    <w:bottom w:val="none" w:sz="0" w:space="0" w:color="auto"/>
                    <w:right w:val="none" w:sz="0" w:space="0" w:color="auto"/>
                  </w:divBdr>
                  <w:divsChild>
                    <w:div w:id="1456753502">
                      <w:marLeft w:val="0"/>
                      <w:marRight w:val="0"/>
                      <w:marTop w:val="0"/>
                      <w:marBottom w:val="0"/>
                      <w:divBdr>
                        <w:top w:val="none" w:sz="0" w:space="0" w:color="auto"/>
                        <w:left w:val="none" w:sz="0" w:space="0" w:color="auto"/>
                        <w:bottom w:val="none" w:sz="0" w:space="0" w:color="auto"/>
                        <w:right w:val="none" w:sz="0" w:space="0" w:color="auto"/>
                      </w:divBdr>
                    </w:div>
                  </w:divsChild>
                </w:div>
                <w:div w:id="1817869786">
                  <w:marLeft w:val="0"/>
                  <w:marRight w:val="0"/>
                  <w:marTop w:val="0"/>
                  <w:marBottom w:val="0"/>
                  <w:divBdr>
                    <w:top w:val="none" w:sz="0" w:space="0" w:color="auto"/>
                    <w:left w:val="none" w:sz="0" w:space="0" w:color="auto"/>
                    <w:bottom w:val="none" w:sz="0" w:space="0" w:color="auto"/>
                    <w:right w:val="none" w:sz="0" w:space="0" w:color="auto"/>
                  </w:divBdr>
                  <w:divsChild>
                    <w:div w:id="1600016703">
                      <w:marLeft w:val="0"/>
                      <w:marRight w:val="0"/>
                      <w:marTop w:val="0"/>
                      <w:marBottom w:val="0"/>
                      <w:divBdr>
                        <w:top w:val="none" w:sz="0" w:space="0" w:color="auto"/>
                        <w:left w:val="none" w:sz="0" w:space="0" w:color="auto"/>
                        <w:bottom w:val="none" w:sz="0" w:space="0" w:color="auto"/>
                        <w:right w:val="none" w:sz="0" w:space="0" w:color="auto"/>
                      </w:divBdr>
                    </w:div>
                  </w:divsChild>
                </w:div>
                <w:div w:id="677344498">
                  <w:marLeft w:val="0"/>
                  <w:marRight w:val="0"/>
                  <w:marTop w:val="0"/>
                  <w:marBottom w:val="0"/>
                  <w:divBdr>
                    <w:top w:val="none" w:sz="0" w:space="0" w:color="auto"/>
                    <w:left w:val="none" w:sz="0" w:space="0" w:color="auto"/>
                    <w:bottom w:val="none" w:sz="0" w:space="0" w:color="auto"/>
                    <w:right w:val="none" w:sz="0" w:space="0" w:color="auto"/>
                  </w:divBdr>
                  <w:divsChild>
                    <w:div w:id="953754894">
                      <w:marLeft w:val="0"/>
                      <w:marRight w:val="0"/>
                      <w:marTop w:val="0"/>
                      <w:marBottom w:val="0"/>
                      <w:divBdr>
                        <w:top w:val="none" w:sz="0" w:space="0" w:color="auto"/>
                        <w:left w:val="none" w:sz="0" w:space="0" w:color="auto"/>
                        <w:bottom w:val="none" w:sz="0" w:space="0" w:color="auto"/>
                        <w:right w:val="none" w:sz="0" w:space="0" w:color="auto"/>
                      </w:divBdr>
                    </w:div>
                  </w:divsChild>
                </w:div>
                <w:div w:id="399063015">
                  <w:marLeft w:val="0"/>
                  <w:marRight w:val="0"/>
                  <w:marTop w:val="0"/>
                  <w:marBottom w:val="0"/>
                  <w:divBdr>
                    <w:top w:val="none" w:sz="0" w:space="0" w:color="auto"/>
                    <w:left w:val="none" w:sz="0" w:space="0" w:color="auto"/>
                    <w:bottom w:val="none" w:sz="0" w:space="0" w:color="auto"/>
                    <w:right w:val="none" w:sz="0" w:space="0" w:color="auto"/>
                  </w:divBdr>
                  <w:divsChild>
                    <w:div w:id="469131254">
                      <w:marLeft w:val="0"/>
                      <w:marRight w:val="0"/>
                      <w:marTop w:val="0"/>
                      <w:marBottom w:val="0"/>
                      <w:divBdr>
                        <w:top w:val="none" w:sz="0" w:space="0" w:color="auto"/>
                        <w:left w:val="none" w:sz="0" w:space="0" w:color="auto"/>
                        <w:bottom w:val="none" w:sz="0" w:space="0" w:color="auto"/>
                        <w:right w:val="none" w:sz="0" w:space="0" w:color="auto"/>
                      </w:divBdr>
                    </w:div>
                  </w:divsChild>
                </w:div>
                <w:div w:id="1428191253">
                  <w:marLeft w:val="0"/>
                  <w:marRight w:val="0"/>
                  <w:marTop w:val="0"/>
                  <w:marBottom w:val="0"/>
                  <w:divBdr>
                    <w:top w:val="none" w:sz="0" w:space="0" w:color="auto"/>
                    <w:left w:val="none" w:sz="0" w:space="0" w:color="auto"/>
                    <w:bottom w:val="none" w:sz="0" w:space="0" w:color="auto"/>
                    <w:right w:val="none" w:sz="0" w:space="0" w:color="auto"/>
                  </w:divBdr>
                  <w:divsChild>
                    <w:div w:id="545485127">
                      <w:marLeft w:val="0"/>
                      <w:marRight w:val="0"/>
                      <w:marTop w:val="0"/>
                      <w:marBottom w:val="0"/>
                      <w:divBdr>
                        <w:top w:val="none" w:sz="0" w:space="0" w:color="auto"/>
                        <w:left w:val="none" w:sz="0" w:space="0" w:color="auto"/>
                        <w:bottom w:val="none" w:sz="0" w:space="0" w:color="auto"/>
                        <w:right w:val="none" w:sz="0" w:space="0" w:color="auto"/>
                      </w:divBdr>
                    </w:div>
                  </w:divsChild>
                </w:div>
                <w:div w:id="550771501">
                  <w:marLeft w:val="0"/>
                  <w:marRight w:val="0"/>
                  <w:marTop w:val="0"/>
                  <w:marBottom w:val="0"/>
                  <w:divBdr>
                    <w:top w:val="none" w:sz="0" w:space="0" w:color="auto"/>
                    <w:left w:val="none" w:sz="0" w:space="0" w:color="auto"/>
                    <w:bottom w:val="none" w:sz="0" w:space="0" w:color="auto"/>
                    <w:right w:val="none" w:sz="0" w:space="0" w:color="auto"/>
                  </w:divBdr>
                  <w:divsChild>
                    <w:div w:id="1871139176">
                      <w:marLeft w:val="0"/>
                      <w:marRight w:val="0"/>
                      <w:marTop w:val="0"/>
                      <w:marBottom w:val="0"/>
                      <w:divBdr>
                        <w:top w:val="none" w:sz="0" w:space="0" w:color="auto"/>
                        <w:left w:val="none" w:sz="0" w:space="0" w:color="auto"/>
                        <w:bottom w:val="none" w:sz="0" w:space="0" w:color="auto"/>
                        <w:right w:val="none" w:sz="0" w:space="0" w:color="auto"/>
                      </w:divBdr>
                    </w:div>
                  </w:divsChild>
                </w:div>
                <w:div w:id="1182862359">
                  <w:marLeft w:val="0"/>
                  <w:marRight w:val="0"/>
                  <w:marTop w:val="0"/>
                  <w:marBottom w:val="0"/>
                  <w:divBdr>
                    <w:top w:val="none" w:sz="0" w:space="0" w:color="auto"/>
                    <w:left w:val="none" w:sz="0" w:space="0" w:color="auto"/>
                    <w:bottom w:val="none" w:sz="0" w:space="0" w:color="auto"/>
                    <w:right w:val="none" w:sz="0" w:space="0" w:color="auto"/>
                  </w:divBdr>
                  <w:divsChild>
                    <w:div w:id="391272142">
                      <w:marLeft w:val="0"/>
                      <w:marRight w:val="0"/>
                      <w:marTop w:val="0"/>
                      <w:marBottom w:val="0"/>
                      <w:divBdr>
                        <w:top w:val="none" w:sz="0" w:space="0" w:color="auto"/>
                        <w:left w:val="none" w:sz="0" w:space="0" w:color="auto"/>
                        <w:bottom w:val="none" w:sz="0" w:space="0" w:color="auto"/>
                        <w:right w:val="none" w:sz="0" w:space="0" w:color="auto"/>
                      </w:divBdr>
                    </w:div>
                  </w:divsChild>
                </w:div>
                <w:div w:id="1357779664">
                  <w:marLeft w:val="0"/>
                  <w:marRight w:val="0"/>
                  <w:marTop w:val="0"/>
                  <w:marBottom w:val="0"/>
                  <w:divBdr>
                    <w:top w:val="none" w:sz="0" w:space="0" w:color="auto"/>
                    <w:left w:val="none" w:sz="0" w:space="0" w:color="auto"/>
                    <w:bottom w:val="none" w:sz="0" w:space="0" w:color="auto"/>
                    <w:right w:val="none" w:sz="0" w:space="0" w:color="auto"/>
                  </w:divBdr>
                  <w:divsChild>
                    <w:div w:id="1357149821">
                      <w:marLeft w:val="0"/>
                      <w:marRight w:val="0"/>
                      <w:marTop w:val="0"/>
                      <w:marBottom w:val="0"/>
                      <w:divBdr>
                        <w:top w:val="none" w:sz="0" w:space="0" w:color="auto"/>
                        <w:left w:val="none" w:sz="0" w:space="0" w:color="auto"/>
                        <w:bottom w:val="none" w:sz="0" w:space="0" w:color="auto"/>
                        <w:right w:val="none" w:sz="0" w:space="0" w:color="auto"/>
                      </w:divBdr>
                    </w:div>
                  </w:divsChild>
                </w:div>
                <w:div w:id="1647514652">
                  <w:marLeft w:val="0"/>
                  <w:marRight w:val="0"/>
                  <w:marTop w:val="0"/>
                  <w:marBottom w:val="0"/>
                  <w:divBdr>
                    <w:top w:val="none" w:sz="0" w:space="0" w:color="auto"/>
                    <w:left w:val="none" w:sz="0" w:space="0" w:color="auto"/>
                    <w:bottom w:val="none" w:sz="0" w:space="0" w:color="auto"/>
                    <w:right w:val="none" w:sz="0" w:space="0" w:color="auto"/>
                  </w:divBdr>
                  <w:divsChild>
                    <w:div w:id="1224565529">
                      <w:marLeft w:val="0"/>
                      <w:marRight w:val="0"/>
                      <w:marTop w:val="0"/>
                      <w:marBottom w:val="0"/>
                      <w:divBdr>
                        <w:top w:val="none" w:sz="0" w:space="0" w:color="auto"/>
                        <w:left w:val="none" w:sz="0" w:space="0" w:color="auto"/>
                        <w:bottom w:val="none" w:sz="0" w:space="0" w:color="auto"/>
                        <w:right w:val="none" w:sz="0" w:space="0" w:color="auto"/>
                      </w:divBdr>
                    </w:div>
                  </w:divsChild>
                </w:div>
                <w:div w:id="1207714034">
                  <w:marLeft w:val="0"/>
                  <w:marRight w:val="0"/>
                  <w:marTop w:val="0"/>
                  <w:marBottom w:val="0"/>
                  <w:divBdr>
                    <w:top w:val="none" w:sz="0" w:space="0" w:color="auto"/>
                    <w:left w:val="none" w:sz="0" w:space="0" w:color="auto"/>
                    <w:bottom w:val="none" w:sz="0" w:space="0" w:color="auto"/>
                    <w:right w:val="none" w:sz="0" w:space="0" w:color="auto"/>
                  </w:divBdr>
                  <w:divsChild>
                    <w:div w:id="276715918">
                      <w:marLeft w:val="0"/>
                      <w:marRight w:val="0"/>
                      <w:marTop w:val="0"/>
                      <w:marBottom w:val="0"/>
                      <w:divBdr>
                        <w:top w:val="none" w:sz="0" w:space="0" w:color="auto"/>
                        <w:left w:val="none" w:sz="0" w:space="0" w:color="auto"/>
                        <w:bottom w:val="none" w:sz="0" w:space="0" w:color="auto"/>
                        <w:right w:val="none" w:sz="0" w:space="0" w:color="auto"/>
                      </w:divBdr>
                    </w:div>
                  </w:divsChild>
                </w:div>
                <w:div w:id="1184050519">
                  <w:marLeft w:val="0"/>
                  <w:marRight w:val="0"/>
                  <w:marTop w:val="0"/>
                  <w:marBottom w:val="0"/>
                  <w:divBdr>
                    <w:top w:val="none" w:sz="0" w:space="0" w:color="auto"/>
                    <w:left w:val="none" w:sz="0" w:space="0" w:color="auto"/>
                    <w:bottom w:val="none" w:sz="0" w:space="0" w:color="auto"/>
                    <w:right w:val="none" w:sz="0" w:space="0" w:color="auto"/>
                  </w:divBdr>
                  <w:divsChild>
                    <w:div w:id="292368085">
                      <w:marLeft w:val="0"/>
                      <w:marRight w:val="0"/>
                      <w:marTop w:val="0"/>
                      <w:marBottom w:val="0"/>
                      <w:divBdr>
                        <w:top w:val="none" w:sz="0" w:space="0" w:color="auto"/>
                        <w:left w:val="none" w:sz="0" w:space="0" w:color="auto"/>
                        <w:bottom w:val="none" w:sz="0" w:space="0" w:color="auto"/>
                        <w:right w:val="none" w:sz="0" w:space="0" w:color="auto"/>
                      </w:divBdr>
                    </w:div>
                  </w:divsChild>
                </w:div>
                <w:div w:id="1703944254">
                  <w:marLeft w:val="0"/>
                  <w:marRight w:val="0"/>
                  <w:marTop w:val="0"/>
                  <w:marBottom w:val="0"/>
                  <w:divBdr>
                    <w:top w:val="none" w:sz="0" w:space="0" w:color="auto"/>
                    <w:left w:val="none" w:sz="0" w:space="0" w:color="auto"/>
                    <w:bottom w:val="none" w:sz="0" w:space="0" w:color="auto"/>
                    <w:right w:val="none" w:sz="0" w:space="0" w:color="auto"/>
                  </w:divBdr>
                  <w:divsChild>
                    <w:div w:id="1965499534">
                      <w:marLeft w:val="0"/>
                      <w:marRight w:val="0"/>
                      <w:marTop w:val="0"/>
                      <w:marBottom w:val="0"/>
                      <w:divBdr>
                        <w:top w:val="none" w:sz="0" w:space="0" w:color="auto"/>
                        <w:left w:val="none" w:sz="0" w:space="0" w:color="auto"/>
                        <w:bottom w:val="none" w:sz="0" w:space="0" w:color="auto"/>
                        <w:right w:val="none" w:sz="0" w:space="0" w:color="auto"/>
                      </w:divBdr>
                    </w:div>
                  </w:divsChild>
                </w:div>
                <w:div w:id="124081449">
                  <w:marLeft w:val="0"/>
                  <w:marRight w:val="0"/>
                  <w:marTop w:val="0"/>
                  <w:marBottom w:val="0"/>
                  <w:divBdr>
                    <w:top w:val="none" w:sz="0" w:space="0" w:color="auto"/>
                    <w:left w:val="none" w:sz="0" w:space="0" w:color="auto"/>
                    <w:bottom w:val="none" w:sz="0" w:space="0" w:color="auto"/>
                    <w:right w:val="none" w:sz="0" w:space="0" w:color="auto"/>
                  </w:divBdr>
                  <w:divsChild>
                    <w:div w:id="1799761883">
                      <w:marLeft w:val="0"/>
                      <w:marRight w:val="0"/>
                      <w:marTop w:val="0"/>
                      <w:marBottom w:val="0"/>
                      <w:divBdr>
                        <w:top w:val="none" w:sz="0" w:space="0" w:color="auto"/>
                        <w:left w:val="none" w:sz="0" w:space="0" w:color="auto"/>
                        <w:bottom w:val="none" w:sz="0" w:space="0" w:color="auto"/>
                        <w:right w:val="none" w:sz="0" w:space="0" w:color="auto"/>
                      </w:divBdr>
                    </w:div>
                  </w:divsChild>
                </w:div>
                <w:div w:id="1686788875">
                  <w:marLeft w:val="0"/>
                  <w:marRight w:val="0"/>
                  <w:marTop w:val="0"/>
                  <w:marBottom w:val="0"/>
                  <w:divBdr>
                    <w:top w:val="none" w:sz="0" w:space="0" w:color="auto"/>
                    <w:left w:val="none" w:sz="0" w:space="0" w:color="auto"/>
                    <w:bottom w:val="none" w:sz="0" w:space="0" w:color="auto"/>
                    <w:right w:val="none" w:sz="0" w:space="0" w:color="auto"/>
                  </w:divBdr>
                  <w:divsChild>
                    <w:div w:id="968123318">
                      <w:marLeft w:val="0"/>
                      <w:marRight w:val="0"/>
                      <w:marTop w:val="0"/>
                      <w:marBottom w:val="0"/>
                      <w:divBdr>
                        <w:top w:val="none" w:sz="0" w:space="0" w:color="auto"/>
                        <w:left w:val="none" w:sz="0" w:space="0" w:color="auto"/>
                        <w:bottom w:val="none" w:sz="0" w:space="0" w:color="auto"/>
                        <w:right w:val="none" w:sz="0" w:space="0" w:color="auto"/>
                      </w:divBdr>
                    </w:div>
                  </w:divsChild>
                </w:div>
                <w:div w:id="1355231613">
                  <w:marLeft w:val="0"/>
                  <w:marRight w:val="0"/>
                  <w:marTop w:val="0"/>
                  <w:marBottom w:val="0"/>
                  <w:divBdr>
                    <w:top w:val="none" w:sz="0" w:space="0" w:color="auto"/>
                    <w:left w:val="none" w:sz="0" w:space="0" w:color="auto"/>
                    <w:bottom w:val="none" w:sz="0" w:space="0" w:color="auto"/>
                    <w:right w:val="none" w:sz="0" w:space="0" w:color="auto"/>
                  </w:divBdr>
                  <w:divsChild>
                    <w:div w:id="1730688983">
                      <w:marLeft w:val="0"/>
                      <w:marRight w:val="0"/>
                      <w:marTop w:val="0"/>
                      <w:marBottom w:val="0"/>
                      <w:divBdr>
                        <w:top w:val="none" w:sz="0" w:space="0" w:color="auto"/>
                        <w:left w:val="none" w:sz="0" w:space="0" w:color="auto"/>
                        <w:bottom w:val="none" w:sz="0" w:space="0" w:color="auto"/>
                        <w:right w:val="none" w:sz="0" w:space="0" w:color="auto"/>
                      </w:divBdr>
                    </w:div>
                  </w:divsChild>
                </w:div>
                <w:div w:id="104352706">
                  <w:marLeft w:val="0"/>
                  <w:marRight w:val="0"/>
                  <w:marTop w:val="0"/>
                  <w:marBottom w:val="0"/>
                  <w:divBdr>
                    <w:top w:val="none" w:sz="0" w:space="0" w:color="auto"/>
                    <w:left w:val="none" w:sz="0" w:space="0" w:color="auto"/>
                    <w:bottom w:val="none" w:sz="0" w:space="0" w:color="auto"/>
                    <w:right w:val="none" w:sz="0" w:space="0" w:color="auto"/>
                  </w:divBdr>
                  <w:divsChild>
                    <w:div w:id="352927378">
                      <w:marLeft w:val="0"/>
                      <w:marRight w:val="0"/>
                      <w:marTop w:val="0"/>
                      <w:marBottom w:val="0"/>
                      <w:divBdr>
                        <w:top w:val="none" w:sz="0" w:space="0" w:color="auto"/>
                        <w:left w:val="none" w:sz="0" w:space="0" w:color="auto"/>
                        <w:bottom w:val="none" w:sz="0" w:space="0" w:color="auto"/>
                        <w:right w:val="none" w:sz="0" w:space="0" w:color="auto"/>
                      </w:divBdr>
                    </w:div>
                  </w:divsChild>
                </w:div>
                <w:div w:id="393041412">
                  <w:marLeft w:val="0"/>
                  <w:marRight w:val="0"/>
                  <w:marTop w:val="0"/>
                  <w:marBottom w:val="0"/>
                  <w:divBdr>
                    <w:top w:val="none" w:sz="0" w:space="0" w:color="auto"/>
                    <w:left w:val="none" w:sz="0" w:space="0" w:color="auto"/>
                    <w:bottom w:val="none" w:sz="0" w:space="0" w:color="auto"/>
                    <w:right w:val="none" w:sz="0" w:space="0" w:color="auto"/>
                  </w:divBdr>
                  <w:divsChild>
                    <w:div w:id="1736930049">
                      <w:marLeft w:val="0"/>
                      <w:marRight w:val="0"/>
                      <w:marTop w:val="0"/>
                      <w:marBottom w:val="0"/>
                      <w:divBdr>
                        <w:top w:val="none" w:sz="0" w:space="0" w:color="auto"/>
                        <w:left w:val="none" w:sz="0" w:space="0" w:color="auto"/>
                        <w:bottom w:val="none" w:sz="0" w:space="0" w:color="auto"/>
                        <w:right w:val="none" w:sz="0" w:space="0" w:color="auto"/>
                      </w:divBdr>
                    </w:div>
                  </w:divsChild>
                </w:div>
                <w:div w:id="1996178549">
                  <w:marLeft w:val="0"/>
                  <w:marRight w:val="0"/>
                  <w:marTop w:val="0"/>
                  <w:marBottom w:val="0"/>
                  <w:divBdr>
                    <w:top w:val="none" w:sz="0" w:space="0" w:color="auto"/>
                    <w:left w:val="none" w:sz="0" w:space="0" w:color="auto"/>
                    <w:bottom w:val="none" w:sz="0" w:space="0" w:color="auto"/>
                    <w:right w:val="none" w:sz="0" w:space="0" w:color="auto"/>
                  </w:divBdr>
                  <w:divsChild>
                    <w:div w:id="189729742">
                      <w:marLeft w:val="0"/>
                      <w:marRight w:val="0"/>
                      <w:marTop w:val="0"/>
                      <w:marBottom w:val="0"/>
                      <w:divBdr>
                        <w:top w:val="none" w:sz="0" w:space="0" w:color="auto"/>
                        <w:left w:val="none" w:sz="0" w:space="0" w:color="auto"/>
                        <w:bottom w:val="none" w:sz="0" w:space="0" w:color="auto"/>
                        <w:right w:val="none" w:sz="0" w:space="0" w:color="auto"/>
                      </w:divBdr>
                    </w:div>
                  </w:divsChild>
                </w:div>
                <w:div w:id="1173571652">
                  <w:marLeft w:val="0"/>
                  <w:marRight w:val="0"/>
                  <w:marTop w:val="0"/>
                  <w:marBottom w:val="0"/>
                  <w:divBdr>
                    <w:top w:val="none" w:sz="0" w:space="0" w:color="auto"/>
                    <w:left w:val="none" w:sz="0" w:space="0" w:color="auto"/>
                    <w:bottom w:val="none" w:sz="0" w:space="0" w:color="auto"/>
                    <w:right w:val="none" w:sz="0" w:space="0" w:color="auto"/>
                  </w:divBdr>
                  <w:divsChild>
                    <w:div w:id="1593735832">
                      <w:marLeft w:val="0"/>
                      <w:marRight w:val="0"/>
                      <w:marTop w:val="0"/>
                      <w:marBottom w:val="0"/>
                      <w:divBdr>
                        <w:top w:val="none" w:sz="0" w:space="0" w:color="auto"/>
                        <w:left w:val="none" w:sz="0" w:space="0" w:color="auto"/>
                        <w:bottom w:val="none" w:sz="0" w:space="0" w:color="auto"/>
                        <w:right w:val="none" w:sz="0" w:space="0" w:color="auto"/>
                      </w:divBdr>
                    </w:div>
                  </w:divsChild>
                </w:div>
                <w:div w:id="2109544778">
                  <w:marLeft w:val="0"/>
                  <w:marRight w:val="0"/>
                  <w:marTop w:val="0"/>
                  <w:marBottom w:val="0"/>
                  <w:divBdr>
                    <w:top w:val="none" w:sz="0" w:space="0" w:color="auto"/>
                    <w:left w:val="none" w:sz="0" w:space="0" w:color="auto"/>
                    <w:bottom w:val="none" w:sz="0" w:space="0" w:color="auto"/>
                    <w:right w:val="none" w:sz="0" w:space="0" w:color="auto"/>
                  </w:divBdr>
                  <w:divsChild>
                    <w:div w:id="2110346356">
                      <w:marLeft w:val="0"/>
                      <w:marRight w:val="0"/>
                      <w:marTop w:val="0"/>
                      <w:marBottom w:val="0"/>
                      <w:divBdr>
                        <w:top w:val="none" w:sz="0" w:space="0" w:color="auto"/>
                        <w:left w:val="none" w:sz="0" w:space="0" w:color="auto"/>
                        <w:bottom w:val="none" w:sz="0" w:space="0" w:color="auto"/>
                        <w:right w:val="none" w:sz="0" w:space="0" w:color="auto"/>
                      </w:divBdr>
                    </w:div>
                  </w:divsChild>
                </w:div>
                <w:div w:id="1946183462">
                  <w:marLeft w:val="0"/>
                  <w:marRight w:val="0"/>
                  <w:marTop w:val="0"/>
                  <w:marBottom w:val="0"/>
                  <w:divBdr>
                    <w:top w:val="none" w:sz="0" w:space="0" w:color="auto"/>
                    <w:left w:val="none" w:sz="0" w:space="0" w:color="auto"/>
                    <w:bottom w:val="none" w:sz="0" w:space="0" w:color="auto"/>
                    <w:right w:val="none" w:sz="0" w:space="0" w:color="auto"/>
                  </w:divBdr>
                  <w:divsChild>
                    <w:div w:id="1123962281">
                      <w:marLeft w:val="0"/>
                      <w:marRight w:val="0"/>
                      <w:marTop w:val="0"/>
                      <w:marBottom w:val="0"/>
                      <w:divBdr>
                        <w:top w:val="none" w:sz="0" w:space="0" w:color="auto"/>
                        <w:left w:val="none" w:sz="0" w:space="0" w:color="auto"/>
                        <w:bottom w:val="none" w:sz="0" w:space="0" w:color="auto"/>
                        <w:right w:val="none" w:sz="0" w:space="0" w:color="auto"/>
                      </w:divBdr>
                    </w:div>
                  </w:divsChild>
                </w:div>
                <w:div w:id="1599411482">
                  <w:marLeft w:val="0"/>
                  <w:marRight w:val="0"/>
                  <w:marTop w:val="0"/>
                  <w:marBottom w:val="0"/>
                  <w:divBdr>
                    <w:top w:val="none" w:sz="0" w:space="0" w:color="auto"/>
                    <w:left w:val="none" w:sz="0" w:space="0" w:color="auto"/>
                    <w:bottom w:val="none" w:sz="0" w:space="0" w:color="auto"/>
                    <w:right w:val="none" w:sz="0" w:space="0" w:color="auto"/>
                  </w:divBdr>
                  <w:divsChild>
                    <w:div w:id="1072123191">
                      <w:marLeft w:val="0"/>
                      <w:marRight w:val="0"/>
                      <w:marTop w:val="0"/>
                      <w:marBottom w:val="0"/>
                      <w:divBdr>
                        <w:top w:val="none" w:sz="0" w:space="0" w:color="auto"/>
                        <w:left w:val="none" w:sz="0" w:space="0" w:color="auto"/>
                        <w:bottom w:val="none" w:sz="0" w:space="0" w:color="auto"/>
                        <w:right w:val="none" w:sz="0" w:space="0" w:color="auto"/>
                      </w:divBdr>
                    </w:div>
                  </w:divsChild>
                </w:div>
                <w:div w:id="438063019">
                  <w:marLeft w:val="0"/>
                  <w:marRight w:val="0"/>
                  <w:marTop w:val="0"/>
                  <w:marBottom w:val="0"/>
                  <w:divBdr>
                    <w:top w:val="none" w:sz="0" w:space="0" w:color="auto"/>
                    <w:left w:val="none" w:sz="0" w:space="0" w:color="auto"/>
                    <w:bottom w:val="none" w:sz="0" w:space="0" w:color="auto"/>
                    <w:right w:val="none" w:sz="0" w:space="0" w:color="auto"/>
                  </w:divBdr>
                  <w:divsChild>
                    <w:div w:id="67502187">
                      <w:marLeft w:val="0"/>
                      <w:marRight w:val="0"/>
                      <w:marTop w:val="0"/>
                      <w:marBottom w:val="0"/>
                      <w:divBdr>
                        <w:top w:val="none" w:sz="0" w:space="0" w:color="auto"/>
                        <w:left w:val="none" w:sz="0" w:space="0" w:color="auto"/>
                        <w:bottom w:val="none" w:sz="0" w:space="0" w:color="auto"/>
                        <w:right w:val="none" w:sz="0" w:space="0" w:color="auto"/>
                      </w:divBdr>
                    </w:div>
                  </w:divsChild>
                </w:div>
                <w:div w:id="2138181619">
                  <w:marLeft w:val="0"/>
                  <w:marRight w:val="0"/>
                  <w:marTop w:val="0"/>
                  <w:marBottom w:val="0"/>
                  <w:divBdr>
                    <w:top w:val="none" w:sz="0" w:space="0" w:color="auto"/>
                    <w:left w:val="none" w:sz="0" w:space="0" w:color="auto"/>
                    <w:bottom w:val="none" w:sz="0" w:space="0" w:color="auto"/>
                    <w:right w:val="none" w:sz="0" w:space="0" w:color="auto"/>
                  </w:divBdr>
                  <w:divsChild>
                    <w:div w:id="2056343404">
                      <w:marLeft w:val="0"/>
                      <w:marRight w:val="0"/>
                      <w:marTop w:val="0"/>
                      <w:marBottom w:val="0"/>
                      <w:divBdr>
                        <w:top w:val="none" w:sz="0" w:space="0" w:color="auto"/>
                        <w:left w:val="none" w:sz="0" w:space="0" w:color="auto"/>
                        <w:bottom w:val="none" w:sz="0" w:space="0" w:color="auto"/>
                        <w:right w:val="none" w:sz="0" w:space="0" w:color="auto"/>
                      </w:divBdr>
                    </w:div>
                  </w:divsChild>
                </w:div>
                <w:div w:id="1665352568">
                  <w:marLeft w:val="0"/>
                  <w:marRight w:val="0"/>
                  <w:marTop w:val="0"/>
                  <w:marBottom w:val="0"/>
                  <w:divBdr>
                    <w:top w:val="none" w:sz="0" w:space="0" w:color="auto"/>
                    <w:left w:val="none" w:sz="0" w:space="0" w:color="auto"/>
                    <w:bottom w:val="none" w:sz="0" w:space="0" w:color="auto"/>
                    <w:right w:val="none" w:sz="0" w:space="0" w:color="auto"/>
                  </w:divBdr>
                  <w:divsChild>
                    <w:div w:id="1964771972">
                      <w:marLeft w:val="0"/>
                      <w:marRight w:val="0"/>
                      <w:marTop w:val="0"/>
                      <w:marBottom w:val="0"/>
                      <w:divBdr>
                        <w:top w:val="none" w:sz="0" w:space="0" w:color="auto"/>
                        <w:left w:val="none" w:sz="0" w:space="0" w:color="auto"/>
                        <w:bottom w:val="none" w:sz="0" w:space="0" w:color="auto"/>
                        <w:right w:val="none" w:sz="0" w:space="0" w:color="auto"/>
                      </w:divBdr>
                    </w:div>
                  </w:divsChild>
                </w:div>
                <w:div w:id="692920879">
                  <w:marLeft w:val="0"/>
                  <w:marRight w:val="0"/>
                  <w:marTop w:val="0"/>
                  <w:marBottom w:val="0"/>
                  <w:divBdr>
                    <w:top w:val="none" w:sz="0" w:space="0" w:color="auto"/>
                    <w:left w:val="none" w:sz="0" w:space="0" w:color="auto"/>
                    <w:bottom w:val="none" w:sz="0" w:space="0" w:color="auto"/>
                    <w:right w:val="none" w:sz="0" w:space="0" w:color="auto"/>
                  </w:divBdr>
                  <w:divsChild>
                    <w:div w:id="15271484">
                      <w:marLeft w:val="0"/>
                      <w:marRight w:val="0"/>
                      <w:marTop w:val="0"/>
                      <w:marBottom w:val="0"/>
                      <w:divBdr>
                        <w:top w:val="none" w:sz="0" w:space="0" w:color="auto"/>
                        <w:left w:val="none" w:sz="0" w:space="0" w:color="auto"/>
                        <w:bottom w:val="none" w:sz="0" w:space="0" w:color="auto"/>
                        <w:right w:val="none" w:sz="0" w:space="0" w:color="auto"/>
                      </w:divBdr>
                    </w:div>
                  </w:divsChild>
                </w:div>
                <w:div w:id="283315446">
                  <w:marLeft w:val="0"/>
                  <w:marRight w:val="0"/>
                  <w:marTop w:val="0"/>
                  <w:marBottom w:val="0"/>
                  <w:divBdr>
                    <w:top w:val="none" w:sz="0" w:space="0" w:color="auto"/>
                    <w:left w:val="none" w:sz="0" w:space="0" w:color="auto"/>
                    <w:bottom w:val="none" w:sz="0" w:space="0" w:color="auto"/>
                    <w:right w:val="none" w:sz="0" w:space="0" w:color="auto"/>
                  </w:divBdr>
                  <w:divsChild>
                    <w:div w:id="1704954">
                      <w:marLeft w:val="0"/>
                      <w:marRight w:val="0"/>
                      <w:marTop w:val="0"/>
                      <w:marBottom w:val="0"/>
                      <w:divBdr>
                        <w:top w:val="none" w:sz="0" w:space="0" w:color="auto"/>
                        <w:left w:val="none" w:sz="0" w:space="0" w:color="auto"/>
                        <w:bottom w:val="none" w:sz="0" w:space="0" w:color="auto"/>
                        <w:right w:val="none" w:sz="0" w:space="0" w:color="auto"/>
                      </w:divBdr>
                    </w:div>
                  </w:divsChild>
                </w:div>
                <w:div w:id="832262112">
                  <w:marLeft w:val="0"/>
                  <w:marRight w:val="0"/>
                  <w:marTop w:val="0"/>
                  <w:marBottom w:val="0"/>
                  <w:divBdr>
                    <w:top w:val="none" w:sz="0" w:space="0" w:color="auto"/>
                    <w:left w:val="none" w:sz="0" w:space="0" w:color="auto"/>
                    <w:bottom w:val="none" w:sz="0" w:space="0" w:color="auto"/>
                    <w:right w:val="none" w:sz="0" w:space="0" w:color="auto"/>
                  </w:divBdr>
                  <w:divsChild>
                    <w:div w:id="1266961548">
                      <w:marLeft w:val="0"/>
                      <w:marRight w:val="0"/>
                      <w:marTop w:val="0"/>
                      <w:marBottom w:val="0"/>
                      <w:divBdr>
                        <w:top w:val="none" w:sz="0" w:space="0" w:color="auto"/>
                        <w:left w:val="none" w:sz="0" w:space="0" w:color="auto"/>
                        <w:bottom w:val="none" w:sz="0" w:space="0" w:color="auto"/>
                        <w:right w:val="none" w:sz="0" w:space="0" w:color="auto"/>
                      </w:divBdr>
                    </w:div>
                  </w:divsChild>
                </w:div>
                <w:div w:id="2099978777">
                  <w:marLeft w:val="0"/>
                  <w:marRight w:val="0"/>
                  <w:marTop w:val="0"/>
                  <w:marBottom w:val="0"/>
                  <w:divBdr>
                    <w:top w:val="none" w:sz="0" w:space="0" w:color="auto"/>
                    <w:left w:val="none" w:sz="0" w:space="0" w:color="auto"/>
                    <w:bottom w:val="none" w:sz="0" w:space="0" w:color="auto"/>
                    <w:right w:val="none" w:sz="0" w:space="0" w:color="auto"/>
                  </w:divBdr>
                  <w:divsChild>
                    <w:div w:id="1403212929">
                      <w:marLeft w:val="0"/>
                      <w:marRight w:val="0"/>
                      <w:marTop w:val="0"/>
                      <w:marBottom w:val="0"/>
                      <w:divBdr>
                        <w:top w:val="none" w:sz="0" w:space="0" w:color="auto"/>
                        <w:left w:val="none" w:sz="0" w:space="0" w:color="auto"/>
                        <w:bottom w:val="none" w:sz="0" w:space="0" w:color="auto"/>
                        <w:right w:val="none" w:sz="0" w:space="0" w:color="auto"/>
                      </w:divBdr>
                    </w:div>
                  </w:divsChild>
                </w:div>
                <w:div w:id="5402972">
                  <w:marLeft w:val="0"/>
                  <w:marRight w:val="0"/>
                  <w:marTop w:val="0"/>
                  <w:marBottom w:val="0"/>
                  <w:divBdr>
                    <w:top w:val="none" w:sz="0" w:space="0" w:color="auto"/>
                    <w:left w:val="none" w:sz="0" w:space="0" w:color="auto"/>
                    <w:bottom w:val="none" w:sz="0" w:space="0" w:color="auto"/>
                    <w:right w:val="none" w:sz="0" w:space="0" w:color="auto"/>
                  </w:divBdr>
                  <w:divsChild>
                    <w:div w:id="701635859">
                      <w:marLeft w:val="0"/>
                      <w:marRight w:val="0"/>
                      <w:marTop w:val="0"/>
                      <w:marBottom w:val="0"/>
                      <w:divBdr>
                        <w:top w:val="none" w:sz="0" w:space="0" w:color="auto"/>
                        <w:left w:val="none" w:sz="0" w:space="0" w:color="auto"/>
                        <w:bottom w:val="none" w:sz="0" w:space="0" w:color="auto"/>
                        <w:right w:val="none" w:sz="0" w:space="0" w:color="auto"/>
                      </w:divBdr>
                    </w:div>
                  </w:divsChild>
                </w:div>
                <w:div w:id="622617341">
                  <w:marLeft w:val="0"/>
                  <w:marRight w:val="0"/>
                  <w:marTop w:val="0"/>
                  <w:marBottom w:val="0"/>
                  <w:divBdr>
                    <w:top w:val="none" w:sz="0" w:space="0" w:color="auto"/>
                    <w:left w:val="none" w:sz="0" w:space="0" w:color="auto"/>
                    <w:bottom w:val="none" w:sz="0" w:space="0" w:color="auto"/>
                    <w:right w:val="none" w:sz="0" w:space="0" w:color="auto"/>
                  </w:divBdr>
                  <w:divsChild>
                    <w:div w:id="72631602">
                      <w:marLeft w:val="0"/>
                      <w:marRight w:val="0"/>
                      <w:marTop w:val="0"/>
                      <w:marBottom w:val="0"/>
                      <w:divBdr>
                        <w:top w:val="none" w:sz="0" w:space="0" w:color="auto"/>
                        <w:left w:val="none" w:sz="0" w:space="0" w:color="auto"/>
                        <w:bottom w:val="none" w:sz="0" w:space="0" w:color="auto"/>
                        <w:right w:val="none" w:sz="0" w:space="0" w:color="auto"/>
                      </w:divBdr>
                    </w:div>
                  </w:divsChild>
                </w:div>
                <w:div w:id="1880824950">
                  <w:marLeft w:val="0"/>
                  <w:marRight w:val="0"/>
                  <w:marTop w:val="0"/>
                  <w:marBottom w:val="0"/>
                  <w:divBdr>
                    <w:top w:val="none" w:sz="0" w:space="0" w:color="auto"/>
                    <w:left w:val="none" w:sz="0" w:space="0" w:color="auto"/>
                    <w:bottom w:val="none" w:sz="0" w:space="0" w:color="auto"/>
                    <w:right w:val="none" w:sz="0" w:space="0" w:color="auto"/>
                  </w:divBdr>
                  <w:divsChild>
                    <w:div w:id="493420894">
                      <w:marLeft w:val="0"/>
                      <w:marRight w:val="0"/>
                      <w:marTop w:val="0"/>
                      <w:marBottom w:val="0"/>
                      <w:divBdr>
                        <w:top w:val="none" w:sz="0" w:space="0" w:color="auto"/>
                        <w:left w:val="none" w:sz="0" w:space="0" w:color="auto"/>
                        <w:bottom w:val="none" w:sz="0" w:space="0" w:color="auto"/>
                        <w:right w:val="none" w:sz="0" w:space="0" w:color="auto"/>
                      </w:divBdr>
                    </w:div>
                  </w:divsChild>
                </w:div>
                <w:div w:id="220681608">
                  <w:marLeft w:val="0"/>
                  <w:marRight w:val="0"/>
                  <w:marTop w:val="0"/>
                  <w:marBottom w:val="0"/>
                  <w:divBdr>
                    <w:top w:val="none" w:sz="0" w:space="0" w:color="auto"/>
                    <w:left w:val="none" w:sz="0" w:space="0" w:color="auto"/>
                    <w:bottom w:val="none" w:sz="0" w:space="0" w:color="auto"/>
                    <w:right w:val="none" w:sz="0" w:space="0" w:color="auto"/>
                  </w:divBdr>
                  <w:divsChild>
                    <w:div w:id="1259218897">
                      <w:marLeft w:val="0"/>
                      <w:marRight w:val="0"/>
                      <w:marTop w:val="0"/>
                      <w:marBottom w:val="0"/>
                      <w:divBdr>
                        <w:top w:val="none" w:sz="0" w:space="0" w:color="auto"/>
                        <w:left w:val="none" w:sz="0" w:space="0" w:color="auto"/>
                        <w:bottom w:val="none" w:sz="0" w:space="0" w:color="auto"/>
                        <w:right w:val="none" w:sz="0" w:space="0" w:color="auto"/>
                      </w:divBdr>
                    </w:div>
                  </w:divsChild>
                </w:div>
                <w:div w:id="238254332">
                  <w:marLeft w:val="0"/>
                  <w:marRight w:val="0"/>
                  <w:marTop w:val="0"/>
                  <w:marBottom w:val="0"/>
                  <w:divBdr>
                    <w:top w:val="none" w:sz="0" w:space="0" w:color="auto"/>
                    <w:left w:val="none" w:sz="0" w:space="0" w:color="auto"/>
                    <w:bottom w:val="none" w:sz="0" w:space="0" w:color="auto"/>
                    <w:right w:val="none" w:sz="0" w:space="0" w:color="auto"/>
                  </w:divBdr>
                  <w:divsChild>
                    <w:div w:id="134295178">
                      <w:marLeft w:val="0"/>
                      <w:marRight w:val="0"/>
                      <w:marTop w:val="0"/>
                      <w:marBottom w:val="0"/>
                      <w:divBdr>
                        <w:top w:val="none" w:sz="0" w:space="0" w:color="auto"/>
                        <w:left w:val="none" w:sz="0" w:space="0" w:color="auto"/>
                        <w:bottom w:val="none" w:sz="0" w:space="0" w:color="auto"/>
                        <w:right w:val="none" w:sz="0" w:space="0" w:color="auto"/>
                      </w:divBdr>
                    </w:div>
                    <w:div w:id="1758794005">
                      <w:marLeft w:val="0"/>
                      <w:marRight w:val="0"/>
                      <w:marTop w:val="0"/>
                      <w:marBottom w:val="0"/>
                      <w:divBdr>
                        <w:top w:val="none" w:sz="0" w:space="0" w:color="auto"/>
                        <w:left w:val="none" w:sz="0" w:space="0" w:color="auto"/>
                        <w:bottom w:val="none" w:sz="0" w:space="0" w:color="auto"/>
                        <w:right w:val="none" w:sz="0" w:space="0" w:color="auto"/>
                      </w:divBdr>
                    </w:div>
                    <w:div w:id="1524321215">
                      <w:marLeft w:val="0"/>
                      <w:marRight w:val="0"/>
                      <w:marTop w:val="0"/>
                      <w:marBottom w:val="0"/>
                      <w:divBdr>
                        <w:top w:val="none" w:sz="0" w:space="0" w:color="auto"/>
                        <w:left w:val="none" w:sz="0" w:space="0" w:color="auto"/>
                        <w:bottom w:val="none" w:sz="0" w:space="0" w:color="auto"/>
                        <w:right w:val="none" w:sz="0" w:space="0" w:color="auto"/>
                      </w:divBdr>
                    </w:div>
                    <w:div w:id="453524819">
                      <w:marLeft w:val="0"/>
                      <w:marRight w:val="0"/>
                      <w:marTop w:val="0"/>
                      <w:marBottom w:val="0"/>
                      <w:divBdr>
                        <w:top w:val="none" w:sz="0" w:space="0" w:color="auto"/>
                        <w:left w:val="none" w:sz="0" w:space="0" w:color="auto"/>
                        <w:bottom w:val="none" w:sz="0" w:space="0" w:color="auto"/>
                        <w:right w:val="none" w:sz="0" w:space="0" w:color="auto"/>
                      </w:divBdr>
                    </w:div>
                    <w:div w:id="1070421978">
                      <w:marLeft w:val="0"/>
                      <w:marRight w:val="0"/>
                      <w:marTop w:val="0"/>
                      <w:marBottom w:val="0"/>
                      <w:divBdr>
                        <w:top w:val="none" w:sz="0" w:space="0" w:color="auto"/>
                        <w:left w:val="none" w:sz="0" w:space="0" w:color="auto"/>
                        <w:bottom w:val="none" w:sz="0" w:space="0" w:color="auto"/>
                        <w:right w:val="none" w:sz="0" w:space="0" w:color="auto"/>
                      </w:divBdr>
                    </w:div>
                    <w:div w:id="1717272214">
                      <w:marLeft w:val="0"/>
                      <w:marRight w:val="0"/>
                      <w:marTop w:val="0"/>
                      <w:marBottom w:val="0"/>
                      <w:divBdr>
                        <w:top w:val="none" w:sz="0" w:space="0" w:color="auto"/>
                        <w:left w:val="none" w:sz="0" w:space="0" w:color="auto"/>
                        <w:bottom w:val="none" w:sz="0" w:space="0" w:color="auto"/>
                        <w:right w:val="none" w:sz="0" w:space="0" w:color="auto"/>
                      </w:divBdr>
                    </w:div>
                    <w:div w:id="1529370207">
                      <w:marLeft w:val="0"/>
                      <w:marRight w:val="0"/>
                      <w:marTop w:val="0"/>
                      <w:marBottom w:val="0"/>
                      <w:divBdr>
                        <w:top w:val="none" w:sz="0" w:space="0" w:color="auto"/>
                        <w:left w:val="none" w:sz="0" w:space="0" w:color="auto"/>
                        <w:bottom w:val="none" w:sz="0" w:space="0" w:color="auto"/>
                        <w:right w:val="none" w:sz="0" w:space="0" w:color="auto"/>
                      </w:divBdr>
                    </w:div>
                    <w:div w:id="636230171">
                      <w:marLeft w:val="0"/>
                      <w:marRight w:val="0"/>
                      <w:marTop w:val="0"/>
                      <w:marBottom w:val="0"/>
                      <w:divBdr>
                        <w:top w:val="none" w:sz="0" w:space="0" w:color="auto"/>
                        <w:left w:val="none" w:sz="0" w:space="0" w:color="auto"/>
                        <w:bottom w:val="none" w:sz="0" w:space="0" w:color="auto"/>
                        <w:right w:val="none" w:sz="0" w:space="0" w:color="auto"/>
                      </w:divBdr>
                    </w:div>
                    <w:div w:id="478503154">
                      <w:marLeft w:val="0"/>
                      <w:marRight w:val="0"/>
                      <w:marTop w:val="0"/>
                      <w:marBottom w:val="0"/>
                      <w:divBdr>
                        <w:top w:val="none" w:sz="0" w:space="0" w:color="auto"/>
                        <w:left w:val="none" w:sz="0" w:space="0" w:color="auto"/>
                        <w:bottom w:val="none" w:sz="0" w:space="0" w:color="auto"/>
                        <w:right w:val="none" w:sz="0" w:space="0" w:color="auto"/>
                      </w:divBdr>
                    </w:div>
                    <w:div w:id="1229878423">
                      <w:marLeft w:val="0"/>
                      <w:marRight w:val="0"/>
                      <w:marTop w:val="0"/>
                      <w:marBottom w:val="0"/>
                      <w:divBdr>
                        <w:top w:val="none" w:sz="0" w:space="0" w:color="auto"/>
                        <w:left w:val="none" w:sz="0" w:space="0" w:color="auto"/>
                        <w:bottom w:val="none" w:sz="0" w:space="0" w:color="auto"/>
                        <w:right w:val="none" w:sz="0" w:space="0" w:color="auto"/>
                      </w:divBdr>
                    </w:div>
                    <w:div w:id="40400334">
                      <w:marLeft w:val="0"/>
                      <w:marRight w:val="0"/>
                      <w:marTop w:val="0"/>
                      <w:marBottom w:val="0"/>
                      <w:divBdr>
                        <w:top w:val="none" w:sz="0" w:space="0" w:color="auto"/>
                        <w:left w:val="none" w:sz="0" w:space="0" w:color="auto"/>
                        <w:bottom w:val="none" w:sz="0" w:space="0" w:color="auto"/>
                        <w:right w:val="none" w:sz="0" w:space="0" w:color="auto"/>
                      </w:divBdr>
                    </w:div>
                  </w:divsChild>
                </w:div>
                <w:div w:id="361562839">
                  <w:marLeft w:val="0"/>
                  <w:marRight w:val="0"/>
                  <w:marTop w:val="0"/>
                  <w:marBottom w:val="0"/>
                  <w:divBdr>
                    <w:top w:val="none" w:sz="0" w:space="0" w:color="auto"/>
                    <w:left w:val="none" w:sz="0" w:space="0" w:color="auto"/>
                    <w:bottom w:val="none" w:sz="0" w:space="0" w:color="auto"/>
                    <w:right w:val="none" w:sz="0" w:space="0" w:color="auto"/>
                  </w:divBdr>
                  <w:divsChild>
                    <w:div w:id="597637441">
                      <w:marLeft w:val="0"/>
                      <w:marRight w:val="0"/>
                      <w:marTop w:val="0"/>
                      <w:marBottom w:val="0"/>
                      <w:divBdr>
                        <w:top w:val="none" w:sz="0" w:space="0" w:color="auto"/>
                        <w:left w:val="none" w:sz="0" w:space="0" w:color="auto"/>
                        <w:bottom w:val="none" w:sz="0" w:space="0" w:color="auto"/>
                        <w:right w:val="none" w:sz="0" w:space="0" w:color="auto"/>
                      </w:divBdr>
                    </w:div>
                  </w:divsChild>
                </w:div>
                <w:div w:id="1914661179">
                  <w:marLeft w:val="0"/>
                  <w:marRight w:val="0"/>
                  <w:marTop w:val="0"/>
                  <w:marBottom w:val="0"/>
                  <w:divBdr>
                    <w:top w:val="none" w:sz="0" w:space="0" w:color="auto"/>
                    <w:left w:val="none" w:sz="0" w:space="0" w:color="auto"/>
                    <w:bottom w:val="none" w:sz="0" w:space="0" w:color="auto"/>
                    <w:right w:val="none" w:sz="0" w:space="0" w:color="auto"/>
                  </w:divBdr>
                  <w:divsChild>
                    <w:div w:id="68313892">
                      <w:marLeft w:val="0"/>
                      <w:marRight w:val="0"/>
                      <w:marTop w:val="0"/>
                      <w:marBottom w:val="0"/>
                      <w:divBdr>
                        <w:top w:val="none" w:sz="0" w:space="0" w:color="auto"/>
                        <w:left w:val="none" w:sz="0" w:space="0" w:color="auto"/>
                        <w:bottom w:val="none" w:sz="0" w:space="0" w:color="auto"/>
                        <w:right w:val="none" w:sz="0" w:space="0" w:color="auto"/>
                      </w:divBdr>
                    </w:div>
                    <w:div w:id="2090957959">
                      <w:marLeft w:val="0"/>
                      <w:marRight w:val="0"/>
                      <w:marTop w:val="0"/>
                      <w:marBottom w:val="0"/>
                      <w:divBdr>
                        <w:top w:val="none" w:sz="0" w:space="0" w:color="auto"/>
                        <w:left w:val="none" w:sz="0" w:space="0" w:color="auto"/>
                        <w:bottom w:val="none" w:sz="0" w:space="0" w:color="auto"/>
                        <w:right w:val="none" w:sz="0" w:space="0" w:color="auto"/>
                      </w:divBdr>
                    </w:div>
                  </w:divsChild>
                </w:div>
                <w:div w:id="1021080160">
                  <w:marLeft w:val="0"/>
                  <w:marRight w:val="0"/>
                  <w:marTop w:val="0"/>
                  <w:marBottom w:val="0"/>
                  <w:divBdr>
                    <w:top w:val="none" w:sz="0" w:space="0" w:color="auto"/>
                    <w:left w:val="none" w:sz="0" w:space="0" w:color="auto"/>
                    <w:bottom w:val="none" w:sz="0" w:space="0" w:color="auto"/>
                    <w:right w:val="none" w:sz="0" w:space="0" w:color="auto"/>
                  </w:divBdr>
                  <w:divsChild>
                    <w:div w:id="1933202559">
                      <w:marLeft w:val="0"/>
                      <w:marRight w:val="0"/>
                      <w:marTop w:val="0"/>
                      <w:marBottom w:val="0"/>
                      <w:divBdr>
                        <w:top w:val="none" w:sz="0" w:space="0" w:color="auto"/>
                        <w:left w:val="none" w:sz="0" w:space="0" w:color="auto"/>
                        <w:bottom w:val="none" w:sz="0" w:space="0" w:color="auto"/>
                        <w:right w:val="none" w:sz="0" w:space="0" w:color="auto"/>
                      </w:divBdr>
                    </w:div>
                  </w:divsChild>
                </w:div>
                <w:div w:id="1426221377">
                  <w:marLeft w:val="0"/>
                  <w:marRight w:val="0"/>
                  <w:marTop w:val="0"/>
                  <w:marBottom w:val="0"/>
                  <w:divBdr>
                    <w:top w:val="none" w:sz="0" w:space="0" w:color="auto"/>
                    <w:left w:val="none" w:sz="0" w:space="0" w:color="auto"/>
                    <w:bottom w:val="none" w:sz="0" w:space="0" w:color="auto"/>
                    <w:right w:val="none" w:sz="0" w:space="0" w:color="auto"/>
                  </w:divBdr>
                  <w:divsChild>
                    <w:div w:id="1690717999">
                      <w:marLeft w:val="0"/>
                      <w:marRight w:val="0"/>
                      <w:marTop w:val="0"/>
                      <w:marBottom w:val="0"/>
                      <w:divBdr>
                        <w:top w:val="none" w:sz="0" w:space="0" w:color="auto"/>
                        <w:left w:val="none" w:sz="0" w:space="0" w:color="auto"/>
                        <w:bottom w:val="none" w:sz="0" w:space="0" w:color="auto"/>
                        <w:right w:val="none" w:sz="0" w:space="0" w:color="auto"/>
                      </w:divBdr>
                    </w:div>
                  </w:divsChild>
                </w:div>
                <w:div w:id="1994600161">
                  <w:marLeft w:val="0"/>
                  <w:marRight w:val="0"/>
                  <w:marTop w:val="0"/>
                  <w:marBottom w:val="0"/>
                  <w:divBdr>
                    <w:top w:val="none" w:sz="0" w:space="0" w:color="auto"/>
                    <w:left w:val="none" w:sz="0" w:space="0" w:color="auto"/>
                    <w:bottom w:val="none" w:sz="0" w:space="0" w:color="auto"/>
                    <w:right w:val="none" w:sz="0" w:space="0" w:color="auto"/>
                  </w:divBdr>
                  <w:divsChild>
                    <w:div w:id="437918712">
                      <w:marLeft w:val="0"/>
                      <w:marRight w:val="0"/>
                      <w:marTop w:val="0"/>
                      <w:marBottom w:val="0"/>
                      <w:divBdr>
                        <w:top w:val="none" w:sz="0" w:space="0" w:color="auto"/>
                        <w:left w:val="none" w:sz="0" w:space="0" w:color="auto"/>
                        <w:bottom w:val="none" w:sz="0" w:space="0" w:color="auto"/>
                        <w:right w:val="none" w:sz="0" w:space="0" w:color="auto"/>
                      </w:divBdr>
                    </w:div>
                  </w:divsChild>
                </w:div>
                <w:div w:id="967977540">
                  <w:marLeft w:val="0"/>
                  <w:marRight w:val="0"/>
                  <w:marTop w:val="0"/>
                  <w:marBottom w:val="0"/>
                  <w:divBdr>
                    <w:top w:val="none" w:sz="0" w:space="0" w:color="auto"/>
                    <w:left w:val="none" w:sz="0" w:space="0" w:color="auto"/>
                    <w:bottom w:val="none" w:sz="0" w:space="0" w:color="auto"/>
                    <w:right w:val="none" w:sz="0" w:space="0" w:color="auto"/>
                  </w:divBdr>
                  <w:divsChild>
                    <w:div w:id="129398297">
                      <w:marLeft w:val="0"/>
                      <w:marRight w:val="0"/>
                      <w:marTop w:val="0"/>
                      <w:marBottom w:val="0"/>
                      <w:divBdr>
                        <w:top w:val="none" w:sz="0" w:space="0" w:color="auto"/>
                        <w:left w:val="none" w:sz="0" w:space="0" w:color="auto"/>
                        <w:bottom w:val="none" w:sz="0" w:space="0" w:color="auto"/>
                        <w:right w:val="none" w:sz="0" w:space="0" w:color="auto"/>
                      </w:divBdr>
                    </w:div>
                  </w:divsChild>
                </w:div>
                <w:div w:id="1311713848">
                  <w:marLeft w:val="0"/>
                  <w:marRight w:val="0"/>
                  <w:marTop w:val="0"/>
                  <w:marBottom w:val="0"/>
                  <w:divBdr>
                    <w:top w:val="none" w:sz="0" w:space="0" w:color="auto"/>
                    <w:left w:val="none" w:sz="0" w:space="0" w:color="auto"/>
                    <w:bottom w:val="none" w:sz="0" w:space="0" w:color="auto"/>
                    <w:right w:val="none" w:sz="0" w:space="0" w:color="auto"/>
                  </w:divBdr>
                  <w:divsChild>
                    <w:div w:id="2002154589">
                      <w:marLeft w:val="0"/>
                      <w:marRight w:val="0"/>
                      <w:marTop w:val="0"/>
                      <w:marBottom w:val="0"/>
                      <w:divBdr>
                        <w:top w:val="none" w:sz="0" w:space="0" w:color="auto"/>
                        <w:left w:val="none" w:sz="0" w:space="0" w:color="auto"/>
                        <w:bottom w:val="none" w:sz="0" w:space="0" w:color="auto"/>
                        <w:right w:val="none" w:sz="0" w:space="0" w:color="auto"/>
                      </w:divBdr>
                    </w:div>
                  </w:divsChild>
                </w:div>
                <w:div w:id="638655483">
                  <w:marLeft w:val="0"/>
                  <w:marRight w:val="0"/>
                  <w:marTop w:val="0"/>
                  <w:marBottom w:val="0"/>
                  <w:divBdr>
                    <w:top w:val="none" w:sz="0" w:space="0" w:color="auto"/>
                    <w:left w:val="none" w:sz="0" w:space="0" w:color="auto"/>
                    <w:bottom w:val="none" w:sz="0" w:space="0" w:color="auto"/>
                    <w:right w:val="none" w:sz="0" w:space="0" w:color="auto"/>
                  </w:divBdr>
                  <w:divsChild>
                    <w:div w:id="728377921">
                      <w:marLeft w:val="0"/>
                      <w:marRight w:val="0"/>
                      <w:marTop w:val="0"/>
                      <w:marBottom w:val="0"/>
                      <w:divBdr>
                        <w:top w:val="none" w:sz="0" w:space="0" w:color="auto"/>
                        <w:left w:val="none" w:sz="0" w:space="0" w:color="auto"/>
                        <w:bottom w:val="none" w:sz="0" w:space="0" w:color="auto"/>
                        <w:right w:val="none" w:sz="0" w:space="0" w:color="auto"/>
                      </w:divBdr>
                    </w:div>
                  </w:divsChild>
                </w:div>
                <w:div w:id="1724871445">
                  <w:marLeft w:val="0"/>
                  <w:marRight w:val="0"/>
                  <w:marTop w:val="0"/>
                  <w:marBottom w:val="0"/>
                  <w:divBdr>
                    <w:top w:val="none" w:sz="0" w:space="0" w:color="auto"/>
                    <w:left w:val="none" w:sz="0" w:space="0" w:color="auto"/>
                    <w:bottom w:val="none" w:sz="0" w:space="0" w:color="auto"/>
                    <w:right w:val="none" w:sz="0" w:space="0" w:color="auto"/>
                  </w:divBdr>
                  <w:divsChild>
                    <w:div w:id="1988170152">
                      <w:marLeft w:val="0"/>
                      <w:marRight w:val="0"/>
                      <w:marTop w:val="0"/>
                      <w:marBottom w:val="0"/>
                      <w:divBdr>
                        <w:top w:val="none" w:sz="0" w:space="0" w:color="auto"/>
                        <w:left w:val="none" w:sz="0" w:space="0" w:color="auto"/>
                        <w:bottom w:val="none" w:sz="0" w:space="0" w:color="auto"/>
                        <w:right w:val="none" w:sz="0" w:space="0" w:color="auto"/>
                      </w:divBdr>
                    </w:div>
                  </w:divsChild>
                </w:div>
                <w:div w:id="542061974">
                  <w:marLeft w:val="0"/>
                  <w:marRight w:val="0"/>
                  <w:marTop w:val="0"/>
                  <w:marBottom w:val="0"/>
                  <w:divBdr>
                    <w:top w:val="none" w:sz="0" w:space="0" w:color="auto"/>
                    <w:left w:val="none" w:sz="0" w:space="0" w:color="auto"/>
                    <w:bottom w:val="none" w:sz="0" w:space="0" w:color="auto"/>
                    <w:right w:val="none" w:sz="0" w:space="0" w:color="auto"/>
                  </w:divBdr>
                  <w:divsChild>
                    <w:div w:id="484665616">
                      <w:marLeft w:val="0"/>
                      <w:marRight w:val="0"/>
                      <w:marTop w:val="0"/>
                      <w:marBottom w:val="0"/>
                      <w:divBdr>
                        <w:top w:val="none" w:sz="0" w:space="0" w:color="auto"/>
                        <w:left w:val="none" w:sz="0" w:space="0" w:color="auto"/>
                        <w:bottom w:val="none" w:sz="0" w:space="0" w:color="auto"/>
                        <w:right w:val="none" w:sz="0" w:space="0" w:color="auto"/>
                      </w:divBdr>
                    </w:div>
                  </w:divsChild>
                </w:div>
                <w:div w:id="1831290158">
                  <w:marLeft w:val="0"/>
                  <w:marRight w:val="0"/>
                  <w:marTop w:val="0"/>
                  <w:marBottom w:val="0"/>
                  <w:divBdr>
                    <w:top w:val="none" w:sz="0" w:space="0" w:color="auto"/>
                    <w:left w:val="none" w:sz="0" w:space="0" w:color="auto"/>
                    <w:bottom w:val="none" w:sz="0" w:space="0" w:color="auto"/>
                    <w:right w:val="none" w:sz="0" w:space="0" w:color="auto"/>
                  </w:divBdr>
                  <w:divsChild>
                    <w:div w:id="1124277546">
                      <w:marLeft w:val="0"/>
                      <w:marRight w:val="0"/>
                      <w:marTop w:val="0"/>
                      <w:marBottom w:val="0"/>
                      <w:divBdr>
                        <w:top w:val="none" w:sz="0" w:space="0" w:color="auto"/>
                        <w:left w:val="none" w:sz="0" w:space="0" w:color="auto"/>
                        <w:bottom w:val="none" w:sz="0" w:space="0" w:color="auto"/>
                        <w:right w:val="none" w:sz="0" w:space="0" w:color="auto"/>
                      </w:divBdr>
                    </w:div>
                  </w:divsChild>
                </w:div>
                <w:div w:id="510604738">
                  <w:marLeft w:val="0"/>
                  <w:marRight w:val="0"/>
                  <w:marTop w:val="0"/>
                  <w:marBottom w:val="0"/>
                  <w:divBdr>
                    <w:top w:val="none" w:sz="0" w:space="0" w:color="auto"/>
                    <w:left w:val="none" w:sz="0" w:space="0" w:color="auto"/>
                    <w:bottom w:val="none" w:sz="0" w:space="0" w:color="auto"/>
                    <w:right w:val="none" w:sz="0" w:space="0" w:color="auto"/>
                  </w:divBdr>
                  <w:divsChild>
                    <w:div w:id="554396367">
                      <w:marLeft w:val="0"/>
                      <w:marRight w:val="0"/>
                      <w:marTop w:val="0"/>
                      <w:marBottom w:val="0"/>
                      <w:divBdr>
                        <w:top w:val="none" w:sz="0" w:space="0" w:color="auto"/>
                        <w:left w:val="none" w:sz="0" w:space="0" w:color="auto"/>
                        <w:bottom w:val="none" w:sz="0" w:space="0" w:color="auto"/>
                        <w:right w:val="none" w:sz="0" w:space="0" w:color="auto"/>
                      </w:divBdr>
                    </w:div>
                  </w:divsChild>
                </w:div>
                <w:div w:id="238249495">
                  <w:marLeft w:val="0"/>
                  <w:marRight w:val="0"/>
                  <w:marTop w:val="0"/>
                  <w:marBottom w:val="0"/>
                  <w:divBdr>
                    <w:top w:val="none" w:sz="0" w:space="0" w:color="auto"/>
                    <w:left w:val="none" w:sz="0" w:space="0" w:color="auto"/>
                    <w:bottom w:val="none" w:sz="0" w:space="0" w:color="auto"/>
                    <w:right w:val="none" w:sz="0" w:space="0" w:color="auto"/>
                  </w:divBdr>
                  <w:divsChild>
                    <w:div w:id="1908031146">
                      <w:marLeft w:val="0"/>
                      <w:marRight w:val="0"/>
                      <w:marTop w:val="0"/>
                      <w:marBottom w:val="0"/>
                      <w:divBdr>
                        <w:top w:val="none" w:sz="0" w:space="0" w:color="auto"/>
                        <w:left w:val="none" w:sz="0" w:space="0" w:color="auto"/>
                        <w:bottom w:val="none" w:sz="0" w:space="0" w:color="auto"/>
                        <w:right w:val="none" w:sz="0" w:space="0" w:color="auto"/>
                      </w:divBdr>
                    </w:div>
                  </w:divsChild>
                </w:div>
                <w:div w:id="1349091215">
                  <w:marLeft w:val="0"/>
                  <w:marRight w:val="0"/>
                  <w:marTop w:val="0"/>
                  <w:marBottom w:val="0"/>
                  <w:divBdr>
                    <w:top w:val="none" w:sz="0" w:space="0" w:color="auto"/>
                    <w:left w:val="none" w:sz="0" w:space="0" w:color="auto"/>
                    <w:bottom w:val="none" w:sz="0" w:space="0" w:color="auto"/>
                    <w:right w:val="none" w:sz="0" w:space="0" w:color="auto"/>
                  </w:divBdr>
                  <w:divsChild>
                    <w:div w:id="545263362">
                      <w:marLeft w:val="0"/>
                      <w:marRight w:val="0"/>
                      <w:marTop w:val="0"/>
                      <w:marBottom w:val="0"/>
                      <w:divBdr>
                        <w:top w:val="none" w:sz="0" w:space="0" w:color="auto"/>
                        <w:left w:val="none" w:sz="0" w:space="0" w:color="auto"/>
                        <w:bottom w:val="none" w:sz="0" w:space="0" w:color="auto"/>
                        <w:right w:val="none" w:sz="0" w:space="0" w:color="auto"/>
                      </w:divBdr>
                    </w:div>
                  </w:divsChild>
                </w:div>
                <w:div w:id="2004622112">
                  <w:marLeft w:val="0"/>
                  <w:marRight w:val="0"/>
                  <w:marTop w:val="0"/>
                  <w:marBottom w:val="0"/>
                  <w:divBdr>
                    <w:top w:val="none" w:sz="0" w:space="0" w:color="auto"/>
                    <w:left w:val="none" w:sz="0" w:space="0" w:color="auto"/>
                    <w:bottom w:val="none" w:sz="0" w:space="0" w:color="auto"/>
                    <w:right w:val="none" w:sz="0" w:space="0" w:color="auto"/>
                  </w:divBdr>
                  <w:divsChild>
                    <w:div w:id="1097411947">
                      <w:marLeft w:val="0"/>
                      <w:marRight w:val="0"/>
                      <w:marTop w:val="0"/>
                      <w:marBottom w:val="0"/>
                      <w:divBdr>
                        <w:top w:val="none" w:sz="0" w:space="0" w:color="auto"/>
                        <w:left w:val="none" w:sz="0" w:space="0" w:color="auto"/>
                        <w:bottom w:val="none" w:sz="0" w:space="0" w:color="auto"/>
                        <w:right w:val="none" w:sz="0" w:space="0" w:color="auto"/>
                      </w:divBdr>
                    </w:div>
                  </w:divsChild>
                </w:div>
                <w:div w:id="1880360670">
                  <w:marLeft w:val="0"/>
                  <w:marRight w:val="0"/>
                  <w:marTop w:val="0"/>
                  <w:marBottom w:val="0"/>
                  <w:divBdr>
                    <w:top w:val="none" w:sz="0" w:space="0" w:color="auto"/>
                    <w:left w:val="none" w:sz="0" w:space="0" w:color="auto"/>
                    <w:bottom w:val="none" w:sz="0" w:space="0" w:color="auto"/>
                    <w:right w:val="none" w:sz="0" w:space="0" w:color="auto"/>
                  </w:divBdr>
                  <w:divsChild>
                    <w:div w:id="1005127356">
                      <w:marLeft w:val="0"/>
                      <w:marRight w:val="0"/>
                      <w:marTop w:val="0"/>
                      <w:marBottom w:val="0"/>
                      <w:divBdr>
                        <w:top w:val="none" w:sz="0" w:space="0" w:color="auto"/>
                        <w:left w:val="none" w:sz="0" w:space="0" w:color="auto"/>
                        <w:bottom w:val="none" w:sz="0" w:space="0" w:color="auto"/>
                        <w:right w:val="none" w:sz="0" w:space="0" w:color="auto"/>
                      </w:divBdr>
                    </w:div>
                  </w:divsChild>
                </w:div>
                <w:div w:id="1156527745">
                  <w:marLeft w:val="0"/>
                  <w:marRight w:val="0"/>
                  <w:marTop w:val="0"/>
                  <w:marBottom w:val="0"/>
                  <w:divBdr>
                    <w:top w:val="none" w:sz="0" w:space="0" w:color="auto"/>
                    <w:left w:val="none" w:sz="0" w:space="0" w:color="auto"/>
                    <w:bottom w:val="none" w:sz="0" w:space="0" w:color="auto"/>
                    <w:right w:val="none" w:sz="0" w:space="0" w:color="auto"/>
                  </w:divBdr>
                  <w:divsChild>
                    <w:div w:id="73015076">
                      <w:marLeft w:val="0"/>
                      <w:marRight w:val="0"/>
                      <w:marTop w:val="0"/>
                      <w:marBottom w:val="0"/>
                      <w:divBdr>
                        <w:top w:val="none" w:sz="0" w:space="0" w:color="auto"/>
                        <w:left w:val="none" w:sz="0" w:space="0" w:color="auto"/>
                        <w:bottom w:val="none" w:sz="0" w:space="0" w:color="auto"/>
                        <w:right w:val="none" w:sz="0" w:space="0" w:color="auto"/>
                      </w:divBdr>
                    </w:div>
                  </w:divsChild>
                </w:div>
                <w:div w:id="620646203">
                  <w:marLeft w:val="0"/>
                  <w:marRight w:val="0"/>
                  <w:marTop w:val="0"/>
                  <w:marBottom w:val="0"/>
                  <w:divBdr>
                    <w:top w:val="none" w:sz="0" w:space="0" w:color="auto"/>
                    <w:left w:val="none" w:sz="0" w:space="0" w:color="auto"/>
                    <w:bottom w:val="none" w:sz="0" w:space="0" w:color="auto"/>
                    <w:right w:val="none" w:sz="0" w:space="0" w:color="auto"/>
                  </w:divBdr>
                  <w:divsChild>
                    <w:div w:id="191574687">
                      <w:marLeft w:val="0"/>
                      <w:marRight w:val="0"/>
                      <w:marTop w:val="0"/>
                      <w:marBottom w:val="0"/>
                      <w:divBdr>
                        <w:top w:val="none" w:sz="0" w:space="0" w:color="auto"/>
                        <w:left w:val="none" w:sz="0" w:space="0" w:color="auto"/>
                        <w:bottom w:val="none" w:sz="0" w:space="0" w:color="auto"/>
                        <w:right w:val="none" w:sz="0" w:space="0" w:color="auto"/>
                      </w:divBdr>
                    </w:div>
                  </w:divsChild>
                </w:div>
                <w:div w:id="1671366842">
                  <w:marLeft w:val="0"/>
                  <w:marRight w:val="0"/>
                  <w:marTop w:val="0"/>
                  <w:marBottom w:val="0"/>
                  <w:divBdr>
                    <w:top w:val="none" w:sz="0" w:space="0" w:color="auto"/>
                    <w:left w:val="none" w:sz="0" w:space="0" w:color="auto"/>
                    <w:bottom w:val="none" w:sz="0" w:space="0" w:color="auto"/>
                    <w:right w:val="none" w:sz="0" w:space="0" w:color="auto"/>
                  </w:divBdr>
                  <w:divsChild>
                    <w:div w:id="946624340">
                      <w:marLeft w:val="0"/>
                      <w:marRight w:val="0"/>
                      <w:marTop w:val="0"/>
                      <w:marBottom w:val="0"/>
                      <w:divBdr>
                        <w:top w:val="none" w:sz="0" w:space="0" w:color="auto"/>
                        <w:left w:val="none" w:sz="0" w:space="0" w:color="auto"/>
                        <w:bottom w:val="none" w:sz="0" w:space="0" w:color="auto"/>
                        <w:right w:val="none" w:sz="0" w:space="0" w:color="auto"/>
                      </w:divBdr>
                    </w:div>
                  </w:divsChild>
                </w:div>
                <w:div w:id="430246194">
                  <w:marLeft w:val="0"/>
                  <w:marRight w:val="0"/>
                  <w:marTop w:val="0"/>
                  <w:marBottom w:val="0"/>
                  <w:divBdr>
                    <w:top w:val="none" w:sz="0" w:space="0" w:color="auto"/>
                    <w:left w:val="none" w:sz="0" w:space="0" w:color="auto"/>
                    <w:bottom w:val="none" w:sz="0" w:space="0" w:color="auto"/>
                    <w:right w:val="none" w:sz="0" w:space="0" w:color="auto"/>
                  </w:divBdr>
                  <w:divsChild>
                    <w:div w:id="1633749860">
                      <w:marLeft w:val="0"/>
                      <w:marRight w:val="0"/>
                      <w:marTop w:val="0"/>
                      <w:marBottom w:val="0"/>
                      <w:divBdr>
                        <w:top w:val="none" w:sz="0" w:space="0" w:color="auto"/>
                        <w:left w:val="none" w:sz="0" w:space="0" w:color="auto"/>
                        <w:bottom w:val="none" w:sz="0" w:space="0" w:color="auto"/>
                        <w:right w:val="none" w:sz="0" w:space="0" w:color="auto"/>
                      </w:divBdr>
                    </w:div>
                  </w:divsChild>
                </w:div>
                <w:div w:id="1366905298">
                  <w:marLeft w:val="0"/>
                  <w:marRight w:val="0"/>
                  <w:marTop w:val="0"/>
                  <w:marBottom w:val="0"/>
                  <w:divBdr>
                    <w:top w:val="none" w:sz="0" w:space="0" w:color="auto"/>
                    <w:left w:val="none" w:sz="0" w:space="0" w:color="auto"/>
                    <w:bottom w:val="none" w:sz="0" w:space="0" w:color="auto"/>
                    <w:right w:val="none" w:sz="0" w:space="0" w:color="auto"/>
                  </w:divBdr>
                  <w:divsChild>
                    <w:div w:id="1276210085">
                      <w:marLeft w:val="0"/>
                      <w:marRight w:val="0"/>
                      <w:marTop w:val="0"/>
                      <w:marBottom w:val="0"/>
                      <w:divBdr>
                        <w:top w:val="none" w:sz="0" w:space="0" w:color="auto"/>
                        <w:left w:val="none" w:sz="0" w:space="0" w:color="auto"/>
                        <w:bottom w:val="none" w:sz="0" w:space="0" w:color="auto"/>
                        <w:right w:val="none" w:sz="0" w:space="0" w:color="auto"/>
                      </w:divBdr>
                    </w:div>
                  </w:divsChild>
                </w:div>
                <w:div w:id="1144398132">
                  <w:marLeft w:val="0"/>
                  <w:marRight w:val="0"/>
                  <w:marTop w:val="0"/>
                  <w:marBottom w:val="0"/>
                  <w:divBdr>
                    <w:top w:val="none" w:sz="0" w:space="0" w:color="auto"/>
                    <w:left w:val="none" w:sz="0" w:space="0" w:color="auto"/>
                    <w:bottom w:val="none" w:sz="0" w:space="0" w:color="auto"/>
                    <w:right w:val="none" w:sz="0" w:space="0" w:color="auto"/>
                  </w:divBdr>
                  <w:divsChild>
                    <w:div w:id="318001106">
                      <w:marLeft w:val="0"/>
                      <w:marRight w:val="0"/>
                      <w:marTop w:val="0"/>
                      <w:marBottom w:val="0"/>
                      <w:divBdr>
                        <w:top w:val="none" w:sz="0" w:space="0" w:color="auto"/>
                        <w:left w:val="none" w:sz="0" w:space="0" w:color="auto"/>
                        <w:bottom w:val="none" w:sz="0" w:space="0" w:color="auto"/>
                        <w:right w:val="none" w:sz="0" w:space="0" w:color="auto"/>
                      </w:divBdr>
                    </w:div>
                  </w:divsChild>
                </w:div>
                <w:div w:id="1337880125">
                  <w:marLeft w:val="0"/>
                  <w:marRight w:val="0"/>
                  <w:marTop w:val="0"/>
                  <w:marBottom w:val="0"/>
                  <w:divBdr>
                    <w:top w:val="none" w:sz="0" w:space="0" w:color="auto"/>
                    <w:left w:val="none" w:sz="0" w:space="0" w:color="auto"/>
                    <w:bottom w:val="none" w:sz="0" w:space="0" w:color="auto"/>
                    <w:right w:val="none" w:sz="0" w:space="0" w:color="auto"/>
                  </w:divBdr>
                  <w:divsChild>
                    <w:div w:id="1191332101">
                      <w:marLeft w:val="0"/>
                      <w:marRight w:val="0"/>
                      <w:marTop w:val="0"/>
                      <w:marBottom w:val="0"/>
                      <w:divBdr>
                        <w:top w:val="none" w:sz="0" w:space="0" w:color="auto"/>
                        <w:left w:val="none" w:sz="0" w:space="0" w:color="auto"/>
                        <w:bottom w:val="none" w:sz="0" w:space="0" w:color="auto"/>
                        <w:right w:val="none" w:sz="0" w:space="0" w:color="auto"/>
                      </w:divBdr>
                    </w:div>
                  </w:divsChild>
                </w:div>
                <w:div w:id="590508777">
                  <w:marLeft w:val="0"/>
                  <w:marRight w:val="0"/>
                  <w:marTop w:val="0"/>
                  <w:marBottom w:val="0"/>
                  <w:divBdr>
                    <w:top w:val="none" w:sz="0" w:space="0" w:color="auto"/>
                    <w:left w:val="none" w:sz="0" w:space="0" w:color="auto"/>
                    <w:bottom w:val="none" w:sz="0" w:space="0" w:color="auto"/>
                    <w:right w:val="none" w:sz="0" w:space="0" w:color="auto"/>
                  </w:divBdr>
                  <w:divsChild>
                    <w:div w:id="1020398941">
                      <w:marLeft w:val="0"/>
                      <w:marRight w:val="0"/>
                      <w:marTop w:val="0"/>
                      <w:marBottom w:val="0"/>
                      <w:divBdr>
                        <w:top w:val="none" w:sz="0" w:space="0" w:color="auto"/>
                        <w:left w:val="none" w:sz="0" w:space="0" w:color="auto"/>
                        <w:bottom w:val="none" w:sz="0" w:space="0" w:color="auto"/>
                        <w:right w:val="none" w:sz="0" w:space="0" w:color="auto"/>
                      </w:divBdr>
                    </w:div>
                  </w:divsChild>
                </w:div>
                <w:div w:id="1124883501">
                  <w:marLeft w:val="0"/>
                  <w:marRight w:val="0"/>
                  <w:marTop w:val="0"/>
                  <w:marBottom w:val="0"/>
                  <w:divBdr>
                    <w:top w:val="none" w:sz="0" w:space="0" w:color="auto"/>
                    <w:left w:val="none" w:sz="0" w:space="0" w:color="auto"/>
                    <w:bottom w:val="none" w:sz="0" w:space="0" w:color="auto"/>
                    <w:right w:val="none" w:sz="0" w:space="0" w:color="auto"/>
                  </w:divBdr>
                  <w:divsChild>
                    <w:div w:id="1085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91705">
          <w:marLeft w:val="0"/>
          <w:marRight w:val="0"/>
          <w:marTop w:val="0"/>
          <w:marBottom w:val="0"/>
          <w:divBdr>
            <w:top w:val="none" w:sz="0" w:space="0" w:color="auto"/>
            <w:left w:val="none" w:sz="0" w:space="0" w:color="auto"/>
            <w:bottom w:val="none" w:sz="0" w:space="0" w:color="auto"/>
            <w:right w:val="none" w:sz="0" w:space="0" w:color="auto"/>
          </w:divBdr>
        </w:div>
      </w:divsChild>
    </w:div>
    <w:div w:id="631130948">
      <w:bodyDiv w:val="1"/>
      <w:marLeft w:val="0"/>
      <w:marRight w:val="0"/>
      <w:marTop w:val="0"/>
      <w:marBottom w:val="0"/>
      <w:divBdr>
        <w:top w:val="none" w:sz="0" w:space="0" w:color="auto"/>
        <w:left w:val="none" w:sz="0" w:space="0" w:color="auto"/>
        <w:bottom w:val="none" w:sz="0" w:space="0" w:color="auto"/>
        <w:right w:val="none" w:sz="0" w:space="0" w:color="auto"/>
      </w:divBdr>
      <w:divsChild>
        <w:div w:id="186791843">
          <w:marLeft w:val="0"/>
          <w:marRight w:val="0"/>
          <w:marTop w:val="0"/>
          <w:marBottom w:val="0"/>
          <w:divBdr>
            <w:top w:val="none" w:sz="0" w:space="0" w:color="auto"/>
            <w:left w:val="none" w:sz="0" w:space="0" w:color="auto"/>
            <w:bottom w:val="none" w:sz="0" w:space="0" w:color="auto"/>
            <w:right w:val="none" w:sz="0" w:space="0" w:color="auto"/>
          </w:divBdr>
        </w:div>
        <w:div w:id="86655881">
          <w:marLeft w:val="0"/>
          <w:marRight w:val="0"/>
          <w:marTop w:val="0"/>
          <w:marBottom w:val="0"/>
          <w:divBdr>
            <w:top w:val="none" w:sz="0" w:space="0" w:color="auto"/>
            <w:left w:val="none" w:sz="0" w:space="0" w:color="auto"/>
            <w:bottom w:val="none" w:sz="0" w:space="0" w:color="auto"/>
            <w:right w:val="none" w:sz="0" w:space="0" w:color="auto"/>
          </w:divBdr>
        </w:div>
        <w:div w:id="470099494">
          <w:marLeft w:val="0"/>
          <w:marRight w:val="0"/>
          <w:marTop w:val="0"/>
          <w:marBottom w:val="0"/>
          <w:divBdr>
            <w:top w:val="none" w:sz="0" w:space="0" w:color="auto"/>
            <w:left w:val="none" w:sz="0" w:space="0" w:color="auto"/>
            <w:bottom w:val="none" w:sz="0" w:space="0" w:color="auto"/>
            <w:right w:val="none" w:sz="0" w:space="0" w:color="auto"/>
          </w:divBdr>
          <w:divsChild>
            <w:div w:id="1561596022">
              <w:marLeft w:val="-75"/>
              <w:marRight w:val="0"/>
              <w:marTop w:val="30"/>
              <w:marBottom w:val="30"/>
              <w:divBdr>
                <w:top w:val="none" w:sz="0" w:space="0" w:color="auto"/>
                <w:left w:val="none" w:sz="0" w:space="0" w:color="auto"/>
                <w:bottom w:val="none" w:sz="0" w:space="0" w:color="auto"/>
                <w:right w:val="none" w:sz="0" w:space="0" w:color="auto"/>
              </w:divBdr>
              <w:divsChild>
                <w:div w:id="788358284">
                  <w:marLeft w:val="0"/>
                  <w:marRight w:val="0"/>
                  <w:marTop w:val="0"/>
                  <w:marBottom w:val="0"/>
                  <w:divBdr>
                    <w:top w:val="none" w:sz="0" w:space="0" w:color="auto"/>
                    <w:left w:val="none" w:sz="0" w:space="0" w:color="auto"/>
                    <w:bottom w:val="none" w:sz="0" w:space="0" w:color="auto"/>
                    <w:right w:val="none" w:sz="0" w:space="0" w:color="auto"/>
                  </w:divBdr>
                  <w:divsChild>
                    <w:div w:id="2030256838">
                      <w:marLeft w:val="0"/>
                      <w:marRight w:val="0"/>
                      <w:marTop w:val="0"/>
                      <w:marBottom w:val="0"/>
                      <w:divBdr>
                        <w:top w:val="none" w:sz="0" w:space="0" w:color="auto"/>
                        <w:left w:val="none" w:sz="0" w:space="0" w:color="auto"/>
                        <w:bottom w:val="none" w:sz="0" w:space="0" w:color="auto"/>
                        <w:right w:val="none" w:sz="0" w:space="0" w:color="auto"/>
                      </w:divBdr>
                    </w:div>
                  </w:divsChild>
                </w:div>
                <w:div w:id="980036128">
                  <w:marLeft w:val="0"/>
                  <w:marRight w:val="0"/>
                  <w:marTop w:val="0"/>
                  <w:marBottom w:val="0"/>
                  <w:divBdr>
                    <w:top w:val="none" w:sz="0" w:space="0" w:color="auto"/>
                    <w:left w:val="none" w:sz="0" w:space="0" w:color="auto"/>
                    <w:bottom w:val="none" w:sz="0" w:space="0" w:color="auto"/>
                    <w:right w:val="none" w:sz="0" w:space="0" w:color="auto"/>
                  </w:divBdr>
                  <w:divsChild>
                    <w:div w:id="64643591">
                      <w:marLeft w:val="0"/>
                      <w:marRight w:val="0"/>
                      <w:marTop w:val="0"/>
                      <w:marBottom w:val="0"/>
                      <w:divBdr>
                        <w:top w:val="none" w:sz="0" w:space="0" w:color="auto"/>
                        <w:left w:val="none" w:sz="0" w:space="0" w:color="auto"/>
                        <w:bottom w:val="none" w:sz="0" w:space="0" w:color="auto"/>
                        <w:right w:val="none" w:sz="0" w:space="0" w:color="auto"/>
                      </w:divBdr>
                    </w:div>
                  </w:divsChild>
                </w:div>
                <w:div w:id="1517378333">
                  <w:marLeft w:val="0"/>
                  <w:marRight w:val="0"/>
                  <w:marTop w:val="0"/>
                  <w:marBottom w:val="0"/>
                  <w:divBdr>
                    <w:top w:val="none" w:sz="0" w:space="0" w:color="auto"/>
                    <w:left w:val="none" w:sz="0" w:space="0" w:color="auto"/>
                    <w:bottom w:val="none" w:sz="0" w:space="0" w:color="auto"/>
                    <w:right w:val="none" w:sz="0" w:space="0" w:color="auto"/>
                  </w:divBdr>
                  <w:divsChild>
                    <w:div w:id="873539399">
                      <w:marLeft w:val="0"/>
                      <w:marRight w:val="0"/>
                      <w:marTop w:val="0"/>
                      <w:marBottom w:val="0"/>
                      <w:divBdr>
                        <w:top w:val="none" w:sz="0" w:space="0" w:color="auto"/>
                        <w:left w:val="none" w:sz="0" w:space="0" w:color="auto"/>
                        <w:bottom w:val="none" w:sz="0" w:space="0" w:color="auto"/>
                        <w:right w:val="none" w:sz="0" w:space="0" w:color="auto"/>
                      </w:divBdr>
                    </w:div>
                  </w:divsChild>
                </w:div>
                <w:div w:id="1070737926">
                  <w:marLeft w:val="0"/>
                  <w:marRight w:val="0"/>
                  <w:marTop w:val="0"/>
                  <w:marBottom w:val="0"/>
                  <w:divBdr>
                    <w:top w:val="none" w:sz="0" w:space="0" w:color="auto"/>
                    <w:left w:val="none" w:sz="0" w:space="0" w:color="auto"/>
                    <w:bottom w:val="none" w:sz="0" w:space="0" w:color="auto"/>
                    <w:right w:val="none" w:sz="0" w:space="0" w:color="auto"/>
                  </w:divBdr>
                  <w:divsChild>
                    <w:div w:id="2073119928">
                      <w:marLeft w:val="0"/>
                      <w:marRight w:val="0"/>
                      <w:marTop w:val="0"/>
                      <w:marBottom w:val="0"/>
                      <w:divBdr>
                        <w:top w:val="none" w:sz="0" w:space="0" w:color="auto"/>
                        <w:left w:val="none" w:sz="0" w:space="0" w:color="auto"/>
                        <w:bottom w:val="none" w:sz="0" w:space="0" w:color="auto"/>
                        <w:right w:val="none" w:sz="0" w:space="0" w:color="auto"/>
                      </w:divBdr>
                    </w:div>
                  </w:divsChild>
                </w:div>
                <w:div w:id="1624073914">
                  <w:marLeft w:val="0"/>
                  <w:marRight w:val="0"/>
                  <w:marTop w:val="0"/>
                  <w:marBottom w:val="0"/>
                  <w:divBdr>
                    <w:top w:val="none" w:sz="0" w:space="0" w:color="auto"/>
                    <w:left w:val="none" w:sz="0" w:space="0" w:color="auto"/>
                    <w:bottom w:val="none" w:sz="0" w:space="0" w:color="auto"/>
                    <w:right w:val="none" w:sz="0" w:space="0" w:color="auto"/>
                  </w:divBdr>
                  <w:divsChild>
                    <w:div w:id="1211261594">
                      <w:marLeft w:val="0"/>
                      <w:marRight w:val="0"/>
                      <w:marTop w:val="0"/>
                      <w:marBottom w:val="0"/>
                      <w:divBdr>
                        <w:top w:val="none" w:sz="0" w:space="0" w:color="auto"/>
                        <w:left w:val="none" w:sz="0" w:space="0" w:color="auto"/>
                        <w:bottom w:val="none" w:sz="0" w:space="0" w:color="auto"/>
                        <w:right w:val="none" w:sz="0" w:space="0" w:color="auto"/>
                      </w:divBdr>
                    </w:div>
                  </w:divsChild>
                </w:div>
                <w:div w:id="683167275">
                  <w:marLeft w:val="0"/>
                  <w:marRight w:val="0"/>
                  <w:marTop w:val="0"/>
                  <w:marBottom w:val="0"/>
                  <w:divBdr>
                    <w:top w:val="none" w:sz="0" w:space="0" w:color="auto"/>
                    <w:left w:val="none" w:sz="0" w:space="0" w:color="auto"/>
                    <w:bottom w:val="none" w:sz="0" w:space="0" w:color="auto"/>
                    <w:right w:val="none" w:sz="0" w:space="0" w:color="auto"/>
                  </w:divBdr>
                  <w:divsChild>
                    <w:div w:id="204951812">
                      <w:marLeft w:val="0"/>
                      <w:marRight w:val="0"/>
                      <w:marTop w:val="0"/>
                      <w:marBottom w:val="0"/>
                      <w:divBdr>
                        <w:top w:val="none" w:sz="0" w:space="0" w:color="auto"/>
                        <w:left w:val="none" w:sz="0" w:space="0" w:color="auto"/>
                        <w:bottom w:val="none" w:sz="0" w:space="0" w:color="auto"/>
                        <w:right w:val="none" w:sz="0" w:space="0" w:color="auto"/>
                      </w:divBdr>
                    </w:div>
                  </w:divsChild>
                </w:div>
                <w:div w:id="515076719">
                  <w:marLeft w:val="0"/>
                  <w:marRight w:val="0"/>
                  <w:marTop w:val="0"/>
                  <w:marBottom w:val="0"/>
                  <w:divBdr>
                    <w:top w:val="none" w:sz="0" w:space="0" w:color="auto"/>
                    <w:left w:val="none" w:sz="0" w:space="0" w:color="auto"/>
                    <w:bottom w:val="none" w:sz="0" w:space="0" w:color="auto"/>
                    <w:right w:val="none" w:sz="0" w:space="0" w:color="auto"/>
                  </w:divBdr>
                  <w:divsChild>
                    <w:div w:id="1724521765">
                      <w:marLeft w:val="0"/>
                      <w:marRight w:val="0"/>
                      <w:marTop w:val="0"/>
                      <w:marBottom w:val="0"/>
                      <w:divBdr>
                        <w:top w:val="none" w:sz="0" w:space="0" w:color="auto"/>
                        <w:left w:val="none" w:sz="0" w:space="0" w:color="auto"/>
                        <w:bottom w:val="none" w:sz="0" w:space="0" w:color="auto"/>
                        <w:right w:val="none" w:sz="0" w:space="0" w:color="auto"/>
                      </w:divBdr>
                    </w:div>
                  </w:divsChild>
                </w:div>
                <w:div w:id="51083916">
                  <w:marLeft w:val="0"/>
                  <w:marRight w:val="0"/>
                  <w:marTop w:val="0"/>
                  <w:marBottom w:val="0"/>
                  <w:divBdr>
                    <w:top w:val="none" w:sz="0" w:space="0" w:color="auto"/>
                    <w:left w:val="none" w:sz="0" w:space="0" w:color="auto"/>
                    <w:bottom w:val="none" w:sz="0" w:space="0" w:color="auto"/>
                    <w:right w:val="none" w:sz="0" w:space="0" w:color="auto"/>
                  </w:divBdr>
                  <w:divsChild>
                    <w:div w:id="854270752">
                      <w:marLeft w:val="0"/>
                      <w:marRight w:val="0"/>
                      <w:marTop w:val="0"/>
                      <w:marBottom w:val="0"/>
                      <w:divBdr>
                        <w:top w:val="none" w:sz="0" w:space="0" w:color="auto"/>
                        <w:left w:val="none" w:sz="0" w:space="0" w:color="auto"/>
                        <w:bottom w:val="none" w:sz="0" w:space="0" w:color="auto"/>
                        <w:right w:val="none" w:sz="0" w:space="0" w:color="auto"/>
                      </w:divBdr>
                    </w:div>
                  </w:divsChild>
                </w:div>
                <w:div w:id="1420904612">
                  <w:marLeft w:val="0"/>
                  <w:marRight w:val="0"/>
                  <w:marTop w:val="0"/>
                  <w:marBottom w:val="0"/>
                  <w:divBdr>
                    <w:top w:val="none" w:sz="0" w:space="0" w:color="auto"/>
                    <w:left w:val="none" w:sz="0" w:space="0" w:color="auto"/>
                    <w:bottom w:val="none" w:sz="0" w:space="0" w:color="auto"/>
                    <w:right w:val="none" w:sz="0" w:space="0" w:color="auto"/>
                  </w:divBdr>
                  <w:divsChild>
                    <w:div w:id="92477641">
                      <w:marLeft w:val="0"/>
                      <w:marRight w:val="0"/>
                      <w:marTop w:val="0"/>
                      <w:marBottom w:val="0"/>
                      <w:divBdr>
                        <w:top w:val="none" w:sz="0" w:space="0" w:color="auto"/>
                        <w:left w:val="none" w:sz="0" w:space="0" w:color="auto"/>
                        <w:bottom w:val="none" w:sz="0" w:space="0" w:color="auto"/>
                        <w:right w:val="none" w:sz="0" w:space="0" w:color="auto"/>
                      </w:divBdr>
                    </w:div>
                  </w:divsChild>
                </w:div>
                <w:div w:id="280653367">
                  <w:marLeft w:val="0"/>
                  <w:marRight w:val="0"/>
                  <w:marTop w:val="0"/>
                  <w:marBottom w:val="0"/>
                  <w:divBdr>
                    <w:top w:val="none" w:sz="0" w:space="0" w:color="auto"/>
                    <w:left w:val="none" w:sz="0" w:space="0" w:color="auto"/>
                    <w:bottom w:val="none" w:sz="0" w:space="0" w:color="auto"/>
                    <w:right w:val="none" w:sz="0" w:space="0" w:color="auto"/>
                  </w:divBdr>
                  <w:divsChild>
                    <w:div w:id="1524779280">
                      <w:marLeft w:val="0"/>
                      <w:marRight w:val="0"/>
                      <w:marTop w:val="0"/>
                      <w:marBottom w:val="0"/>
                      <w:divBdr>
                        <w:top w:val="none" w:sz="0" w:space="0" w:color="auto"/>
                        <w:left w:val="none" w:sz="0" w:space="0" w:color="auto"/>
                        <w:bottom w:val="none" w:sz="0" w:space="0" w:color="auto"/>
                        <w:right w:val="none" w:sz="0" w:space="0" w:color="auto"/>
                      </w:divBdr>
                    </w:div>
                  </w:divsChild>
                </w:div>
                <w:div w:id="1889107083">
                  <w:marLeft w:val="0"/>
                  <w:marRight w:val="0"/>
                  <w:marTop w:val="0"/>
                  <w:marBottom w:val="0"/>
                  <w:divBdr>
                    <w:top w:val="none" w:sz="0" w:space="0" w:color="auto"/>
                    <w:left w:val="none" w:sz="0" w:space="0" w:color="auto"/>
                    <w:bottom w:val="none" w:sz="0" w:space="0" w:color="auto"/>
                    <w:right w:val="none" w:sz="0" w:space="0" w:color="auto"/>
                  </w:divBdr>
                  <w:divsChild>
                    <w:div w:id="1579094781">
                      <w:marLeft w:val="0"/>
                      <w:marRight w:val="0"/>
                      <w:marTop w:val="0"/>
                      <w:marBottom w:val="0"/>
                      <w:divBdr>
                        <w:top w:val="none" w:sz="0" w:space="0" w:color="auto"/>
                        <w:left w:val="none" w:sz="0" w:space="0" w:color="auto"/>
                        <w:bottom w:val="none" w:sz="0" w:space="0" w:color="auto"/>
                        <w:right w:val="none" w:sz="0" w:space="0" w:color="auto"/>
                      </w:divBdr>
                    </w:div>
                  </w:divsChild>
                </w:div>
                <w:div w:id="780611685">
                  <w:marLeft w:val="0"/>
                  <w:marRight w:val="0"/>
                  <w:marTop w:val="0"/>
                  <w:marBottom w:val="0"/>
                  <w:divBdr>
                    <w:top w:val="none" w:sz="0" w:space="0" w:color="auto"/>
                    <w:left w:val="none" w:sz="0" w:space="0" w:color="auto"/>
                    <w:bottom w:val="none" w:sz="0" w:space="0" w:color="auto"/>
                    <w:right w:val="none" w:sz="0" w:space="0" w:color="auto"/>
                  </w:divBdr>
                  <w:divsChild>
                    <w:div w:id="146747266">
                      <w:marLeft w:val="0"/>
                      <w:marRight w:val="0"/>
                      <w:marTop w:val="0"/>
                      <w:marBottom w:val="0"/>
                      <w:divBdr>
                        <w:top w:val="none" w:sz="0" w:space="0" w:color="auto"/>
                        <w:left w:val="none" w:sz="0" w:space="0" w:color="auto"/>
                        <w:bottom w:val="none" w:sz="0" w:space="0" w:color="auto"/>
                        <w:right w:val="none" w:sz="0" w:space="0" w:color="auto"/>
                      </w:divBdr>
                    </w:div>
                  </w:divsChild>
                </w:div>
                <w:div w:id="450897743">
                  <w:marLeft w:val="0"/>
                  <w:marRight w:val="0"/>
                  <w:marTop w:val="0"/>
                  <w:marBottom w:val="0"/>
                  <w:divBdr>
                    <w:top w:val="none" w:sz="0" w:space="0" w:color="auto"/>
                    <w:left w:val="none" w:sz="0" w:space="0" w:color="auto"/>
                    <w:bottom w:val="none" w:sz="0" w:space="0" w:color="auto"/>
                    <w:right w:val="none" w:sz="0" w:space="0" w:color="auto"/>
                  </w:divBdr>
                  <w:divsChild>
                    <w:div w:id="520901782">
                      <w:marLeft w:val="0"/>
                      <w:marRight w:val="0"/>
                      <w:marTop w:val="0"/>
                      <w:marBottom w:val="0"/>
                      <w:divBdr>
                        <w:top w:val="none" w:sz="0" w:space="0" w:color="auto"/>
                        <w:left w:val="none" w:sz="0" w:space="0" w:color="auto"/>
                        <w:bottom w:val="none" w:sz="0" w:space="0" w:color="auto"/>
                        <w:right w:val="none" w:sz="0" w:space="0" w:color="auto"/>
                      </w:divBdr>
                    </w:div>
                  </w:divsChild>
                </w:div>
                <w:div w:id="1162814138">
                  <w:marLeft w:val="0"/>
                  <w:marRight w:val="0"/>
                  <w:marTop w:val="0"/>
                  <w:marBottom w:val="0"/>
                  <w:divBdr>
                    <w:top w:val="none" w:sz="0" w:space="0" w:color="auto"/>
                    <w:left w:val="none" w:sz="0" w:space="0" w:color="auto"/>
                    <w:bottom w:val="none" w:sz="0" w:space="0" w:color="auto"/>
                    <w:right w:val="none" w:sz="0" w:space="0" w:color="auto"/>
                  </w:divBdr>
                  <w:divsChild>
                    <w:div w:id="175924760">
                      <w:marLeft w:val="0"/>
                      <w:marRight w:val="0"/>
                      <w:marTop w:val="0"/>
                      <w:marBottom w:val="0"/>
                      <w:divBdr>
                        <w:top w:val="none" w:sz="0" w:space="0" w:color="auto"/>
                        <w:left w:val="none" w:sz="0" w:space="0" w:color="auto"/>
                        <w:bottom w:val="none" w:sz="0" w:space="0" w:color="auto"/>
                        <w:right w:val="none" w:sz="0" w:space="0" w:color="auto"/>
                      </w:divBdr>
                    </w:div>
                  </w:divsChild>
                </w:div>
                <w:div w:id="363556924">
                  <w:marLeft w:val="0"/>
                  <w:marRight w:val="0"/>
                  <w:marTop w:val="0"/>
                  <w:marBottom w:val="0"/>
                  <w:divBdr>
                    <w:top w:val="none" w:sz="0" w:space="0" w:color="auto"/>
                    <w:left w:val="none" w:sz="0" w:space="0" w:color="auto"/>
                    <w:bottom w:val="none" w:sz="0" w:space="0" w:color="auto"/>
                    <w:right w:val="none" w:sz="0" w:space="0" w:color="auto"/>
                  </w:divBdr>
                  <w:divsChild>
                    <w:div w:id="1289319443">
                      <w:marLeft w:val="0"/>
                      <w:marRight w:val="0"/>
                      <w:marTop w:val="0"/>
                      <w:marBottom w:val="0"/>
                      <w:divBdr>
                        <w:top w:val="none" w:sz="0" w:space="0" w:color="auto"/>
                        <w:left w:val="none" w:sz="0" w:space="0" w:color="auto"/>
                        <w:bottom w:val="none" w:sz="0" w:space="0" w:color="auto"/>
                        <w:right w:val="none" w:sz="0" w:space="0" w:color="auto"/>
                      </w:divBdr>
                    </w:div>
                  </w:divsChild>
                </w:div>
                <w:div w:id="1867595010">
                  <w:marLeft w:val="0"/>
                  <w:marRight w:val="0"/>
                  <w:marTop w:val="0"/>
                  <w:marBottom w:val="0"/>
                  <w:divBdr>
                    <w:top w:val="none" w:sz="0" w:space="0" w:color="auto"/>
                    <w:left w:val="none" w:sz="0" w:space="0" w:color="auto"/>
                    <w:bottom w:val="none" w:sz="0" w:space="0" w:color="auto"/>
                    <w:right w:val="none" w:sz="0" w:space="0" w:color="auto"/>
                  </w:divBdr>
                  <w:divsChild>
                    <w:div w:id="14103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80680">
          <w:marLeft w:val="0"/>
          <w:marRight w:val="0"/>
          <w:marTop w:val="0"/>
          <w:marBottom w:val="0"/>
          <w:divBdr>
            <w:top w:val="none" w:sz="0" w:space="0" w:color="auto"/>
            <w:left w:val="none" w:sz="0" w:space="0" w:color="auto"/>
            <w:bottom w:val="none" w:sz="0" w:space="0" w:color="auto"/>
            <w:right w:val="none" w:sz="0" w:space="0" w:color="auto"/>
          </w:divBdr>
        </w:div>
        <w:div w:id="1260720169">
          <w:marLeft w:val="0"/>
          <w:marRight w:val="0"/>
          <w:marTop w:val="0"/>
          <w:marBottom w:val="0"/>
          <w:divBdr>
            <w:top w:val="none" w:sz="0" w:space="0" w:color="auto"/>
            <w:left w:val="none" w:sz="0" w:space="0" w:color="auto"/>
            <w:bottom w:val="none" w:sz="0" w:space="0" w:color="auto"/>
            <w:right w:val="none" w:sz="0" w:space="0" w:color="auto"/>
          </w:divBdr>
          <w:divsChild>
            <w:div w:id="1348561406">
              <w:marLeft w:val="-75"/>
              <w:marRight w:val="0"/>
              <w:marTop w:val="30"/>
              <w:marBottom w:val="30"/>
              <w:divBdr>
                <w:top w:val="none" w:sz="0" w:space="0" w:color="auto"/>
                <w:left w:val="none" w:sz="0" w:space="0" w:color="auto"/>
                <w:bottom w:val="none" w:sz="0" w:space="0" w:color="auto"/>
                <w:right w:val="none" w:sz="0" w:space="0" w:color="auto"/>
              </w:divBdr>
              <w:divsChild>
                <w:div w:id="976449778">
                  <w:marLeft w:val="0"/>
                  <w:marRight w:val="0"/>
                  <w:marTop w:val="0"/>
                  <w:marBottom w:val="0"/>
                  <w:divBdr>
                    <w:top w:val="none" w:sz="0" w:space="0" w:color="auto"/>
                    <w:left w:val="none" w:sz="0" w:space="0" w:color="auto"/>
                    <w:bottom w:val="none" w:sz="0" w:space="0" w:color="auto"/>
                    <w:right w:val="none" w:sz="0" w:space="0" w:color="auto"/>
                  </w:divBdr>
                  <w:divsChild>
                    <w:div w:id="119418942">
                      <w:marLeft w:val="0"/>
                      <w:marRight w:val="0"/>
                      <w:marTop w:val="0"/>
                      <w:marBottom w:val="0"/>
                      <w:divBdr>
                        <w:top w:val="none" w:sz="0" w:space="0" w:color="auto"/>
                        <w:left w:val="none" w:sz="0" w:space="0" w:color="auto"/>
                        <w:bottom w:val="none" w:sz="0" w:space="0" w:color="auto"/>
                        <w:right w:val="none" w:sz="0" w:space="0" w:color="auto"/>
                      </w:divBdr>
                    </w:div>
                    <w:div w:id="1199589890">
                      <w:marLeft w:val="0"/>
                      <w:marRight w:val="0"/>
                      <w:marTop w:val="0"/>
                      <w:marBottom w:val="0"/>
                      <w:divBdr>
                        <w:top w:val="none" w:sz="0" w:space="0" w:color="auto"/>
                        <w:left w:val="none" w:sz="0" w:space="0" w:color="auto"/>
                        <w:bottom w:val="none" w:sz="0" w:space="0" w:color="auto"/>
                        <w:right w:val="none" w:sz="0" w:space="0" w:color="auto"/>
                      </w:divBdr>
                    </w:div>
                  </w:divsChild>
                </w:div>
                <w:div w:id="1117215135">
                  <w:marLeft w:val="0"/>
                  <w:marRight w:val="0"/>
                  <w:marTop w:val="0"/>
                  <w:marBottom w:val="0"/>
                  <w:divBdr>
                    <w:top w:val="none" w:sz="0" w:space="0" w:color="auto"/>
                    <w:left w:val="none" w:sz="0" w:space="0" w:color="auto"/>
                    <w:bottom w:val="none" w:sz="0" w:space="0" w:color="auto"/>
                    <w:right w:val="none" w:sz="0" w:space="0" w:color="auto"/>
                  </w:divBdr>
                  <w:divsChild>
                    <w:div w:id="1886525987">
                      <w:marLeft w:val="0"/>
                      <w:marRight w:val="0"/>
                      <w:marTop w:val="0"/>
                      <w:marBottom w:val="0"/>
                      <w:divBdr>
                        <w:top w:val="none" w:sz="0" w:space="0" w:color="auto"/>
                        <w:left w:val="none" w:sz="0" w:space="0" w:color="auto"/>
                        <w:bottom w:val="none" w:sz="0" w:space="0" w:color="auto"/>
                        <w:right w:val="none" w:sz="0" w:space="0" w:color="auto"/>
                      </w:divBdr>
                    </w:div>
                  </w:divsChild>
                </w:div>
                <w:div w:id="35273666">
                  <w:marLeft w:val="0"/>
                  <w:marRight w:val="0"/>
                  <w:marTop w:val="0"/>
                  <w:marBottom w:val="0"/>
                  <w:divBdr>
                    <w:top w:val="none" w:sz="0" w:space="0" w:color="auto"/>
                    <w:left w:val="none" w:sz="0" w:space="0" w:color="auto"/>
                    <w:bottom w:val="none" w:sz="0" w:space="0" w:color="auto"/>
                    <w:right w:val="none" w:sz="0" w:space="0" w:color="auto"/>
                  </w:divBdr>
                  <w:divsChild>
                    <w:div w:id="1375153015">
                      <w:marLeft w:val="0"/>
                      <w:marRight w:val="0"/>
                      <w:marTop w:val="0"/>
                      <w:marBottom w:val="0"/>
                      <w:divBdr>
                        <w:top w:val="none" w:sz="0" w:space="0" w:color="auto"/>
                        <w:left w:val="none" w:sz="0" w:space="0" w:color="auto"/>
                        <w:bottom w:val="none" w:sz="0" w:space="0" w:color="auto"/>
                        <w:right w:val="none" w:sz="0" w:space="0" w:color="auto"/>
                      </w:divBdr>
                    </w:div>
                  </w:divsChild>
                </w:div>
                <w:div w:id="369770089">
                  <w:marLeft w:val="0"/>
                  <w:marRight w:val="0"/>
                  <w:marTop w:val="0"/>
                  <w:marBottom w:val="0"/>
                  <w:divBdr>
                    <w:top w:val="none" w:sz="0" w:space="0" w:color="auto"/>
                    <w:left w:val="none" w:sz="0" w:space="0" w:color="auto"/>
                    <w:bottom w:val="none" w:sz="0" w:space="0" w:color="auto"/>
                    <w:right w:val="none" w:sz="0" w:space="0" w:color="auto"/>
                  </w:divBdr>
                  <w:divsChild>
                    <w:div w:id="880675958">
                      <w:marLeft w:val="0"/>
                      <w:marRight w:val="0"/>
                      <w:marTop w:val="0"/>
                      <w:marBottom w:val="0"/>
                      <w:divBdr>
                        <w:top w:val="none" w:sz="0" w:space="0" w:color="auto"/>
                        <w:left w:val="none" w:sz="0" w:space="0" w:color="auto"/>
                        <w:bottom w:val="none" w:sz="0" w:space="0" w:color="auto"/>
                        <w:right w:val="none" w:sz="0" w:space="0" w:color="auto"/>
                      </w:divBdr>
                    </w:div>
                  </w:divsChild>
                </w:div>
                <w:div w:id="413166143">
                  <w:marLeft w:val="0"/>
                  <w:marRight w:val="0"/>
                  <w:marTop w:val="0"/>
                  <w:marBottom w:val="0"/>
                  <w:divBdr>
                    <w:top w:val="none" w:sz="0" w:space="0" w:color="auto"/>
                    <w:left w:val="none" w:sz="0" w:space="0" w:color="auto"/>
                    <w:bottom w:val="none" w:sz="0" w:space="0" w:color="auto"/>
                    <w:right w:val="none" w:sz="0" w:space="0" w:color="auto"/>
                  </w:divBdr>
                  <w:divsChild>
                    <w:div w:id="1860467538">
                      <w:marLeft w:val="0"/>
                      <w:marRight w:val="0"/>
                      <w:marTop w:val="0"/>
                      <w:marBottom w:val="0"/>
                      <w:divBdr>
                        <w:top w:val="none" w:sz="0" w:space="0" w:color="auto"/>
                        <w:left w:val="none" w:sz="0" w:space="0" w:color="auto"/>
                        <w:bottom w:val="none" w:sz="0" w:space="0" w:color="auto"/>
                        <w:right w:val="none" w:sz="0" w:space="0" w:color="auto"/>
                      </w:divBdr>
                    </w:div>
                  </w:divsChild>
                </w:div>
                <w:div w:id="2130512904">
                  <w:marLeft w:val="0"/>
                  <w:marRight w:val="0"/>
                  <w:marTop w:val="0"/>
                  <w:marBottom w:val="0"/>
                  <w:divBdr>
                    <w:top w:val="none" w:sz="0" w:space="0" w:color="auto"/>
                    <w:left w:val="none" w:sz="0" w:space="0" w:color="auto"/>
                    <w:bottom w:val="none" w:sz="0" w:space="0" w:color="auto"/>
                    <w:right w:val="none" w:sz="0" w:space="0" w:color="auto"/>
                  </w:divBdr>
                  <w:divsChild>
                    <w:div w:id="1241134854">
                      <w:marLeft w:val="0"/>
                      <w:marRight w:val="0"/>
                      <w:marTop w:val="0"/>
                      <w:marBottom w:val="0"/>
                      <w:divBdr>
                        <w:top w:val="none" w:sz="0" w:space="0" w:color="auto"/>
                        <w:left w:val="none" w:sz="0" w:space="0" w:color="auto"/>
                        <w:bottom w:val="none" w:sz="0" w:space="0" w:color="auto"/>
                        <w:right w:val="none" w:sz="0" w:space="0" w:color="auto"/>
                      </w:divBdr>
                    </w:div>
                  </w:divsChild>
                </w:div>
                <w:div w:id="571040063">
                  <w:marLeft w:val="0"/>
                  <w:marRight w:val="0"/>
                  <w:marTop w:val="0"/>
                  <w:marBottom w:val="0"/>
                  <w:divBdr>
                    <w:top w:val="none" w:sz="0" w:space="0" w:color="auto"/>
                    <w:left w:val="none" w:sz="0" w:space="0" w:color="auto"/>
                    <w:bottom w:val="none" w:sz="0" w:space="0" w:color="auto"/>
                    <w:right w:val="none" w:sz="0" w:space="0" w:color="auto"/>
                  </w:divBdr>
                  <w:divsChild>
                    <w:div w:id="145778439">
                      <w:marLeft w:val="0"/>
                      <w:marRight w:val="0"/>
                      <w:marTop w:val="0"/>
                      <w:marBottom w:val="0"/>
                      <w:divBdr>
                        <w:top w:val="none" w:sz="0" w:space="0" w:color="auto"/>
                        <w:left w:val="none" w:sz="0" w:space="0" w:color="auto"/>
                        <w:bottom w:val="none" w:sz="0" w:space="0" w:color="auto"/>
                        <w:right w:val="none" w:sz="0" w:space="0" w:color="auto"/>
                      </w:divBdr>
                    </w:div>
                    <w:div w:id="1391424143">
                      <w:marLeft w:val="0"/>
                      <w:marRight w:val="0"/>
                      <w:marTop w:val="0"/>
                      <w:marBottom w:val="0"/>
                      <w:divBdr>
                        <w:top w:val="none" w:sz="0" w:space="0" w:color="auto"/>
                        <w:left w:val="none" w:sz="0" w:space="0" w:color="auto"/>
                        <w:bottom w:val="none" w:sz="0" w:space="0" w:color="auto"/>
                        <w:right w:val="none" w:sz="0" w:space="0" w:color="auto"/>
                      </w:divBdr>
                    </w:div>
                    <w:div w:id="1525435965">
                      <w:marLeft w:val="0"/>
                      <w:marRight w:val="0"/>
                      <w:marTop w:val="0"/>
                      <w:marBottom w:val="0"/>
                      <w:divBdr>
                        <w:top w:val="none" w:sz="0" w:space="0" w:color="auto"/>
                        <w:left w:val="none" w:sz="0" w:space="0" w:color="auto"/>
                        <w:bottom w:val="none" w:sz="0" w:space="0" w:color="auto"/>
                        <w:right w:val="none" w:sz="0" w:space="0" w:color="auto"/>
                      </w:divBdr>
                    </w:div>
                    <w:div w:id="26109522">
                      <w:marLeft w:val="0"/>
                      <w:marRight w:val="0"/>
                      <w:marTop w:val="0"/>
                      <w:marBottom w:val="0"/>
                      <w:divBdr>
                        <w:top w:val="none" w:sz="0" w:space="0" w:color="auto"/>
                        <w:left w:val="none" w:sz="0" w:space="0" w:color="auto"/>
                        <w:bottom w:val="none" w:sz="0" w:space="0" w:color="auto"/>
                        <w:right w:val="none" w:sz="0" w:space="0" w:color="auto"/>
                      </w:divBdr>
                    </w:div>
                    <w:div w:id="125588109">
                      <w:marLeft w:val="0"/>
                      <w:marRight w:val="0"/>
                      <w:marTop w:val="0"/>
                      <w:marBottom w:val="0"/>
                      <w:divBdr>
                        <w:top w:val="none" w:sz="0" w:space="0" w:color="auto"/>
                        <w:left w:val="none" w:sz="0" w:space="0" w:color="auto"/>
                        <w:bottom w:val="none" w:sz="0" w:space="0" w:color="auto"/>
                        <w:right w:val="none" w:sz="0" w:space="0" w:color="auto"/>
                      </w:divBdr>
                    </w:div>
                    <w:div w:id="1344285777">
                      <w:marLeft w:val="0"/>
                      <w:marRight w:val="0"/>
                      <w:marTop w:val="0"/>
                      <w:marBottom w:val="0"/>
                      <w:divBdr>
                        <w:top w:val="none" w:sz="0" w:space="0" w:color="auto"/>
                        <w:left w:val="none" w:sz="0" w:space="0" w:color="auto"/>
                        <w:bottom w:val="none" w:sz="0" w:space="0" w:color="auto"/>
                        <w:right w:val="none" w:sz="0" w:space="0" w:color="auto"/>
                      </w:divBdr>
                    </w:div>
                    <w:div w:id="2083600957">
                      <w:marLeft w:val="0"/>
                      <w:marRight w:val="0"/>
                      <w:marTop w:val="0"/>
                      <w:marBottom w:val="0"/>
                      <w:divBdr>
                        <w:top w:val="none" w:sz="0" w:space="0" w:color="auto"/>
                        <w:left w:val="none" w:sz="0" w:space="0" w:color="auto"/>
                        <w:bottom w:val="none" w:sz="0" w:space="0" w:color="auto"/>
                        <w:right w:val="none" w:sz="0" w:space="0" w:color="auto"/>
                      </w:divBdr>
                    </w:div>
                    <w:div w:id="551581507">
                      <w:marLeft w:val="0"/>
                      <w:marRight w:val="0"/>
                      <w:marTop w:val="0"/>
                      <w:marBottom w:val="0"/>
                      <w:divBdr>
                        <w:top w:val="none" w:sz="0" w:space="0" w:color="auto"/>
                        <w:left w:val="none" w:sz="0" w:space="0" w:color="auto"/>
                        <w:bottom w:val="none" w:sz="0" w:space="0" w:color="auto"/>
                        <w:right w:val="none" w:sz="0" w:space="0" w:color="auto"/>
                      </w:divBdr>
                    </w:div>
                    <w:div w:id="1924216693">
                      <w:marLeft w:val="0"/>
                      <w:marRight w:val="0"/>
                      <w:marTop w:val="0"/>
                      <w:marBottom w:val="0"/>
                      <w:divBdr>
                        <w:top w:val="none" w:sz="0" w:space="0" w:color="auto"/>
                        <w:left w:val="none" w:sz="0" w:space="0" w:color="auto"/>
                        <w:bottom w:val="none" w:sz="0" w:space="0" w:color="auto"/>
                        <w:right w:val="none" w:sz="0" w:space="0" w:color="auto"/>
                      </w:divBdr>
                    </w:div>
                  </w:divsChild>
                </w:div>
                <w:div w:id="247082523">
                  <w:marLeft w:val="0"/>
                  <w:marRight w:val="0"/>
                  <w:marTop w:val="0"/>
                  <w:marBottom w:val="0"/>
                  <w:divBdr>
                    <w:top w:val="none" w:sz="0" w:space="0" w:color="auto"/>
                    <w:left w:val="none" w:sz="0" w:space="0" w:color="auto"/>
                    <w:bottom w:val="none" w:sz="0" w:space="0" w:color="auto"/>
                    <w:right w:val="none" w:sz="0" w:space="0" w:color="auto"/>
                  </w:divBdr>
                  <w:divsChild>
                    <w:div w:id="1114246058">
                      <w:marLeft w:val="0"/>
                      <w:marRight w:val="0"/>
                      <w:marTop w:val="0"/>
                      <w:marBottom w:val="0"/>
                      <w:divBdr>
                        <w:top w:val="none" w:sz="0" w:space="0" w:color="auto"/>
                        <w:left w:val="none" w:sz="0" w:space="0" w:color="auto"/>
                        <w:bottom w:val="none" w:sz="0" w:space="0" w:color="auto"/>
                        <w:right w:val="none" w:sz="0" w:space="0" w:color="auto"/>
                      </w:divBdr>
                    </w:div>
                  </w:divsChild>
                </w:div>
                <w:div w:id="1196429269">
                  <w:marLeft w:val="0"/>
                  <w:marRight w:val="0"/>
                  <w:marTop w:val="0"/>
                  <w:marBottom w:val="0"/>
                  <w:divBdr>
                    <w:top w:val="none" w:sz="0" w:space="0" w:color="auto"/>
                    <w:left w:val="none" w:sz="0" w:space="0" w:color="auto"/>
                    <w:bottom w:val="none" w:sz="0" w:space="0" w:color="auto"/>
                    <w:right w:val="none" w:sz="0" w:space="0" w:color="auto"/>
                  </w:divBdr>
                  <w:divsChild>
                    <w:div w:id="1272319973">
                      <w:marLeft w:val="0"/>
                      <w:marRight w:val="0"/>
                      <w:marTop w:val="0"/>
                      <w:marBottom w:val="0"/>
                      <w:divBdr>
                        <w:top w:val="none" w:sz="0" w:space="0" w:color="auto"/>
                        <w:left w:val="none" w:sz="0" w:space="0" w:color="auto"/>
                        <w:bottom w:val="none" w:sz="0" w:space="0" w:color="auto"/>
                        <w:right w:val="none" w:sz="0" w:space="0" w:color="auto"/>
                      </w:divBdr>
                    </w:div>
                  </w:divsChild>
                </w:div>
                <w:div w:id="1933856340">
                  <w:marLeft w:val="0"/>
                  <w:marRight w:val="0"/>
                  <w:marTop w:val="0"/>
                  <w:marBottom w:val="0"/>
                  <w:divBdr>
                    <w:top w:val="none" w:sz="0" w:space="0" w:color="auto"/>
                    <w:left w:val="none" w:sz="0" w:space="0" w:color="auto"/>
                    <w:bottom w:val="none" w:sz="0" w:space="0" w:color="auto"/>
                    <w:right w:val="none" w:sz="0" w:space="0" w:color="auto"/>
                  </w:divBdr>
                  <w:divsChild>
                    <w:div w:id="1025402697">
                      <w:marLeft w:val="0"/>
                      <w:marRight w:val="0"/>
                      <w:marTop w:val="0"/>
                      <w:marBottom w:val="0"/>
                      <w:divBdr>
                        <w:top w:val="none" w:sz="0" w:space="0" w:color="auto"/>
                        <w:left w:val="none" w:sz="0" w:space="0" w:color="auto"/>
                        <w:bottom w:val="none" w:sz="0" w:space="0" w:color="auto"/>
                        <w:right w:val="none" w:sz="0" w:space="0" w:color="auto"/>
                      </w:divBdr>
                    </w:div>
                  </w:divsChild>
                </w:div>
                <w:div w:id="1172791161">
                  <w:marLeft w:val="0"/>
                  <w:marRight w:val="0"/>
                  <w:marTop w:val="0"/>
                  <w:marBottom w:val="0"/>
                  <w:divBdr>
                    <w:top w:val="none" w:sz="0" w:space="0" w:color="auto"/>
                    <w:left w:val="none" w:sz="0" w:space="0" w:color="auto"/>
                    <w:bottom w:val="none" w:sz="0" w:space="0" w:color="auto"/>
                    <w:right w:val="none" w:sz="0" w:space="0" w:color="auto"/>
                  </w:divBdr>
                  <w:divsChild>
                    <w:div w:id="2113239551">
                      <w:marLeft w:val="0"/>
                      <w:marRight w:val="0"/>
                      <w:marTop w:val="0"/>
                      <w:marBottom w:val="0"/>
                      <w:divBdr>
                        <w:top w:val="none" w:sz="0" w:space="0" w:color="auto"/>
                        <w:left w:val="none" w:sz="0" w:space="0" w:color="auto"/>
                        <w:bottom w:val="none" w:sz="0" w:space="0" w:color="auto"/>
                        <w:right w:val="none" w:sz="0" w:space="0" w:color="auto"/>
                      </w:divBdr>
                    </w:div>
                  </w:divsChild>
                </w:div>
                <w:div w:id="1616909751">
                  <w:marLeft w:val="0"/>
                  <w:marRight w:val="0"/>
                  <w:marTop w:val="0"/>
                  <w:marBottom w:val="0"/>
                  <w:divBdr>
                    <w:top w:val="none" w:sz="0" w:space="0" w:color="auto"/>
                    <w:left w:val="none" w:sz="0" w:space="0" w:color="auto"/>
                    <w:bottom w:val="none" w:sz="0" w:space="0" w:color="auto"/>
                    <w:right w:val="none" w:sz="0" w:space="0" w:color="auto"/>
                  </w:divBdr>
                  <w:divsChild>
                    <w:div w:id="1441073075">
                      <w:marLeft w:val="0"/>
                      <w:marRight w:val="0"/>
                      <w:marTop w:val="0"/>
                      <w:marBottom w:val="0"/>
                      <w:divBdr>
                        <w:top w:val="none" w:sz="0" w:space="0" w:color="auto"/>
                        <w:left w:val="none" w:sz="0" w:space="0" w:color="auto"/>
                        <w:bottom w:val="none" w:sz="0" w:space="0" w:color="auto"/>
                        <w:right w:val="none" w:sz="0" w:space="0" w:color="auto"/>
                      </w:divBdr>
                    </w:div>
                  </w:divsChild>
                </w:div>
                <w:div w:id="13574439">
                  <w:marLeft w:val="0"/>
                  <w:marRight w:val="0"/>
                  <w:marTop w:val="0"/>
                  <w:marBottom w:val="0"/>
                  <w:divBdr>
                    <w:top w:val="none" w:sz="0" w:space="0" w:color="auto"/>
                    <w:left w:val="none" w:sz="0" w:space="0" w:color="auto"/>
                    <w:bottom w:val="none" w:sz="0" w:space="0" w:color="auto"/>
                    <w:right w:val="none" w:sz="0" w:space="0" w:color="auto"/>
                  </w:divBdr>
                  <w:divsChild>
                    <w:div w:id="568614925">
                      <w:marLeft w:val="0"/>
                      <w:marRight w:val="0"/>
                      <w:marTop w:val="0"/>
                      <w:marBottom w:val="0"/>
                      <w:divBdr>
                        <w:top w:val="none" w:sz="0" w:space="0" w:color="auto"/>
                        <w:left w:val="none" w:sz="0" w:space="0" w:color="auto"/>
                        <w:bottom w:val="none" w:sz="0" w:space="0" w:color="auto"/>
                        <w:right w:val="none" w:sz="0" w:space="0" w:color="auto"/>
                      </w:divBdr>
                    </w:div>
                  </w:divsChild>
                </w:div>
                <w:div w:id="2060668872">
                  <w:marLeft w:val="0"/>
                  <w:marRight w:val="0"/>
                  <w:marTop w:val="0"/>
                  <w:marBottom w:val="0"/>
                  <w:divBdr>
                    <w:top w:val="none" w:sz="0" w:space="0" w:color="auto"/>
                    <w:left w:val="none" w:sz="0" w:space="0" w:color="auto"/>
                    <w:bottom w:val="none" w:sz="0" w:space="0" w:color="auto"/>
                    <w:right w:val="none" w:sz="0" w:space="0" w:color="auto"/>
                  </w:divBdr>
                  <w:divsChild>
                    <w:div w:id="1510758633">
                      <w:marLeft w:val="0"/>
                      <w:marRight w:val="0"/>
                      <w:marTop w:val="0"/>
                      <w:marBottom w:val="0"/>
                      <w:divBdr>
                        <w:top w:val="none" w:sz="0" w:space="0" w:color="auto"/>
                        <w:left w:val="none" w:sz="0" w:space="0" w:color="auto"/>
                        <w:bottom w:val="none" w:sz="0" w:space="0" w:color="auto"/>
                        <w:right w:val="none" w:sz="0" w:space="0" w:color="auto"/>
                      </w:divBdr>
                    </w:div>
                  </w:divsChild>
                </w:div>
                <w:div w:id="2133205364">
                  <w:marLeft w:val="0"/>
                  <w:marRight w:val="0"/>
                  <w:marTop w:val="0"/>
                  <w:marBottom w:val="0"/>
                  <w:divBdr>
                    <w:top w:val="none" w:sz="0" w:space="0" w:color="auto"/>
                    <w:left w:val="none" w:sz="0" w:space="0" w:color="auto"/>
                    <w:bottom w:val="none" w:sz="0" w:space="0" w:color="auto"/>
                    <w:right w:val="none" w:sz="0" w:space="0" w:color="auto"/>
                  </w:divBdr>
                  <w:divsChild>
                    <w:div w:id="2041516887">
                      <w:marLeft w:val="0"/>
                      <w:marRight w:val="0"/>
                      <w:marTop w:val="0"/>
                      <w:marBottom w:val="0"/>
                      <w:divBdr>
                        <w:top w:val="none" w:sz="0" w:space="0" w:color="auto"/>
                        <w:left w:val="none" w:sz="0" w:space="0" w:color="auto"/>
                        <w:bottom w:val="none" w:sz="0" w:space="0" w:color="auto"/>
                        <w:right w:val="none" w:sz="0" w:space="0" w:color="auto"/>
                      </w:divBdr>
                    </w:div>
                  </w:divsChild>
                </w:div>
                <w:div w:id="1744445580">
                  <w:marLeft w:val="0"/>
                  <w:marRight w:val="0"/>
                  <w:marTop w:val="0"/>
                  <w:marBottom w:val="0"/>
                  <w:divBdr>
                    <w:top w:val="none" w:sz="0" w:space="0" w:color="auto"/>
                    <w:left w:val="none" w:sz="0" w:space="0" w:color="auto"/>
                    <w:bottom w:val="none" w:sz="0" w:space="0" w:color="auto"/>
                    <w:right w:val="none" w:sz="0" w:space="0" w:color="auto"/>
                  </w:divBdr>
                  <w:divsChild>
                    <w:div w:id="1740058670">
                      <w:marLeft w:val="0"/>
                      <w:marRight w:val="0"/>
                      <w:marTop w:val="0"/>
                      <w:marBottom w:val="0"/>
                      <w:divBdr>
                        <w:top w:val="none" w:sz="0" w:space="0" w:color="auto"/>
                        <w:left w:val="none" w:sz="0" w:space="0" w:color="auto"/>
                        <w:bottom w:val="none" w:sz="0" w:space="0" w:color="auto"/>
                        <w:right w:val="none" w:sz="0" w:space="0" w:color="auto"/>
                      </w:divBdr>
                    </w:div>
                  </w:divsChild>
                </w:div>
                <w:div w:id="50930304">
                  <w:marLeft w:val="0"/>
                  <w:marRight w:val="0"/>
                  <w:marTop w:val="0"/>
                  <w:marBottom w:val="0"/>
                  <w:divBdr>
                    <w:top w:val="none" w:sz="0" w:space="0" w:color="auto"/>
                    <w:left w:val="none" w:sz="0" w:space="0" w:color="auto"/>
                    <w:bottom w:val="none" w:sz="0" w:space="0" w:color="auto"/>
                    <w:right w:val="none" w:sz="0" w:space="0" w:color="auto"/>
                  </w:divBdr>
                  <w:divsChild>
                    <w:div w:id="1675765152">
                      <w:marLeft w:val="0"/>
                      <w:marRight w:val="0"/>
                      <w:marTop w:val="0"/>
                      <w:marBottom w:val="0"/>
                      <w:divBdr>
                        <w:top w:val="none" w:sz="0" w:space="0" w:color="auto"/>
                        <w:left w:val="none" w:sz="0" w:space="0" w:color="auto"/>
                        <w:bottom w:val="none" w:sz="0" w:space="0" w:color="auto"/>
                        <w:right w:val="none" w:sz="0" w:space="0" w:color="auto"/>
                      </w:divBdr>
                    </w:div>
                  </w:divsChild>
                </w:div>
                <w:div w:id="1854487438">
                  <w:marLeft w:val="0"/>
                  <w:marRight w:val="0"/>
                  <w:marTop w:val="0"/>
                  <w:marBottom w:val="0"/>
                  <w:divBdr>
                    <w:top w:val="none" w:sz="0" w:space="0" w:color="auto"/>
                    <w:left w:val="none" w:sz="0" w:space="0" w:color="auto"/>
                    <w:bottom w:val="none" w:sz="0" w:space="0" w:color="auto"/>
                    <w:right w:val="none" w:sz="0" w:space="0" w:color="auto"/>
                  </w:divBdr>
                  <w:divsChild>
                    <w:div w:id="529027624">
                      <w:marLeft w:val="0"/>
                      <w:marRight w:val="0"/>
                      <w:marTop w:val="0"/>
                      <w:marBottom w:val="0"/>
                      <w:divBdr>
                        <w:top w:val="none" w:sz="0" w:space="0" w:color="auto"/>
                        <w:left w:val="none" w:sz="0" w:space="0" w:color="auto"/>
                        <w:bottom w:val="none" w:sz="0" w:space="0" w:color="auto"/>
                        <w:right w:val="none" w:sz="0" w:space="0" w:color="auto"/>
                      </w:divBdr>
                    </w:div>
                  </w:divsChild>
                </w:div>
                <w:div w:id="493423314">
                  <w:marLeft w:val="0"/>
                  <w:marRight w:val="0"/>
                  <w:marTop w:val="0"/>
                  <w:marBottom w:val="0"/>
                  <w:divBdr>
                    <w:top w:val="none" w:sz="0" w:space="0" w:color="auto"/>
                    <w:left w:val="none" w:sz="0" w:space="0" w:color="auto"/>
                    <w:bottom w:val="none" w:sz="0" w:space="0" w:color="auto"/>
                    <w:right w:val="none" w:sz="0" w:space="0" w:color="auto"/>
                  </w:divBdr>
                  <w:divsChild>
                    <w:div w:id="1118178516">
                      <w:marLeft w:val="0"/>
                      <w:marRight w:val="0"/>
                      <w:marTop w:val="0"/>
                      <w:marBottom w:val="0"/>
                      <w:divBdr>
                        <w:top w:val="none" w:sz="0" w:space="0" w:color="auto"/>
                        <w:left w:val="none" w:sz="0" w:space="0" w:color="auto"/>
                        <w:bottom w:val="none" w:sz="0" w:space="0" w:color="auto"/>
                        <w:right w:val="none" w:sz="0" w:space="0" w:color="auto"/>
                      </w:divBdr>
                    </w:div>
                  </w:divsChild>
                </w:div>
                <w:div w:id="2830852">
                  <w:marLeft w:val="0"/>
                  <w:marRight w:val="0"/>
                  <w:marTop w:val="0"/>
                  <w:marBottom w:val="0"/>
                  <w:divBdr>
                    <w:top w:val="none" w:sz="0" w:space="0" w:color="auto"/>
                    <w:left w:val="none" w:sz="0" w:space="0" w:color="auto"/>
                    <w:bottom w:val="none" w:sz="0" w:space="0" w:color="auto"/>
                    <w:right w:val="none" w:sz="0" w:space="0" w:color="auto"/>
                  </w:divBdr>
                  <w:divsChild>
                    <w:div w:id="931161185">
                      <w:marLeft w:val="0"/>
                      <w:marRight w:val="0"/>
                      <w:marTop w:val="0"/>
                      <w:marBottom w:val="0"/>
                      <w:divBdr>
                        <w:top w:val="none" w:sz="0" w:space="0" w:color="auto"/>
                        <w:left w:val="none" w:sz="0" w:space="0" w:color="auto"/>
                        <w:bottom w:val="none" w:sz="0" w:space="0" w:color="auto"/>
                        <w:right w:val="none" w:sz="0" w:space="0" w:color="auto"/>
                      </w:divBdr>
                    </w:div>
                  </w:divsChild>
                </w:div>
                <w:div w:id="2076396168">
                  <w:marLeft w:val="0"/>
                  <w:marRight w:val="0"/>
                  <w:marTop w:val="0"/>
                  <w:marBottom w:val="0"/>
                  <w:divBdr>
                    <w:top w:val="none" w:sz="0" w:space="0" w:color="auto"/>
                    <w:left w:val="none" w:sz="0" w:space="0" w:color="auto"/>
                    <w:bottom w:val="none" w:sz="0" w:space="0" w:color="auto"/>
                    <w:right w:val="none" w:sz="0" w:space="0" w:color="auto"/>
                  </w:divBdr>
                  <w:divsChild>
                    <w:div w:id="1489055333">
                      <w:marLeft w:val="0"/>
                      <w:marRight w:val="0"/>
                      <w:marTop w:val="0"/>
                      <w:marBottom w:val="0"/>
                      <w:divBdr>
                        <w:top w:val="none" w:sz="0" w:space="0" w:color="auto"/>
                        <w:left w:val="none" w:sz="0" w:space="0" w:color="auto"/>
                        <w:bottom w:val="none" w:sz="0" w:space="0" w:color="auto"/>
                        <w:right w:val="none" w:sz="0" w:space="0" w:color="auto"/>
                      </w:divBdr>
                    </w:div>
                  </w:divsChild>
                </w:div>
                <w:div w:id="604922020">
                  <w:marLeft w:val="0"/>
                  <w:marRight w:val="0"/>
                  <w:marTop w:val="0"/>
                  <w:marBottom w:val="0"/>
                  <w:divBdr>
                    <w:top w:val="none" w:sz="0" w:space="0" w:color="auto"/>
                    <w:left w:val="none" w:sz="0" w:space="0" w:color="auto"/>
                    <w:bottom w:val="none" w:sz="0" w:space="0" w:color="auto"/>
                    <w:right w:val="none" w:sz="0" w:space="0" w:color="auto"/>
                  </w:divBdr>
                  <w:divsChild>
                    <w:div w:id="1373186972">
                      <w:marLeft w:val="0"/>
                      <w:marRight w:val="0"/>
                      <w:marTop w:val="0"/>
                      <w:marBottom w:val="0"/>
                      <w:divBdr>
                        <w:top w:val="none" w:sz="0" w:space="0" w:color="auto"/>
                        <w:left w:val="none" w:sz="0" w:space="0" w:color="auto"/>
                        <w:bottom w:val="none" w:sz="0" w:space="0" w:color="auto"/>
                        <w:right w:val="none" w:sz="0" w:space="0" w:color="auto"/>
                      </w:divBdr>
                    </w:div>
                  </w:divsChild>
                </w:div>
                <w:div w:id="1765615502">
                  <w:marLeft w:val="0"/>
                  <w:marRight w:val="0"/>
                  <w:marTop w:val="0"/>
                  <w:marBottom w:val="0"/>
                  <w:divBdr>
                    <w:top w:val="none" w:sz="0" w:space="0" w:color="auto"/>
                    <w:left w:val="none" w:sz="0" w:space="0" w:color="auto"/>
                    <w:bottom w:val="none" w:sz="0" w:space="0" w:color="auto"/>
                    <w:right w:val="none" w:sz="0" w:space="0" w:color="auto"/>
                  </w:divBdr>
                  <w:divsChild>
                    <w:div w:id="475533813">
                      <w:marLeft w:val="0"/>
                      <w:marRight w:val="0"/>
                      <w:marTop w:val="0"/>
                      <w:marBottom w:val="0"/>
                      <w:divBdr>
                        <w:top w:val="none" w:sz="0" w:space="0" w:color="auto"/>
                        <w:left w:val="none" w:sz="0" w:space="0" w:color="auto"/>
                        <w:bottom w:val="none" w:sz="0" w:space="0" w:color="auto"/>
                        <w:right w:val="none" w:sz="0" w:space="0" w:color="auto"/>
                      </w:divBdr>
                    </w:div>
                  </w:divsChild>
                </w:div>
                <w:div w:id="1705015502">
                  <w:marLeft w:val="0"/>
                  <w:marRight w:val="0"/>
                  <w:marTop w:val="0"/>
                  <w:marBottom w:val="0"/>
                  <w:divBdr>
                    <w:top w:val="none" w:sz="0" w:space="0" w:color="auto"/>
                    <w:left w:val="none" w:sz="0" w:space="0" w:color="auto"/>
                    <w:bottom w:val="none" w:sz="0" w:space="0" w:color="auto"/>
                    <w:right w:val="none" w:sz="0" w:space="0" w:color="auto"/>
                  </w:divBdr>
                  <w:divsChild>
                    <w:div w:id="239606241">
                      <w:marLeft w:val="0"/>
                      <w:marRight w:val="0"/>
                      <w:marTop w:val="0"/>
                      <w:marBottom w:val="0"/>
                      <w:divBdr>
                        <w:top w:val="none" w:sz="0" w:space="0" w:color="auto"/>
                        <w:left w:val="none" w:sz="0" w:space="0" w:color="auto"/>
                        <w:bottom w:val="none" w:sz="0" w:space="0" w:color="auto"/>
                        <w:right w:val="none" w:sz="0" w:space="0" w:color="auto"/>
                      </w:divBdr>
                    </w:div>
                  </w:divsChild>
                </w:div>
                <w:div w:id="69667792">
                  <w:marLeft w:val="0"/>
                  <w:marRight w:val="0"/>
                  <w:marTop w:val="0"/>
                  <w:marBottom w:val="0"/>
                  <w:divBdr>
                    <w:top w:val="none" w:sz="0" w:space="0" w:color="auto"/>
                    <w:left w:val="none" w:sz="0" w:space="0" w:color="auto"/>
                    <w:bottom w:val="none" w:sz="0" w:space="0" w:color="auto"/>
                    <w:right w:val="none" w:sz="0" w:space="0" w:color="auto"/>
                  </w:divBdr>
                  <w:divsChild>
                    <w:div w:id="806162730">
                      <w:marLeft w:val="0"/>
                      <w:marRight w:val="0"/>
                      <w:marTop w:val="0"/>
                      <w:marBottom w:val="0"/>
                      <w:divBdr>
                        <w:top w:val="none" w:sz="0" w:space="0" w:color="auto"/>
                        <w:left w:val="none" w:sz="0" w:space="0" w:color="auto"/>
                        <w:bottom w:val="none" w:sz="0" w:space="0" w:color="auto"/>
                        <w:right w:val="none" w:sz="0" w:space="0" w:color="auto"/>
                      </w:divBdr>
                    </w:div>
                  </w:divsChild>
                </w:div>
                <w:div w:id="1901481356">
                  <w:marLeft w:val="0"/>
                  <w:marRight w:val="0"/>
                  <w:marTop w:val="0"/>
                  <w:marBottom w:val="0"/>
                  <w:divBdr>
                    <w:top w:val="none" w:sz="0" w:space="0" w:color="auto"/>
                    <w:left w:val="none" w:sz="0" w:space="0" w:color="auto"/>
                    <w:bottom w:val="none" w:sz="0" w:space="0" w:color="auto"/>
                    <w:right w:val="none" w:sz="0" w:space="0" w:color="auto"/>
                  </w:divBdr>
                  <w:divsChild>
                    <w:div w:id="1137838534">
                      <w:marLeft w:val="0"/>
                      <w:marRight w:val="0"/>
                      <w:marTop w:val="0"/>
                      <w:marBottom w:val="0"/>
                      <w:divBdr>
                        <w:top w:val="none" w:sz="0" w:space="0" w:color="auto"/>
                        <w:left w:val="none" w:sz="0" w:space="0" w:color="auto"/>
                        <w:bottom w:val="none" w:sz="0" w:space="0" w:color="auto"/>
                        <w:right w:val="none" w:sz="0" w:space="0" w:color="auto"/>
                      </w:divBdr>
                    </w:div>
                  </w:divsChild>
                </w:div>
                <w:div w:id="67895464">
                  <w:marLeft w:val="0"/>
                  <w:marRight w:val="0"/>
                  <w:marTop w:val="0"/>
                  <w:marBottom w:val="0"/>
                  <w:divBdr>
                    <w:top w:val="none" w:sz="0" w:space="0" w:color="auto"/>
                    <w:left w:val="none" w:sz="0" w:space="0" w:color="auto"/>
                    <w:bottom w:val="none" w:sz="0" w:space="0" w:color="auto"/>
                    <w:right w:val="none" w:sz="0" w:space="0" w:color="auto"/>
                  </w:divBdr>
                  <w:divsChild>
                    <w:div w:id="424612308">
                      <w:marLeft w:val="0"/>
                      <w:marRight w:val="0"/>
                      <w:marTop w:val="0"/>
                      <w:marBottom w:val="0"/>
                      <w:divBdr>
                        <w:top w:val="none" w:sz="0" w:space="0" w:color="auto"/>
                        <w:left w:val="none" w:sz="0" w:space="0" w:color="auto"/>
                        <w:bottom w:val="none" w:sz="0" w:space="0" w:color="auto"/>
                        <w:right w:val="none" w:sz="0" w:space="0" w:color="auto"/>
                      </w:divBdr>
                    </w:div>
                  </w:divsChild>
                </w:div>
                <w:div w:id="1250309037">
                  <w:marLeft w:val="0"/>
                  <w:marRight w:val="0"/>
                  <w:marTop w:val="0"/>
                  <w:marBottom w:val="0"/>
                  <w:divBdr>
                    <w:top w:val="none" w:sz="0" w:space="0" w:color="auto"/>
                    <w:left w:val="none" w:sz="0" w:space="0" w:color="auto"/>
                    <w:bottom w:val="none" w:sz="0" w:space="0" w:color="auto"/>
                    <w:right w:val="none" w:sz="0" w:space="0" w:color="auto"/>
                  </w:divBdr>
                  <w:divsChild>
                    <w:div w:id="733283810">
                      <w:marLeft w:val="0"/>
                      <w:marRight w:val="0"/>
                      <w:marTop w:val="0"/>
                      <w:marBottom w:val="0"/>
                      <w:divBdr>
                        <w:top w:val="none" w:sz="0" w:space="0" w:color="auto"/>
                        <w:left w:val="none" w:sz="0" w:space="0" w:color="auto"/>
                        <w:bottom w:val="none" w:sz="0" w:space="0" w:color="auto"/>
                        <w:right w:val="none" w:sz="0" w:space="0" w:color="auto"/>
                      </w:divBdr>
                    </w:div>
                  </w:divsChild>
                </w:div>
                <w:div w:id="916403939">
                  <w:marLeft w:val="0"/>
                  <w:marRight w:val="0"/>
                  <w:marTop w:val="0"/>
                  <w:marBottom w:val="0"/>
                  <w:divBdr>
                    <w:top w:val="none" w:sz="0" w:space="0" w:color="auto"/>
                    <w:left w:val="none" w:sz="0" w:space="0" w:color="auto"/>
                    <w:bottom w:val="none" w:sz="0" w:space="0" w:color="auto"/>
                    <w:right w:val="none" w:sz="0" w:space="0" w:color="auto"/>
                  </w:divBdr>
                  <w:divsChild>
                    <w:div w:id="203955423">
                      <w:marLeft w:val="0"/>
                      <w:marRight w:val="0"/>
                      <w:marTop w:val="0"/>
                      <w:marBottom w:val="0"/>
                      <w:divBdr>
                        <w:top w:val="none" w:sz="0" w:space="0" w:color="auto"/>
                        <w:left w:val="none" w:sz="0" w:space="0" w:color="auto"/>
                        <w:bottom w:val="none" w:sz="0" w:space="0" w:color="auto"/>
                        <w:right w:val="none" w:sz="0" w:space="0" w:color="auto"/>
                      </w:divBdr>
                    </w:div>
                  </w:divsChild>
                </w:div>
                <w:div w:id="1012142856">
                  <w:marLeft w:val="0"/>
                  <w:marRight w:val="0"/>
                  <w:marTop w:val="0"/>
                  <w:marBottom w:val="0"/>
                  <w:divBdr>
                    <w:top w:val="none" w:sz="0" w:space="0" w:color="auto"/>
                    <w:left w:val="none" w:sz="0" w:space="0" w:color="auto"/>
                    <w:bottom w:val="none" w:sz="0" w:space="0" w:color="auto"/>
                    <w:right w:val="none" w:sz="0" w:space="0" w:color="auto"/>
                  </w:divBdr>
                  <w:divsChild>
                    <w:div w:id="940913169">
                      <w:marLeft w:val="0"/>
                      <w:marRight w:val="0"/>
                      <w:marTop w:val="0"/>
                      <w:marBottom w:val="0"/>
                      <w:divBdr>
                        <w:top w:val="none" w:sz="0" w:space="0" w:color="auto"/>
                        <w:left w:val="none" w:sz="0" w:space="0" w:color="auto"/>
                        <w:bottom w:val="none" w:sz="0" w:space="0" w:color="auto"/>
                        <w:right w:val="none" w:sz="0" w:space="0" w:color="auto"/>
                      </w:divBdr>
                    </w:div>
                  </w:divsChild>
                </w:div>
                <w:div w:id="1711999210">
                  <w:marLeft w:val="0"/>
                  <w:marRight w:val="0"/>
                  <w:marTop w:val="0"/>
                  <w:marBottom w:val="0"/>
                  <w:divBdr>
                    <w:top w:val="none" w:sz="0" w:space="0" w:color="auto"/>
                    <w:left w:val="none" w:sz="0" w:space="0" w:color="auto"/>
                    <w:bottom w:val="none" w:sz="0" w:space="0" w:color="auto"/>
                    <w:right w:val="none" w:sz="0" w:space="0" w:color="auto"/>
                  </w:divBdr>
                  <w:divsChild>
                    <w:div w:id="629170055">
                      <w:marLeft w:val="0"/>
                      <w:marRight w:val="0"/>
                      <w:marTop w:val="0"/>
                      <w:marBottom w:val="0"/>
                      <w:divBdr>
                        <w:top w:val="none" w:sz="0" w:space="0" w:color="auto"/>
                        <w:left w:val="none" w:sz="0" w:space="0" w:color="auto"/>
                        <w:bottom w:val="none" w:sz="0" w:space="0" w:color="auto"/>
                        <w:right w:val="none" w:sz="0" w:space="0" w:color="auto"/>
                      </w:divBdr>
                    </w:div>
                  </w:divsChild>
                </w:div>
                <w:div w:id="217282465">
                  <w:marLeft w:val="0"/>
                  <w:marRight w:val="0"/>
                  <w:marTop w:val="0"/>
                  <w:marBottom w:val="0"/>
                  <w:divBdr>
                    <w:top w:val="none" w:sz="0" w:space="0" w:color="auto"/>
                    <w:left w:val="none" w:sz="0" w:space="0" w:color="auto"/>
                    <w:bottom w:val="none" w:sz="0" w:space="0" w:color="auto"/>
                    <w:right w:val="none" w:sz="0" w:space="0" w:color="auto"/>
                  </w:divBdr>
                  <w:divsChild>
                    <w:div w:id="149834007">
                      <w:marLeft w:val="0"/>
                      <w:marRight w:val="0"/>
                      <w:marTop w:val="0"/>
                      <w:marBottom w:val="0"/>
                      <w:divBdr>
                        <w:top w:val="none" w:sz="0" w:space="0" w:color="auto"/>
                        <w:left w:val="none" w:sz="0" w:space="0" w:color="auto"/>
                        <w:bottom w:val="none" w:sz="0" w:space="0" w:color="auto"/>
                        <w:right w:val="none" w:sz="0" w:space="0" w:color="auto"/>
                      </w:divBdr>
                    </w:div>
                  </w:divsChild>
                </w:div>
                <w:div w:id="1336223951">
                  <w:marLeft w:val="0"/>
                  <w:marRight w:val="0"/>
                  <w:marTop w:val="0"/>
                  <w:marBottom w:val="0"/>
                  <w:divBdr>
                    <w:top w:val="none" w:sz="0" w:space="0" w:color="auto"/>
                    <w:left w:val="none" w:sz="0" w:space="0" w:color="auto"/>
                    <w:bottom w:val="none" w:sz="0" w:space="0" w:color="auto"/>
                    <w:right w:val="none" w:sz="0" w:space="0" w:color="auto"/>
                  </w:divBdr>
                  <w:divsChild>
                    <w:div w:id="291715271">
                      <w:marLeft w:val="0"/>
                      <w:marRight w:val="0"/>
                      <w:marTop w:val="0"/>
                      <w:marBottom w:val="0"/>
                      <w:divBdr>
                        <w:top w:val="none" w:sz="0" w:space="0" w:color="auto"/>
                        <w:left w:val="none" w:sz="0" w:space="0" w:color="auto"/>
                        <w:bottom w:val="none" w:sz="0" w:space="0" w:color="auto"/>
                        <w:right w:val="none" w:sz="0" w:space="0" w:color="auto"/>
                      </w:divBdr>
                    </w:div>
                  </w:divsChild>
                </w:div>
                <w:div w:id="1520317506">
                  <w:marLeft w:val="0"/>
                  <w:marRight w:val="0"/>
                  <w:marTop w:val="0"/>
                  <w:marBottom w:val="0"/>
                  <w:divBdr>
                    <w:top w:val="none" w:sz="0" w:space="0" w:color="auto"/>
                    <w:left w:val="none" w:sz="0" w:space="0" w:color="auto"/>
                    <w:bottom w:val="none" w:sz="0" w:space="0" w:color="auto"/>
                    <w:right w:val="none" w:sz="0" w:space="0" w:color="auto"/>
                  </w:divBdr>
                  <w:divsChild>
                    <w:div w:id="554127061">
                      <w:marLeft w:val="0"/>
                      <w:marRight w:val="0"/>
                      <w:marTop w:val="0"/>
                      <w:marBottom w:val="0"/>
                      <w:divBdr>
                        <w:top w:val="none" w:sz="0" w:space="0" w:color="auto"/>
                        <w:left w:val="none" w:sz="0" w:space="0" w:color="auto"/>
                        <w:bottom w:val="none" w:sz="0" w:space="0" w:color="auto"/>
                        <w:right w:val="none" w:sz="0" w:space="0" w:color="auto"/>
                      </w:divBdr>
                    </w:div>
                  </w:divsChild>
                </w:div>
                <w:div w:id="1405370287">
                  <w:marLeft w:val="0"/>
                  <w:marRight w:val="0"/>
                  <w:marTop w:val="0"/>
                  <w:marBottom w:val="0"/>
                  <w:divBdr>
                    <w:top w:val="none" w:sz="0" w:space="0" w:color="auto"/>
                    <w:left w:val="none" w:sz="0" w:space="0" w:color="auto"/>
                    <w:bottom w:val="none" w:sz="0" w:space="0" w:color="auto"/>
                    <w:right w:val="none" w:sz="0" w:space="0" w:color="auto"/>
                  </w:divBdr>
                  <w:divsChild>
                    <w:div w:id="1338848625">
                      <w:marLeft w:val="0"/>
                      <w:marRight w:val="0"/>
                      <w:marTop w:val="0"/>
                      <w:marBottom w:val="0"/>
                      <w:divBdr>
                        <w:top w:val="none" w:sz="0" w:space="0" w:color="auto"/>
                        <w:left w:val="none" w:sz="0" w:space="0" w:color="auto"/>
                        <w:bottom w:val="none" w:sz="0" w:space="0" w:color="auto"/>
                        <w:right w:val="none" w:sz="0" w:space="0" w:color="auto"/>
                      </w:divBdr>
                    </w:div>
                  </w:divsChild>
                </w:div>
                <w:div w:id="601105686">
                  <w:marLeft w:val="0"/>
                  <w:marRight w:val="0"/>
                  <w:marTop w:val="0"/>
                  <w:marBottom w:val="0"/>
                  <w:divBdr>
                    <w:top w:val="none" w:sz="0" w:space="0" w:color="auto"/>
                    <w:left w:val="none" w:sz="0" w:space="0" w:color="auto"/>
                    <w:bottom w:val="none" w:sz="0" w:space="0" w:color="auto"/>
                    <w:right w:val="none" w:sz="0" w:space="0" w:color="auto"/>
                  </w:divBdr>
                  <w:divsChild>
                    <w:div w:id="1004747597">
                      <w:marLeft w:val="0"/>
                      <w:marRight w:val="0"/>
                      <w:marTop w:val="0"/>
                      <w:marBottom w:val="0"/>
                      <w:divBdr>
                        <w:top w:val="none" w:sz="0" w:space="0" w:color="auto"/>
                        <w:left w:val="none" w:sz="0" w:space="0" w:color="auto"/>
                        <w:bottom w:val="none" w:sz="0" w:space="0" w:color="auto"/>
                        <w:right w:val="none" w:sz="0" w:space="0" w:color="auto"/>
                      </w:divBdr>
                    </w:div>
                  </w:divsChild>
                </w:div>
                <w:div w:id="1488864114">
                  <w:marLeft w:val="0"/>
                  <w:marRight w:val="0"/>
                  <w:marTop w:val="0"/>
                  <w:marBottom w:val="0"/>
                  <w:divBdr>
                    <w:top w:val="none" w:sz="0" w:space="0" w:color="auto"/>
                    <w:left w:val="none" w:sz="0" w:space="0" w:color="auto"/>
                    <w:bottom w:val="none" w:sz="0" w:space="0" w:color="auto"/>
                    <w:right w:val="none" w:sz="0" w:space="0" w:color="auto"/>
                  </w:divBdr>
                  <w:divsChild>
                    <w:div w:id="1625116119">
                      <w:marLeft w:val="0"/>
                      <w:marRight w:val="0"/>
                      <w:marTop w:val="0"/>
                      <w:marBottom w:val="0"/>
                      <w:divBdr>
                        <w:top w:val="none" w:sz="0" w:space="0" w:color="auto"/>
                        <w:left w:val="none" w:sz="0" w:space="0" w:color="auto"/>
                        <w:bottom w:val="none" w:sz="0" w:space="0" w:color="auto"/>
                        <w:right w:val="none" w:sz="0" w:space="0" w:color="auto"/>
                      </w:divBdr>
                    </w:div>
                  </w:divsChild>
                </w:div>
                <w:div w:id="995567424">
                  <w:marLeft w:val="0"/>
                  <w:marRight w:val="0"/>
                  <w:marTop w:val="0"/>
                  <w:marBottom w:val="0"/>
                  <w:divBdr>
                    <w:top w:val="none" w:sz="0" w:space="0" w:color="auto"/>
                    <w:left w:val="none" w:sz="0" w:space="0" w:color="auto"/>
                    <w:bottom w:val="none" w:sz="0" w:space="0" w:color="auto"/>
                    <w:right w:val="none" w:sz="0" w:space="0" w:color="auto"/>
                  </w:divBdr>
                  <w:divsChild>
                    <w:div w:id="182983967">
                      <w:marLeft w:val="0"/>
                      <w:marRight w:val="0"/>
                      <w:marTop w:val="0"/>
                      <w:marBottom w:val="0"/>
                      <w:divBdr>
                        <w:top w:val="none" w:sz="0" w:space="0" w:color="auto"/>
                        <w:left w:val="none" w:sz="0" w:space="0" w:color="auto"/>
                        <w:bottom w:val="none" w:sz="0" w:space="0" w:color="auto"/>
                        <w:right w:val="none" w:sz="0" w:space="0" w:color="auto"/>
                      </w:divBdr>
                    </w:div>
                  </w:divsChild>
                </w:div>
                <w:div w:id="616179463">
                  <w:marLeft w:val="0"/>
                  <w:marRight w:val="0"/>
                  <w:marTop w:val="0"/>
                  <w:marBottom w:val="0"/>
                  <w:divBdr>
                    <w:top w:val="none" w:sz="0" w:space="0" w:color="auto"/>
                    <w:left w:val="none" w:sz="0" w:space="0" w:color="auto"/>
                    <w:bottom w:val="none" w:sz="0" w:space="0" w:color="auto"/>
                    <w:right w:val="none" w:sz="0" w:space="0" w:color="auto"/>
                  </w:divBdr>
                  <w:divsChild>
                    <w:div w:id="1720742217">
                      <w:marLeft w:val="0"/>
                      <w:marRight w:val="0"/>
                      <w:marTop w:val="0"/>
                      <w:marBottom w:val="0"/>
                      <w:divBdr>
                        <w:top w:val="none" w:sz="0" w:space="0" w:color="auto"/>
                        <w:left w:val="none" w:sz="0" w:space="0" w:color="auto"/>
                        <w:bottom w:val="none" w:sz="0" w:space="0" w:color="auto"/>
                        <w:right w:val="none" w:sz="0" w:space="0" w:color="auto"/>
                      </w:divBdr>
                    </w:div>
                  </w:divsChild>
                </w:div>
                <w:div w:id="391663124">
                  <w:marLeft w:val="0"/>
                  <w:marRight w:val="0"/>
                  <w:marTop w:val="0"/>
                  <w:marBottom w:val="0"/>
                  <w:divBdr>
                    <w:top w:val="none" w:sz="0" w:space="0" w:color="auto"/>
                    <w:left w:val="none" w:sz="0" w:space="0" w:color="auto"/>
                    <w:bottom w:val="none" w:sz="0" w:space="0" w:color="auto"/>
                    <w:right w:val="none" w:sz="0" w:space="0" w:color="auto"/>
                  </w:divBdr>
                  <w:divsChild>
                    <w:div w:id="962881614">
                      <w:marLeft w:val="0"/>
                      <w:marRight w:val="0"/>
                      <w:marTop w:val="0"/>
                      <w:marBottom w:val="0"/>
                      <w:divBdr>
                        <w:top w:val="none" w:sz="0" w:space="0" w:color="auto"/>
                        <w:left w:val="none" w:sz="0" w:space="0" w:color="auto"/>
                        <w:bottom w:val="none" w:sz="0" w:space="0" w:color="auto"/>
                        <w:right w:val="none" w:sz="0" w:space="0" w:color="auto"/>
                      </w:divBdr>
                    </w:div>
                  </w:divsChild>
                </w:div>
                <w:div w:id="1416124295">
                  <w:marLeft w:val="0"/>
                  <w:marRight w:val="0"/>
                  <w:marTop w:val="0"/>
                  <w:marBottom w:val="0"/>
                  <w:divBdr>
                    <w:top w:val="none" w:sz="0" w:space="0" w:color="auto"/>
                    <w:left w:val="none" w:sz="0" w:space="0" w:color="auto"/>
                    <w:bottom w:val="none" w:sz="0" w:space="0" w:color="auto"/>
                    <w:right w:val="none" w:sz="0" w:space="0" w:color="auto"/>
                  </w:divBdr>
                  <w:divsChild>
                    <w:div w:id="1724910735">
                      <w:marLeft w:val="0"/>
                      <w:marRight w:val="0"/>
                      <w:marTop w:val="0"/>
                      <w:marBottom w:val="0"/>
                      <w:divBdr>
                        <w:top w:val="none" w:sz="0" w:space="0" w:color="auto"/>
                        <w:left w:val="none" w:sz="0" w:space="0" w:color="auto"/>
                        <w:bottom w:val="none" w:sz="0" w:space="0" w:color="auto"/>
                        <w:right w:val="none" w:sz="0" w:space="0" w:color="auto"/>
                      </w:divBdr>
                    </w:div>
                  </w:divsChild>
                </w:div>
                <w:div w:id="229577794">
                  <w:marLeft w:val="0"/>
                  <w:marRight w:val="0"/>
                  <w:marTop w:val="0"/>
                  <w:marBottom w:val="0"/>
                  <w:divBdr>
                    <w:top w:val="none" w:sz="0" w:space="0" w:color="auto"/>
                    <w:left w:val="none" w:sz="0" w:space="0" w:color="auto"/>
                    <w:bottom w:val="none" w:sz="0" w:space="0" w:color="auto"/>
                    <w:right w:val="none" w:sz="0" w:space="0" w:color="auto"/>
                  </w:divBdr>
                  <w:divsChild>
                    <w:div w:id="1868370829">
                      <w:marLeft w:val="0"/>
                      <w:marRight w:val="0"/>
                      <w:marTop w:val="0"/>
                      <w:marBottom w:val="0"/>
                      <w:divBdr>
                        <w:top w:val="none" w:sz="0" w:space="0" w:color="auto"/>
                        <w:left w:val="none" w:sz="0" w:space="0" w:color="auto"/>
                        <w:bottom w:val="none" w:sz="0" w:space="0" w:color="auto"/>
                        <w:right w:val="none" w:sz="0" w:space="0" w:color="auto"/>
                      </w:divBdr>
                    </w:div>
                  </w:divsChild>
                </w:div>
                <w:div w:id="1229653673">
                  <w:marLeft w:val="0"/>
                  <w:marRight w:val="0"/>
                  <w:marTop w:val="0"/>
                  <w:marBottom w:val="0"/>
                  <w:divBdr>
                    <w:top w:val="none" w:sz="0" w:space="0" w:color="auto"/>
                    <w:left w:val="none" w:sz="0" w:space="0" w:color="auto"/>
                    <w:bottom w:val="none" w:sz="0" w:space="0" w:color="auto"/>
                    <w:right w:val="none" w:sz="0" w:space="0" w:color="auto"/>
                  </w:divBdr>
                  <w:divsChild>
                    <w:div w:id="1214930766">
                      <w:marLeft w:val="0"/>
                      <w:marRight w:val="0"/>
                      <w:marTop w:val="0"/>
                      <w:marBottom w:val="0"/>
                      <w:divBdr>
                        <w:top w:val="none" w:sz="0" w:space="0" w:color="auto"/>
                        <w:left w:val="none" w:sz="0" w:space="0" w:color="auto"/>
                        <w:bottom w:val="none" w:sz="0" w:space="0" w:color="auto"/>
                        <w:right w:val="none" w:sz="0" w:space="0" w:color="auto"/>
                      </w:divBdr>
                    </w:div>
                  </w:divsChild>
                </w:div>
                <w:div w:id="653222667">
                  <w:marLeft w:val="0"/>
                  <w:marRight w:val="0"/>
                  <w:marTop w:val="0"/>
                  <w:marBottom w:val="0"/>
                  <w:divBdr>
                    <w:top w:val="none" w:sz="0" w:space="0" w:color="auto"/>
                    <w:left w:val="none" w:sz="0" w:space="0" w:color="auto"/>
                    <w:bottom w:val="none" w:sz="0" w:space="0" w:color="auto"/>
                    <w:right w:val="none" w:sz="0" w:space="0" w:color="auto"/>
                  </w:divBdr>
                  <w:divsChild>
                    <w:div w:id="2109696168">
                      <w:marLeft w:val="0"/>
                      <w:marRight w:val="0"/>
                      <w:marTop w:val="0"/>
                      <w:marBottom w:val="0"/>
                      <w:divBdr>
                        <w:top w:val="none" w:sz="0" w:space="0" w:color="auto"/>
                        <w:left w:val="none" w:sz="0" w:space="0" w:color="auto"/>
                        <w:bottom w:val="none" w:sz="0" w:space="0" w:color="auto"/>
                        <w:right w:val="none" w:sz="0" w:space="0" w:color="auto"/>
                      </w:divBdr>
                    </w:div>
                  </w:divsChild>
                </w:div>
                <w:div w:id="1059327979">
                  <w:marLeft w:val="0"/>
                  <w:marRight w:val="0"/>
                  <w:marTop w:val="0"/>
                  <w:marBottom w:val="0"/>
                  <w:divBdr>
                    <w:top w:val="none" w:sz="0" w:space="0" w:color="auto"/>
                    <w:left w:val="none" w:sz="0" w:space="0" w:color="auto"/>
                    <w:bottom w:val="none" w:sz="0" w:space="0" w:color="auto"/>
                    <w:right w:val="none" w:sz="0" w:space="0" w:color="auto"/>
                  </w:divBdr>
                  <w:divsChild>
                    <w:div w:id="1383091170">
                      <w:marLeft w:val="0"/>
                      <w:marRight w:val="0"/>
                      <w:marTop w:val="0"/>
                      <w:marBottom w:val="0"/>
                      <w:divBdr>
                        <w:top w:val="none" w:sz="0" w:space="0" w:color="auto"/>
                        <w:left w:val="none" w:sz="0" w:space="0" w:color="auto"/>
                        <w:bottom w:val="none" w:sz="0" w:space="0" w:color="auto"/>
                        <w:right w:val="none" w:sz="0" w:space="0" w:color="auto"/>
                      </w:divBdr>
                    </w:div>
                  </w:divsChild>
                </w:div>
                <w:div w:id="1795323404">
                  <w:marLeft w:val="0"/>
                  <w:marRight w:val="0"/>
                  <w:marTop w:val="0"/>
                  <w:marBottom w:val="0"/>
                  <w:divBdr>
                    <w:top w:val="none" w:sz="0" w:space="0" w:color="auto"/>
                    <w:left w:val="none" w:sz="0" w:space="0" w:color="auto"/>
                    <w:bottom w:val="none" w:sz="0" w:space="0" w:color="auto"/>
                    <w:right w:val="none" w:sz="0" w:space="0" w:color="auto"/>
                  </w:divBdr>
                  <w:divsChild>
                    <w:div w:id="709185244">
                      <w:marLeft w:val="0"/>
                      <w:marRight w:val="0"/>
                      <w:marTop w:val="0"/>
                      <w:marBottom w:val="0"/>
                      <w:divBdr>
                        <w:top w:val="none" w:sz="0" w:space="0" w:color="auto"/>
                        <w:left w:val="none" w:sz="0" w:space="0" w:color="auto"/>
                        <w:bottom w:val="none" w:sz="0" w:space="0" w:color="auto"/>
                        <w:right w:val="none" w:sz="0" w:space="0" w:color="auto"/>
                      </w:divBdr>
                    </w:div>
                  </w:divsChild>
                </w:div>
                <w:div w:id="1598903375">
                  <w:marLeft w:val="0"/>
                  <w:marRight w:val="0"/>
                  <w:marTop w:val="0"/>
                  <w:marBottom w:val="0"/>
                  <w:divBdr>
                    <w:top w:val="none" w:sz="0" w:space="0" w:color="auto"/>
                    <w:left w:val="none" w:sz="0" w:space="0" w:color="auto"/>
                    <w:bottom w:val="none" w:sz="0" w:space="0" w:color="auto"/>
                    <w:right w:val="none" w:sz="0" w:space="0" w:color="auto"/>
                  </w:divBdr>
                  <w:divsChild>
                    <w:div w:id="1320579749">
                      <w:marLeft w:val="0"/>
                      <w:marRight w:val="0"/>
                      <w:marTop w:val="0"/>
                      <w:marBottom w:val="0"/>
                      <w:divBdr>
                        <w:top w:val="none" w:sz="0" w:space="0" w:color="auto"/>
                        <w:left w:val="none" w:sz="0" w:space="0" w:color="auto"/>
                        <w:bottom w:val="none" w:sz="0" w:space="0" w:color="auto"/>
                        <w:right w:val="none" w:sz="0" w:space="0" w:color="auto"/>
                      </w:divBdr>
                    </w:div>
                  </w:divsChild>
                </w:div>
                <w:div w:id="1600915899">
                  <w:marLeft w:val="0"/>
                  <w:marRight w:val="0"/>
                  <w:marTop w:val="0"/>
                  <w:marBottom w:val="0"/>
                  <w:divBdr>
                    <w:top w:val="none" w:sz="0" w:space="0" w:color="auto"/>
                    <w:left w:val="none" w:sz="0" w:space="0" w:color="auto"/>
                    <w:bottom w:val="none" w:sz="0" w:space="0" w:color="auto"/>
                    <w:right w:val="none" w:sz="0" w:space="0" w:color="auto"/>
                  </w:divBdr>
                  <w:divsChild>
                    <w:div w:id="174732694">
                      <w:marLeft w:val="0"/>
                      <w:marRight w:val="0"/>
                      <w:marTop w:val="0"/>
                      <w:marBottom w:val="0"/>
                      <w:divBdr>
                        <w:top w:val="none" w:sz="0" w:space="0" w:color="auto"/>
                        <w:left w:val="none" w:sz="0" w:space="0" w:color="auto"/>
                        <w:bottom w:val="none" w:sz="0" w:space="0" w:color="auto"/>
                        <w:right w:val="none" w:sz="0" w:space="0" w:color="auto"/>
                      </w:divBdr>
                    </w:div>
                  </w:divsChild>
                </w:div>
                <w:div w:id="212233185">
                  <w:marLeft w:val="0"/>
                  <w:marRight w:val="0"/>
                  <w:marTop w:val="0"/>
                  <w:marBottom w:val="0"/>
                  <w:divBdr>
                    <w:top w:val="none" w:sz="0" w:space="0" w:color="auto"/>
                    <w:left w:val="none" w:sz="0" w:space="0" w:color="auto"/>
                    <w:bottom w:val="none" w:sz="0" w:space="0" w:color="auto"/>
                    <w:right w:val="none" w:sz="0" w:space="0" w:color="auto"/>
                  </w:divBdr>
                  <w:divsChild>
                    <w:div w:id="1441339384">
                      <w:marLeft w:val="0"/>
                      <w:marRight w:val="0"/>
                      <w:marTop w:val="0"/>
                      <w:marBottom w:val="0"/>
                      <w:divBdr>
                        <w:top w:val="none" w:sz="0" w:space="0" w:color="auto"/>
                        <w:left w:val="none" w:sz="0" w:space="0" w:color="auto"/>
                        <w:bottom w:val="none" w:sz="0" w:space="0" w:color="auto"/>
                        <w:right w:val="none" w:sz="0" w:space="0" w:color="auto"/>
                      </w:divBdr>
                    </w:div>
                  </w:divsChild>
                </w:div>
                <w:div w:id="633946540">
                  <w:marLeft w:val="0"/>
                  <w:marRight w:val="0"/>
                  <w:marTop w:val="0"/>
                  <w:marBottom w:val="0"/>
                  <w:divBdr>
                    <w:top w:val="none" w:sz="0" w:space="0" w:color="auto"/>
                    <w:left w:val="none" w:sz="0" w:space="0" w:color="auto"/>
                    <w:bottom w:val="none" w:sz="0" w:space="0" w:color="auto"/>
                    <w:right w:val="none" w:sz="0" w:space="0" w:color="auto"/>
                  </w:divBdr>
                  <w:divsChild>
                    <w:div w:id="1862545712">
                      <w:marLeft w:val="0"/>
                      <w:marRight w:val="0"/>
                      <w:marTop w:val="0"/>
                      <w:marBottom w:val="0"/>
                      <w:divBdr>
                        <w:top w:val="none" w:sz="0" w:space="0" w:color="auto"/>
                        <w:left w:val="none" w:sz="0" w:space="0" w:color="auto"/>
                        <w:bottom w:val="none" w:sz="0" w:space="0" w:color="auto"/>
                        <w:right w:val="none" w:sz="0" w:space="0" w:color="auto"/>
                      </w:divBdr>
                    </w:div>
                  </w:divsChild>
                </w:div>
                <w:div w:id="1224565464">
                  <w:marLeft w:val="0"/>
                  <w:marRight w:val="0"/>
                  <w:marTop w:val="0"/>
                  <w:marBottom w:val="0"/>
                  <w:divBdr>
                    <w:top w:val="none" w:sz="0" w:space="0" w:color="auto"/>
                    <w:left w:val="none" w:sz="0" w:space="0" w:color="auto"/>
                    <w:bottom w:val="none" w:sz="0" w:space="0" w:color="auto"/>
                    <w:right w:val="none" w:sz="0" w:space="0" w:color="auto"/>
                  </w:divBdr>
                  <w:divsChild>
                    <w:div w:id="1905799400">
                      <w:marLeft w:val="0"/>
                      <w:marRight w:val="0"/>
                      <w:marTop w:val="0"/>
                      <w:marBottom w:val="0"/>
                      <w:divBdr>
                        <w:top w:val="none" w:sz="0" w:space="0" w:color="auto"/>
                        <w:left w:val="none" w:sz="0" w:space="0" w:color="auto"/>
                        <w:bottom w:val="none" w:sz="0" w:space="0" w:color="auto"/>
                        <w:right w:val="none" w:sz="0" w:space="0" w:color="auto"/>
                      </w:divBdr>
                    </w:div>
                    <w:div w:id="1416053415">
                      <w:marLeft w:val="0"/>
                      <w:marRight w:val="0"/>
                      <w:marTop w:val="0"/>
                      <w:marBottom w:val="0"/>
                      <w:divBdr>
                        <w:top w:val="none" w:sz="0" w:space="0" w:color="auto"/>
                        <w:left w:val="none" w:sz="0" w:space="0" w:color="auto"/>
                        <w:bottom w:val="none" w:sz="0" w:space="0" w:color="auto"/>
                        <w:right w:val="none" w:sz="0" w:space="0" w:color="auto"/>
                      </w:divBdr>
                    </w:div>
                    <w:div w:id="415594309">
                      <w:marLeft w:val="0"/>
                      <w:marRight w:val="0"/>
                      <w:marTop w:val="0"/>
                      <w:marBottom w:val="0"/>
                      <w:divBdr>
                        <w:top w:val="none" w:sz="0" w:space="0" w:color="auto"/>
                        <w:left w:val="none" w:sz="0" w:space="0" w:color="auto"/>
                        <w:bottom w:val="none" w:sz="0" w:space="0" w:color="auto"/>
                        <w:right w:val="none" w:sz="0" w:space="0" w:color="auto"/>
                      </w:divBdr>
                    </w:div>
                    <w:div w:id="827865861">
                      <w:marLeft w:val="0"/>
                      <w:marRight w:val="0"/>
                      <w:marTop w:val="0"/>
                      <w:marBottom w:val="0"/>
                      <w:divBdr>
                        <w:top w:val="none" w:sz="0" w:space="0" w:color="auto"/>
                        <w:left w:val="none" w:sz="0" w:space="0" w:color="auto"/>
                        <w:bottom w:val="none" w:sz="0" w:space="0" w:color="auto"/>
                        <w:right w:val="none" w:sz="0" w:space="0" w:color="auto"/>
                      </w:divBdr>
                    </w:div>
                    <w:div w:id="1246719396">
                      <w:marLeft w:val="0"/>
                      <w:marRight w:val="0"/>
                      <w:marTop w:val="0"/>
                      <w:marBottom w:val="0"/>
                      <w:divBdr>
                        <w:top w:val="none" w:sz="0" w:space="0" w:color="auto"/>
                        <w:left w:val="none" w:sz="0" w:space="0" w:color="auto"/>
                        <w:bottom w:val="none" w:sz="0" w:space="0" w:color="auto"/>
                        <w:right w:val="none" w:sz="0" w:space="0" w:color="auto"/>
                      </w:divBdr>
                    </w:div>
                  </w:divsChild>
                </w:div>
                <w:div w:id="379282486">
                  <w:marLeft w:val="0"/>
                  <w:marRight w:val="0"/>
                  <w:marTop w:val="0"/>
                  <w:marBottom w:val="0"/>
                  <w:divBdr>
                    <w:top w:val="none" w:sz="0" w:space="0" w:color="auto"/>
                    <w:left w:val="none" w:sz="0" w:space="0" w:color="auto"/>
                    <w:bottom w:val="none" w:sz="0" w:space="0" w:color="auto"/>
                    <w:right w:val="none" w:sz="0" w:space="0" w:color="auto"/>
                  </w:divBdr>
                  <w:divsChild>
                    <w:div w:id="544214971">
                      <w:marLeft w:val="0"/>
                      <w:marRight w:val="0"/>
                      <w:marTop w:val="0"/>
                      <w:marBottom w:val="0"/>
                      <w:divBdr>
                        <w:top w:val="none" w:sz="0" w:space="0" w:color="auto"/>
                        <w:left w:val="none" w:sz="0" w:space="0" w:color="auto"/>
                        <w:bottom w:val="none" w:sz="0" w:space="0" w:color="auto"/>
                        <w:right w:val="none" w:sz="0" w:space="0" w:color="auto"/>
                      </w:divBdr>
                    </w:div>
                  </w:divsChild>
                </w:div>
                <w:div w:id="863834698">
                  <w:marLeft w:val="0"/>
                  <w:marRight w:val="0"/>
                  <w:marTop w:val="0"/>
                  <w:marBottom w:val="0"/>
                  <w:divBdr>
                    <w:top w:val="none" w:sz="0" w:space="0" w:color="auto"/>
                    <w:left w:val="none" w:sz="0" w:space="0" w:color="auto"/>
                    <w:bottom w:val="none" w:sz="0" w:space="0" w:color="auto"/>
                    <w:right w:val="none" w:sz="0" w:space="0" w:color="auto"/>
                  </w:divBdr>
                  <w:divsChild>
                    <w:div w:id="1568148469">
                      <w:marLeft w:val="0"/>
                      <w:marRight w:val="0"/>
                      <w:marTop w:val="0"/>
                      <w:marBottom w:val="0"/>
                      <w:divBdr>
                        <w:top w:val="none" w:sz="0" w:space="0" w:color="auto"/>
                        <w:left w:val="none" w:sz="0" w:space="0" w:color="auto"/>
                        <w:bottom w:val="none" w:sz="0" w:space="0" w:color="auto"/>
                        <w:right w:val="none" w:sz="0" w:space="0" w:color="auto"/>
                      </w:divBdr>
                    </w:div>
                  </w:divsChild>
                </w:div>
                <w:div w:id="1147891499">
                  <w:marLeft w:val="0"/>
                  <w:marRight w:val="0"/>
                  <w:marTop w:val="0"/>
                  <w:marBottom w:val="0"/>
                  <w:divBdr>
                    <w:top w:val="none" w:sz="0" w:space="0" w:color="auto"/>
                    <w:left w:val="none" w:sz="0" w:space="0" w:color="auto"/>
                    <w:bottom w:val="none" w:sz="0" w:space="0" w:color="auto"/>
                    <w:right w:val="none" w:sz="0" w:space="0" w:color="auto"/>
                  </w:divBdr>
                  <w:divsChild>
                    <w:div w:id="87778913">
                      <w:marLeft w:val="0"/>
                      <w:marRight w:val="0"/>
                      <w:marTop w:val="0"/>
                      <w:marBottom w:val="0"/>
                      <w:divBdr>
                        <w:top w:val="none" w:sz="0" w:space="0" w:color="auto"/>
                        <w:left w:val="none" w:sz="0" w:space="0" w:color="auto"/>
                        <w:bottom w:val="none" w:sz="0" w:space="0" w:color="auto"/>
                        <w:right w:val="none" w:sz="0" w:space="0" w:color="auto"/>
                      </w:divBdr>
                    </w:div>
                  </w:divsChild>
                </w:div>
                <w:div w:id="1639531844">
                  <w:marLeft w:val="0"/>
                  <w:marRight w:val="0"/>
                  <w:marTop w:val="0"/>
                  <w:marBottom w:val="0"/>
                  <w:divBdr>
                    <w:top w:val="none" w:sz="0" w:space="0" w:color="auto"/>
                    <w:left w:val="none" w:sz="0" w:space="0" w:color="auto"/>
                    <w:bottom w:val="none" w:sz="0" w:space="0" w:color="auto"/>
                    <w:right w:val="none" w:sz="0" w:space="0" w:color="auto"/>
                  </w:divBdr>
                  <w:divsChild>
                    <w:div w:id="1874808783">
                      <w:marLeft w:val="0"/>
                      <w:marRight w:val="0"/>
                      <w:marTop w:val="0"/>
                      <w:marBottom w:val="0"/>
                      <w:divBdr>
                        <w:top w:val="none" w:sz="0" w:space="0" w:color="auto"/>
                        <w:left w:val="none" w:sz="0" w:space="0" w:color="auto"/>
                        <w:bottom w:val="none" w:sz="0" w:space="0" w:color="auto"/>
                        <w:right w:val="none" w:sz="0" w:space="0" w:color="auto"/>
                      </w:divBdr>
                    </w:div>
                    <w:div w:id="1828670207">
                      <w:marLeft w:val="0"/>
                      <w:marRight w:val="0"/>
                      <w:marTop w:val="0"/>
                      <w:marBottom w:val="0"/>
                      <w:divBdr>
                        <w:top w:val="none" w:sz="0" w:space="0" w:color="auto"/>
                        <w:left w:val="none" w:sz="0" w:space="0" w:color="auto"/>
                        <w:bottom w:val="none" w:sz="0" w:space="0" w:color="auto"/>
                        <w:right w:val="none" w:sz="0" w:space="0" w:color="auto"/>
                      </w:divBdr>
                    </w:div>
                    <w:div w:id="2050640711">
                      <w:marLeft w:val="0"/>
                      <w:marRight w:val="0"/>
                      <w:marTop w:val="0"/>
                      <w:marBottom w:val="0"/>
                      <w:divBdr>
                        <w:top w:val="none" w:sz="0" w:space="0" w:color="auto"/>
                        <w:left w:val="none" w:sz="0" w:space="0" w:color="auto"/>
                        <w:bottom w:val="none" w:sz="0" w:space="0" w:color="auto"/>
                        <w:right w:val="none" w:sz="0" w:space="0" w:color="auto"/>
                      </w:divBdr>
                    </w:div>
                    <w:div w:id="1874154875">
                      <w:marLeft w:val="0"/>
                      <w:marRight w:val="0"/>
                      <w:marTop w:val="0"/>
                      <w:marBottom w:val="0"/>
                      <w:divBdr>
                        <w:top w:val="none" w:sz="0" w:space="0" w:color="auto"/>
                        <w:left w:val="none" w:sz="0" w:space="0" w:color="auto"/>
                        <w:bottom w:val="none" w:sz="0" w:space="0" w:color="auto"/>
                        <w:right w:val="none" w:sz="0" w:space="0" w:color="auto"/>
                      </w:divBdr>
                    </w:div>
                  </w:divsChild>
                </w:div>
                <w:div w:id="350956067">
                  <w:marLeft w:val="0"/>
                  <w:marRight w:val="0"/>
                  <w:marTop w:val="0"/>
                  <w:marBottom w:val="0"/>
                  <w:divBdr>
                    <w:top w:val="none" w:sz="0" w:space="0" w:color="auto"/>
                    <w:left w:val="none" w:sz="0" w:space="0" w:color="auto"/>
                    <w:bottom w:val="none" w:sz="0" w:space="0" w:color="auto"/>
                    <w:right w:val="none" w:sz="0" w:space="0" w:color="auto"/>
                  </w:divBdr>
                  <w:divsChild>
                    <w:div w:id="1931039704">
                      <w:marLeft w:val="0"/>
                      <w:marRight w:val="0"/>
                      <w:marTop w:val="0"/>
                      <w:marBottom w:val="0"/>
                      <w:divBdr>
                        <w:top w:val="none" w:sz="0" w:space="0" w:color="auto"/>
                        <w:left w:val="none" w:sz="0" w:space="0" w:color="auto"/>
                        <w:bottom w:val="none" w:sz="0" w:space="0" w:color="auto"/>
                        <w:right w:val="none" w:sz="0" w:space="0" w:color="auto"/>
                      </w:divBdr>
                    </w:div>
                  </w:divsChild>
                </w:div>
                <w:div w:id="918099635">
                  <w:marLeft w:val="0"/>
                  <w:marRight w:val="0"/>
                  <w:marTop w:val="0"/>
                  <w:marBottom w:val="0"/>
                  <w:divBdr>
                    <w:top w:val="none" w:sz="0" w:space="0" w:color="auto"/>
                    <w:left w:val="none" w:sz="0" w:space="0" w:color="auto"/>
                    <w:bottom w:val="none" w:sz="0" w:space="0" w:color="auto"/>
                    <w:right w:val="none" w:sz="0" w:space="0" w:color="auto"/>
                  </w:divBdr>
                  <w:divsChild>
                    <w:div w:id="261183882">
                      <w:marLeft w:val="0"/>
                      <w:marRight w:val="0"/>
                      <w:marTop w:val="0"/>
                      <w:marBottom w:val="0"/>
                      <w:divBdr>
                        <w:top w:val="none" w:sz="0" w:space="0" w:color="auto"/>
                        <w:left w:val="none" w:sz="0" w:space="0" w:color="auto"/>
                        <w:bottom w:val="none" w:sz="0" w:space="0" w:color="auto"/>
                        <w:right w:val="none" w:sz="0" w:space="0" w:color="auto"/>
                      </w:divBdr>
                    </w:div>
                  </w:divsChild>
                </w:div>
                <w:div w:id="1210847960">
                  <w:marLeft w:val="0"/>
                  <w:marRight w:val="0"/>
                  <w:marTop w:val="0"/>
                  <w:marBottom w:val="0"/>
                  <w:divBdr>
                    <w:top w:val="none" w:sz="0" w:space="0" w:color="auto"/>
                    <w:left w:val="none" w:sz="0" w:space="0" w:color="auto"/>
                    <w:bottom w:val="none" w:sz="0" w:space="0" w:color="auto"/>
                    <w:right w:val="none" w:sz="0" w:space="0" w:color="auto"/>
                  </w:divBdr>
                  <w:divsChild>
                    <w:div w:id="1504784402">
                      <w:marLeft w:val="0"/>
                      <w:marRight w:val="0"/>
                      <w:marTop w:val="0"/>
                      <w:marBottom w:val="0"/>
                      <w:divBdr>
                        <w:top w:val="none" w:sz="0" w:space="0" w:color="auto"/>
                        <w:left w:val="none" w:sz="0" w:space="0" w:color="auto"/>
                        <w:bottom w:val="none" w:sz="0" w:space="0" w:color="auto"/>
                        <w:right w:val="none" w:sz="0" w:space="0" w:color="auto"/>
                      </w:divBdr>
                    </w:div>
                  </w:divsChild>
                </w:div>
                <w:div w:id="588344689">
                  <w:marLeft w:val="0"/>
                  <w:marRight w:val="0"/>
                  <w:marTop w:val="0"/>
                  <w:marBottom w:val="0"/>
                  <w:divBdr>
                    <w:top w:val="none" w:sz="0" w:space="0" w:color="auto"/>
                    <w:left w:val="none" w:sz="0" w:space="0" w:color="auto"/>
                    <w:bottom w:val="none" w:sz="0" w:space="0" w:color="auto"/>
                    <w:right w:val="none" w:sz="0" w:space="0" w:color="auto"/>
                  </w:divBdr>
                  <w:divsChild>
                    <w:div w:id="143160929">
                      <w:marLeft w:val="0"/>
                      <w:marRight w:val="0"/>
                      <w:marTop w:val="0"/>
                      <w:marBottom w:val="0"/>
                      <w:divBdr>
                        <w:top w:val="none" w:sz="0" w:space="0" w:color="auto"/>
                        <w:left w:val="none" w:sz="0" w:space="0" w:color="auto"/>
                        <w:bottom w:val="none" w:sz="0" w:space="0" w:color="auto"/>
                        <w:right w:val="none" w:sz="0" w:space="0" w:color="auto"/>
                      </w:divBdr>
                    </w:div>
                  </w:divsChild>
                </w:div>
                <w:div w:id="996036679">
                  <w:marLeft w:val="0"/>
                  <w:marRight w:val="0"/>
                  <w:marTop w:val="0"/>
                  <w:marBottom w:val="0"/>
                  <w:divBdr>
                    <w:top w:val="none" w:sz="0" w:space="0" w:color="auto"/>
                    <w:left w:val="none" w:sz="0" w:space="0" w:color="auto"/>
                    <w:bottom w:val="none" w:sz="0" w:space="0" w:color="auto"/>
                    <w:right w:val="none" w:sz="0" w:space="0" w:color="auto"/>
                  </w:divBdr>
                  <w:divsChild>
                    <w:div w:id="1204904284">
                      <w:marLeft w:val="0"/>
                      <w:marRight w:val="0"/>
                      <w:marTop w:val="0"/>
                      <w:marBottom w:val="0"/>
                      <w:divBdr>
                        <w:top w:val="none" w:sz="0" w:space="0" w:color="auto"/>
                        <w:left w:val="none" w:sz="0" w:space="0" w:color="auto"/>
                        <w:bottom w:val="none" w:sz="0" w:space="0" w:color="auto"/>
                        <w:right w:val="none" w:sz="0" w:space="0" w:color="auto"/>
                      </w:divBdr>
                    </w:div>
                  </w:divsChild>
                </w:div>
                <w:div w:id="513881722">
                  <w:marLeft w:val="0"/>
                  <w:marRight w:val="0"/>
                  <w:marTop w:val="0"/>
                  <w:marBottom w:val="0"/>
                  <w:divBdr>
                    <w:top w:val="none" w:sz="0" w:space="0" w:color="auto"/>
                    <w:left w:val="none" w:sz="0" w:space="0" w:color="auto"/>
                    <w:bottom w:val="none" w:sz="0" w:space="0" w:color="auto"/>
                    <w:right w:val="none" w:sz="0" w:space="0" w:color="auto"/>
                  </w:divBdr>
                  <w:divsChild>
                    <w:div w:id="1613511336">
                      <w:marLeft w:val="0"/>
                      <w:marRight w:val="0"/>
                      <w:marTop w:val="0"/>
                      <w:marBottom w:val="0"/>
                      <w:divBdr>
                        <w:top w:val="none" w:sz="0" w:space="0" w:color="auto"/>
                        <w:left w:val="none" w:sz="0" w:space="0" w:color="auto"/>
                        <w:bottom w:val="none" w:sz="0" w:space="0" w:color="auto"/>
                        <w:right w:val="none" w:sz="0" w:space="0" w:color="auto"/>
                      </w:divBdr>
                    </w:div>
                    <w:div w:id="1311861377">
                      <w:marLeft w:val="0"/>
                      <w:marRight w:val="0"/>
                      <w:marTop w:val="0"/>
                      <w:marBottom w:val="0"/>
                      <w:divBdr>
                        <w:top w:val="none" w:sz="0" w:space="0" w:color="auto"/>
                        <w:left w:val="none" w:sz="0" w:space="0" w:color="auto"/>
                        <w:bottom w:val="none" w:sz="0" w:space="0" w:color="auto"/>
                        <w:right w:val="none" w:sz="0" w:space="0" w:color="auto"/>
                      </w:divBdr>
                    </w:div>
                    <w:div w:id="200993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535125">
          <w:marLeft w:val="0"/>
          <w:marRight w:val="0"/>
          <w:marTop w:val="0"/>
          <w:marBottom w:val="0"/>
          <w:divBdr>
            <w:top w:val="none" w:sz="0" w:space="0" w:color="auto"/>
            <w:left w:val="none" w:sz="0" w:space="0" w:color="auto"/>
            <w:bottom w:val="none" w:sz="0" w:space="0" w:color="auto"/>
            <w:right w:val="none" w:sz="0" w:space="0" w:color="auto"/>
          </w:divBdr>
        </w:div>
      </w:divsChild>
    </w:div>
    <w:div w:id="1071540296">
      <w:bodyDiv w:val="1"/>
      <w:marLeft w:val="0"/>
      <w:marRight w:val="0"/>
      <w:marTop w:val="0"/>
      <w:marBottom w:val="0"/>
      <w:divBdr>
        <w:top w:val="none" w:sz="0" w:space="0" w:color="auto"/>
        <w:left w:val="none" w:sz="0" w:space="0" w:color="auto"/>
        <w:bottom w:val="none" w:sz="0" w:space="0" w:color="auto"/>
        <w:right w:val="none" w:sz="0" w:space="0" w:color="auto"/>
      </w:divBdr>
      <w:divsChild>
        <w:div w:id="1238711710">
          <w:marLeft w:val="0"/>
          <w:marRight w:val="0"/>
          <w:marTop w:val="0"/>
          <w:marBottom w:val="0"/>
          <w:divBdr>
            <w:top w:val="none" w:sz="0" w:space="0" w:color="auto"/>
            <w:left w:val="none" w:sz="0" w:space="0" w:color="auto"/>
            <w:bottom w:val="none" w:sz="0" w:space="0" w:color="auto"/>
            <w:right w:val="none" w:sz="0" w:space="0" w:color="auto"/>
          </w:divBdr>
        </w:div>
        <w:div w:id="2104565171">
          <w:marLeft w:val="0"/>
          <w:marRight w:val="0"/>
          <w:marTop w:val="0"/>
          <w:marBottom w:val="0"/>
          <w:divBdr>
            <w:top w:val="none" w:sz="0" w:space="0" w:color="auto"/>
            <w:left w:val="none" w:sz="0" w:space="0" w:color="auto"/>
            <w:bottom w:val="none" w:sz="0" w:space="0" w:color="auto"/>
            <w:right w:val="none" w:sz="0" w:space="0" w:color="auto"/>
          </w:divBdr>
        </w:div>
        <w:div w:id="52198915">
          <w:marLeft w:val="0"/>
          <w:marRight w:val="0"/>
          <w:marTop w:val="0"/>
          <w:marBottom w:val="0"/>
          <w:divBdr>
            <w:top w:val="none" w:sz="0" w:space="0" w:color="auto"/>
            <w:left w:val="none" w:sz="0" w:space="0" w:color="auto"/>
            <w:bottom w:val="none" w:sz="0" w:space="0" w:color="auto"/>
            <w:right w:val="none" w:sz="0" w:space="0" w:color="auto"/>
          </w:divBdr>
          <w:divsChild>
            <w:div w:id="1986857811">
              <w:marLeft w:val="-75"/>
              <w:marRight w:val="0"/>
              <w:marTop w:val="30"/>
              <w:marBottom w:val="30"/>
              <w:divBdr>
                <w:top w:val="none" w:sz="0" w:space="0" w:color="auto"/>
                <w:left w:val="none" w:sz="0" w:space="0" w:color="auto"/>
                <w:bottom w:val="none" w:sz="0" w:space="0" w:color="auto"/>
                <w:right w:val="none" w:sz="0" w:space="0" w:color="auto"/>
              </w:divBdr>
              <w:divsChild>
                <w:div w:id="907115305">
                  <w:marLeft w:val="0"/>
                  <w:marRight w:val="0"/>
                  <w:marTop w:val="0"/>
                  <w:marBottom w:val="0"/>
                  <w:divBdr>
                    <w:top w:val="none" w:sz="0" w:space="0" w:color="auto"/>
                    <w:left w:val="none" w:sz="0" w:space="0" w:color="auto"/>
                    <w:bottom w:val="none" w:sz="0" w:space="0" w:color="auto"/>
                    <w:right w:val="none" w:sz="0" w:space="0" w:color="auto"/>
                  </w:divBdr>
                  <w:divsChild>
                    <w:div w:id="1766538185">
                      <w:marLeft w:val="0"/>
                      <w:marRight w:val="0"/>
                      <w:marTop w:val="0"/>
                      <w:marBottom w:val="0"/>
                      <w:divBdr>
                        <w:top w:val="none" w:sz="0" w:space="0" w:color="auto"/>
                        <w:left w:val="none" w:sz="0" w:space="0" w:color="auto"/>
                        <w:bottom w:val="none" w:sz="0" w:space="0" w:color="auto"/>
                        <w:right w:val="none" w:sz="0" w:space="0" w:color="auto"/>
                      </w:divBdr>
                    </w:div>
                  </w:divsChild>
                </w:div>
                <w:div w:id="1732607474">
                  <w:marLeft w:val="0"/>
                  <w:marRight w:val="0"/>
                  <w:marTop w:val="0"/>
                  <w:marBottom w:val="0"/>
                  <w:divBdr>
                    <w:top w:val="none" w:sz="0" w:space="0" w:color="auto"/>
                    <w:left w:val="none" w:sz="0" w:space="0" w:color="auto"/>
                    <w:bottom w:val="none" w:sz="0" w:space="0" w:color="auto"/>
                    <w:right w:val="none" w:sz="0" w:space="0" w:color="auto"/>
                  </w:divBdr>
                  <w:divsChild>
                    <w:div w:id="1893423460">
                      <w:marLeft w:val="0"/>
                      <w:marRight w:val="0"/>
                      <w:marTop w:val="0"/>
                      <w:marBottom w:val="0"/>
                      <w:divBdr>
                        <w:top w:val="none" w:sz="0" w:space="0" w:color="auto"/>
                        <w:left w:val="none" w:sz="0" w:space="0" w:color="auto"/>
                        <w:bottom w:val="none" w:sz="0" w:space="0" w:color="auto"/>
                        <w:right w:val="none" w:sz="0" w:space="0" w:color="auto"/>
                      </w:divBdr>
                    </w:div>
                  </w:divsChild>
                </w:div>
                <w:div w:id="1369918172">
                  <w:marLeft w:val="0"/>
                  <w:marRight w:val="0"/>
                  <w:marTop w:val="0"/>
                  <w:marBottom w:val="0"/>
                  <w:divBdr>
                    <w:top w:val="none" w:sz="0" w:space="0" w:color="auto"/>
                    <w:left w:val="none" w:sz="0" w:space="0" w:color="auto"/>
                    <w:bottom w:val="none" w:sz="0" w:space="0" w:color="auto"/>
                    <w:right w:val="none" w:sz="0" w:space="0" w:color="auto"/>
                  </w:divBdr>
                  <w:divsChild>
                    <w:div w:id="1682052159">
                      <w:marLeft w:val="0"/>
                      <w:marRight w:val="0"/>
                      <w:marTop w:val="0"/>
                      <w:marBottom w:val="0"/>
                      <w:divBdr>
                        <w:top w:val="none" w:sz="0" w:space="0" w:color="auto"/>
                        <w:left w:val="none" w:sz="0" w:space="0" w:color="auto"/>
                        <w:bottom w:val="none" w:sz="0" w:space="0" w:color="auto"/>
                        <w:right w:val="none" w:sz="0" w:space="0" w:color="auto"/>
                      </w:divBdr>
                    </w:div>
                  </w:divsChild>
                </w:div>
                <w:div w:id="1142505275">
                  <w:marLeft w:val="0"/>
                  <w:marRight w:val="0"/>
                  <w:marTop w:val="0"/>
                  <w:marBottom w:val="0"/>
                  <w:divBdr>
                    <w:top w:val="none" w:sz="0" w:space="0" w:color="auto"/>
                    <w:left w:val="none" w:sz="0" w:space="0" w:color="auto"/>
                    <w:bottom w:val="none" w:sz="0" w:space="0" w:color="auto"/>
                    <w:right w:val="none" w:sz="0" w:space="0" w:color="auto"/>
                  </w:divBdr>
                  <w:divsChild>
                    <w:div w:id="2007585386">
                      <w:marLeft w:val="0"/>
                      <w:marRight w:val="0"/>
                      <w:marTop w:val="0"/>
                      <w:marBottom w:val="0"/>
                      <w:divBdr>
                        <w:top w:val="none" w:sz="0" w:space="0" w:color="auto"/>
                        <w:left w:val="none" w:sz="0" w:space="0" w:color="auto"/>
                        <w:bottom w:val="none" w:sz="0" w:space="0" w:color="auto"/>
                        <w:right w:val="none" w:sz="0" w:space="0" w:color="auto"/>
                      </w:divBdr>
                    </w:div>
                  </w:divsChild>
                </w:div>
                <w:div w:id="551503391">
                  <w:marLeft w:val="0"/>
                  <w:marRight w:val="0"/>
                  <w:marTop w:val="0"/>
                  <w:marBottom w:val="0"/>
                  <w:divBdr>
                    <w:top w:val="none" w:sz="0" w:space="0" w:color="auto"/>
                    <w:left w:val="none" w:sz="0" w:space="0" w:color="auto"/>
                    <w:bottom w:val="none" w:sz="0" w:space="0" w:color="auto"/>
                    <w:right w:val="none" w:sz="0" w:space="0" w:color="auto"/>
                  </w:divBdr>
                  <w:divsChild>
                    <w:div w:id="1360660078">
                      <w:marLeft w:val="0"/>
                      <w:marRight w:val="0"/>
                      <w:marTop w:val="0"/>
                      <w:marBottom w:val="0"/>
                      <w:divBdr>
                        <w:top w:val="none" w:sz="0" w:space="0" w:color="auto"/>
                        <w:left w:val="none" w:sz="0" w:space="0" w:color="auto"/>
                        <w:bottom w:val="none" w:sz="0" w:space="0" w:color="auto"/>
                        <w:right w:val="none" w:sz="0" w:space="0" w:color="auto"/>
                      </w:divBdr>
                    </w:div>
                  </w:divsChild>
                </w:div>
                <w:div w:id="95909200">
                  <w:marLeft w:val="0"/>
                  <w:marRight w:val="0"/>
                  <w:marTop w:val="0"/>
                  <w:marBottom w:val="0"/>
                  <w:divBdr>
                    <w:top w:val="none" w:sz="0" w:space="0" w:color="auto"/>
                    <w:left w:val="none" w:sz="0" w:space="0" w:color="auto"/>
                    <w:bottom w:val="none" w:sz="0" w:space="0" w:color="auto"/>
                    <w:right w:val="none" w:sz="0" w:space="0" w:color="auto"/>
                  </w:divBdr>
                  <w:divsChild>
                    <w:div w:id="667025508">
                      <w:marLeft w:val="0"/>
                      <w:marRight w:val="0"/>
                      <w:marTop w:val="0"/>
                      <w:marBottom w:val="0"/>
                      <w:divBdr>
                        <w:top w:val="none" w:sz="0" w:space="0" w:color="auto"/>
                        <w:left w:val="none" w:sz="0" w:space="0" w:color="auto"/>
                        <w:bottom w:val="none" w:sz="0" w:space="0" w:color="auto"/>
                        <w:right w:val="none" w:sz="0" w:space="0" w:color="auto"/>
                      </w:divBdr>
                    </w:div>
                  </w:divsChild>
                </w:div>
                <w:div w:id="804813363">
                  <w:marLeft w:val="0"/>
                  <w:marRight w:val="0"/>
                  <w:marTop w:val="0"/>
                  <w:marBottom w:val="0"/>
                  <w:divBdr>
                    <w:top w:val="none" w:sz="0" w:space="0" w:color="auto"/>
                    <w:left w:val="none" w:sz="0" w:space="0" w:color="auto"/>
                    <w:bottom w:val="none" w:sz="0" w:space="0" w:color="auto"/>
                    <w:right w:val="none" w:sz="0" w:space="0" w:color="auto"/>
                  </w:divBdr>
                  <w:divsChild>
                    <w:div w:id="755202792">
                      <w:marLeft w:val="0"/>
                      <w:marRight w:val="0"/>
                      <w:marTop w:val="0"/>
                      <w:marBottom w:val="0"/>
                      <w:divBdr>
                        <w:top w:val="none" w:sz="0" w:space="0" w:color="auto"/>
                        <w:left w:val="none" w:sz="0" w:space="0" w:color="auto"/>
                        <w:bottom w:val="none" w:sz="0" w:space="0" w:color="auto"/>
                        <w:right w:val="none" w:sz="0" w:space="0" w:color="auto"/>
                      </w:divBdr>
                    </w:div>
                  </w:divsChild>
                </w:div>
                <w:div w:id="1809937418">
                  <w:marLeft w:val="0"/>
                  <w:marRight w:val="0"/>
                  <w:marTop w:val="0"/>
                  <w:marBottom w:val="0"/>
                  <w:divBdr>
                    <w:top w:val="none" w:sz="0" w:space="0" w:color="auto"/>
                    <w:left w:val="none" w:sz="0" w:space="0" w:color="auto"/>
                    <w:bottom w:val="none" w:sz="0" w:space="0" w:color="auto"/>
                    <w:right w:val="none" w:sz="0" w:space="0" w:color="auto"/>
                  </w:divBdr>
                  <w:divsChild>
                    <w:div w:id="827786029">
                      <w:marLeft w:val="0"/>
                      <w:marRight w:val="0"/>
                      <w:marTop w:val="0"/>
                      <w:marBottom w:val="0"/>
                      <w:divBdr>
                        <w:top w:val="none" w:sz="0" w:space="0" w:color="auto"/>
                        <w:left w:val="none" w:sz="0" w:space="0" w:color="auto"/>
                        <w:bottom w:val="none" w:sz="0" w:space="0" w:color="auto"/>
                        <w:right w:val="none" w:sz="0" w:space="0" w:color="auto"/>
                      </w:divBdr>
                    </w:div>
                  </w:divsChild>
                </w:div>
                <w:div w:id="608052271">
                  <w:marLeft w:val="0"/>
                  <w:marRight w:val="0"/>
                  <w:marTop w:val="0"/>
                  <w:marBottom w:val="0"/>
                  <w:divBdr>
                    <w:top w:val="none" w:sz="0" w:space="0" w:color="auto"/>
                    <w:left w:val="none" w:sz="0" w:space="0" w:color="auto"/>
                    <w:bottom w:val="none" w:sz="0" w:space="0" w:color="auto"/>
                    <w:right w:val="none" w:sz="0" w:space="0" w:color="auto"/>
                  </w:divBdr>
                  <w:divsChild>
                    <w:div w:id="1202090800">
                      <w:marLeft w:val="0"/>
                      <w:marRight w:val="0"/>
                      <w:marTop w:val="0"/>
                      <w:marBottom w:val="0"/>
                      <w:divBdr>
                        <w:top w:val="none" w:sz="0" w:space="0" w:color="auto"/>
                        <w:left w:val="none" w:sz="0" w:space="0" w:color="auto"/>
                        <w:bottom w:val="none" w:sz="0" w:space="0" w:color="auto"/>
                        <w:right w:val="none" w:sz="0" w:space="0" w:color="auto"/>
                      </w:divBdr>
                    </w:div>
                  </w:divsChild>
                </w:div>
                <w:div w:id="1891306201">
                  <w:marLeft w:val="0"/>
                  <w:marRight w:val="0"/>
                  <w:marTop w:val="0"/>
                  <w:marBottom w:val="0"/>
                  <w:divBdr>
                    <w:top w:val="none" w:sz="0" w:space="0" w:color="auto"/>
                    <w:left w:val="none" w:sz="0" w:space="0" w:color="auto"/>
                    <w:bottom w:val="none" w:sz="0" w:space="0" w:color="auto"/>
                    <w:right w:val="none" w:sz="0" w:space="0" w:color="auto"/>
                  </w:divBdr>
                  <w:divsChild>
                    <w:div w:id="992837230">
                      <w:marLeft w:val="0"/>
                      <w:marRight w:val="0"/>
                      <w:marTop w:val="0"/>
                      <w:marBottom w:val="0"/>
                      <w:divBdr>
                        <w:top w:val="none" w:sz="0" w:space="0" w:color="auto"/>
                        <w:left w:val="none" w:sz="0" w:space="0" w:color="auto"/>
                        <w:bottom w:val="none" w:sz="0" w:space="0" w:color="auto"/>
                        <w:right w:val="none" w:sz="0" w:space="0" w:color="auto"/>
                      </w:divBdr>
                    </w:div>
                  </w:divsChild>
                </w:div>
                <w:div w:id="1778019317">
                  <w:marLeft w:val="0"/>
                  <w:marRight w:val="0"/>
                  <w:marTop w:val="0"/>
                  <w:marBottom w:val="0"/>
                  <w:divBdr>
                    <w:top w:val="none" w:sz="0" w:space="0" w:color="auto"/>
                    <w:left w:val="none" w:sz="0" w:space="0" w:color="auto"/>
                    <w:bottom w:val="none" w:sz="0" w:space="0" w:color="auto"/>
                    <w:right w:val="none" w:sz="0" w:space="0" w:color="auto"/>
                  </w:divBdr>
                  <w:divsChild>
                    <w:div w:id="822310433">
                      <w:marLeft w:val="0"/>
                      <w:marRight w:val="0"/>
                      <w:marTop w:val="0"/>
                      <w:marBottom w:val="0"/>
                      <w:divBdr>
                        <w:top w:val="none" w:sz="0" w:space="0" w:color="auto"/>
                        <w:left w:val="none" w:sz="0" w:space="0" w:color="auto"/>
                        <w:bottom w:val="none" w:sz="0" w:space="0" w:color="auto"/>
                        <w:right w:val="none" w:sz="0" w:space="0" w:color="auto"/>
                      </w:divBdr>
                    </w:div>
                  </w:divsChild>
                </w:div>
                <w:div w:id="1311442045">
                  <w:marLeft w:val="0"/>
                  <w:marRight w:val="0"/>
                  <w:marTop w:val="0"/>
                  <w:marBottom w:val="0"/>
                  <w:divBdr>
                    <w:top w:val="none" w:sz="0" w:space="0" w:color="auto"/>
                    <w:left w:val="none" w:sz="0" w:space="0" w:color="auto"/>
                    <w:bottom w:val="none" w:sz="0" w:space="0" w:color="auto"/>
                    <w:right w:val="none" w:sz="0" w:space="0" w:color="auto"/>
                  </w:divBdr>
                  <w:divsChild>
                    <w:div w:id="1109662080">
                      <w:marLeft w:val="0"/>
                      <w:marRight w:val="0"/>
                      <w:marTop w:val="0"/>
                      <w:marBottom w:val="0"/>
                      <w:divBdr>
                        <w:top w:val="none" w:sz="0" w:space="0" w:color="auto"/>
                        <w:left w:val="none" w:sz="0" w:space="0" w:color="auto"/>
                        <w:bottom w:val="none" w:sz="0" w:space="0" w:color="auto"/>
                        <w:right w:val="none" w:sz="0" w:space="0" w:color="auto"/>
                      </w:divBdr>
                    </w:div>
                  </w:divsChild>
                </w:div>
                <w:div w:id="1813478170">
                  <w:marLeft w:val="0"/>
                  <w:marRight w:val="0"/>
                  <w:marTop w:val="0"/>
                  <w:marBottom w:val="0"/>
                  <w:divBdr>
                    <w:top w:val="none" w:sz="0" w:space="0" w:color="auto"/>
                    <w:left w:val="none" w:sz="0" w:space="0" w:color="auto"/>
                    <w:bottom w:val="none" w:sz="0" w:space="0" w:color="auto"/>
                    <w:right w:val="none" w:sz="0" w:space="0" w:color="auto"/>
                  </w:divBdr>
                  <w:divsChild>
                    <w:div w:id="953679895">
                      <w:marLeft w:val="0"/>
                      <w:marRight w:val="0"/>
                      <w:marTop w:val="0"/>
                      <w:marBottom w:val="0"/>
                      <w:divBdr>
                        <w:top w:val="none" w:sz="0" w:space="0" w:color="auto"/>
                        <w:left w:val="none" w:sz="0" w:space="0" w:color="auto"/>
                        <w:bottom w:val="none" w:sz="0" w:space="0" w:color="auto"/>
                        <w:right w:val="none" w:sz="0" w:space="0" w:color="auto"/>
                      </w:divBdr>
                    </w:div>
                  </w:divsChild>
                </w:div>
                <w:div w:id="445580074">
                  <w:marLeft w:val="0"/>
                  <w:marRight w:val="0"/>
                  <w:marTop w:val="0"/>
                  <w:marBottom w:val="0"/>
                  <w:divBdr>
                    <w:top w:val="none" w:sz="0" w:space="0" w:color="auto"/>
                    <w:left w:val="none" w:sz="0" w:space="0" w:color="auto"/>
                    <w:bottom w:val="none" w:sz="0" w:space="0" w:color="auto"/>
                    <w:right w:val="none" w:sz="0" w:space="0" w:color="auto"/>
                  </w:divBdr>
                  <w:divsChild>
                    <w:div w:id="1128934394">
                      <w:marLeft w:val="0"/>
                      <w:marRight w:val="0"/>
                      <w:marTop w:val="0"/>
                      <w:marBottom w:val="0"/>
                      <w:divBdr>
                        <w:top w:val="none" w:sz="0" w:space="0" w:color="auto"/>
                        <w:left w:val="none" w:sz="0" w:space="0" w:color="auto"/>
                        <w:bottom w:val="none" w:sz="0" w:space="0" w:color="auto"/>
                        <w:right w:val="none" w:sz="0" w:space="0" w:color="auto"/>
                      </w:divBdr>
                    </w:div>
                  </w:divsChild>
                </w:div>
                <w:div w:id="203371775">
                  <w:marLeft w:val="0"/>
                  <w:marRight w:val="0"/>
                  <w:marTop w:val="0"/>
                  <w:marBottom w:val="0"/>
                  <w:divBdr>
                    <w:top w:val="none" w:sz="0" w:space="0" w:color="auto"/>
                    <w:left w:val="none" w:sz="0" w:space="0" w:color="auto"/>
                    <w:bottom w:val="none" w:sz="0" w:space="0" w:color="auto"/>
                    <w:right w:val="none" w:sz="0" w:space="0" w:color="auto"/>
                  </w:divBdr>
                  <w:divsChild>
                    <w:div w:id="1623413563">
                      <w:marLeft w:val="0"/>
                      <w:marRight w:val="0"/>
                      <w:marTop w:val="0"/>
                      <w:marBottom w:val="0"/>
                      <w:divBdr>
                        <w:top w:val="none" w:sz="0" w:space="0" w:color="auto"/>
                        <w:left w:val="none" w:sz="0" w:space="0" w:color="auto"/>
                        <w:bottom w:val="none" w:sz="0" w:space="0" w:color="auto"/>
                        <w:right w:val="none" w:sz="0" w:space="0" w:color="auto"/>
                      </w:divBdr>
                    </w:div>
                  </w:divsChild>
                </w:div>
                <w:div w:id="294676493">
                  <w:marLeft w:val="0"/>
                  <w:marRight w:val="0"/>
                  <w:marTop w:val="0"/>
                  <w:marBottom w:val="0"/>
                  <w:divBdr>
                    <w:top w:val="none" w:sz="0" w:space="0" w:color="auto"/>
                    <w:left w:val="none" w:sz="0" w:space="0" w:color="auto"/>
                    <w:bottom w:val="none" w:sz="0" w:space="0" w:color="auto"/>
                    <w:right w:val="none" w:sz="0" w:space="0" w:color="auto"/>
                  </w:divBdr>
                  <w:divsChild>
                    <w:div w:id="114670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342937">
          <w:marLeft w:val="0"/>
          <w:marRight w:val="0"/>
          <w:marTop w:val="0"/>
          <w:marBottom w:val="0"/>
          <w:divBdr>
            <w:top w:val="none" w:sz="0" w:space="0" w:color="auto"/>
            <w:left w:val="none" w:sz="0" w:space="0" w:color="auto"/>
            <w:bottom w:val="none" w:sz="0" w:space="0" w:color="auto"/>
            <w:right w:val="none" w:sz="0" w:space="0" w:color="auto"/>
          </w:divBdr>
        </w:div>
        <w:div w:id="684867207">
          <w:marLeft w:val="0"/>
          <w:marRight w:val="0"/>
          <w:marTop w:val="0"/>
          <w:marBottom w:val="0"/>
          <w:divBdr>
            <w:top w:val="none" w:sz="0" w:space="0" w:color="auto"/>
            <w:left w:val="none" w:sz="0" w:space="0" w:color="auto"/>
            <w:bottom w:val="none" w:sz="0" w:space="0" w:color="auto"/>
            <w:right w:val="none" w:sz="0" w:space="0" w:color="auto"/>
          </w:divBdr>
          <w:divsChild>
            <w:div w:id="29380044">
              <w:marLeft w:val="-75"/>
              <w:marRight w:val="0"/>
              <w:marTop w:val="30"/>
              <w:marBottom w:val="30"/>
              <w:divBdr>
                <w:top w:val="none" w:sz="0" w:space="0" w:color="auto"/>
                <w:left w:val="none" w:sz="0" w:space="0" w:color="auto"/>
                <w:bottom w:val="none" w:sz="0" w:space="0" w:color="auto"/>
                <w:right w:val="none" w:sz="0" w:space="0" w:color="auto"/>
              </w:divBdr>
              <w:divsChild>
                <w:div w:id="1695494700">
                  <w:marLeft w:val="0"/>
                  <w:marRight w:val="0"/>
                  <w:marTop w:val="0"/>
                  <w:marBottom w:val="0"/>
                  <w:divBdr>
                    <w:top w:val="none" w:sz="0" w:space="0" w:color="auto"/>
                    <w:left w:val="none" w:sz="0" w:space="0" w:color="auto"/>
                    <w:bottom w:val="none" w:sz="0" w:space="0" w:color="auto"/>
                    <w:right w:val="none" w:sz="0" w:space="0" w:color="auto"/>
                  </w:divBdr>
                  <w:divsChild>
                    <w:div w:id="370887148">
                      <w:marLeft w:val="0"/>
                      <w:marRight w:val="0"/>
                      <w:marTop w:val="0"/>
                      <w:marBottom w:val="0"/>
                      <w:divBdr>
                        <w:top w:val="none" w:sz="0" w:space="0" w:color="auto"/>
                        <w:left w:val="none" w:sz="0" w:space="0" w:color="auto"/>
                        <w:bottom w:val="none" w:sz="0" w:space="0" w:color="auto"/>
                        <w:right w:val="none" w:sz="0" w:space="0" w:color="auto"/>
                      </w:divBdr>
                    </w:div>
                    <w:div w:id="2001495603">
                      <w:marLeft w:val="0"/>
                      <w:marRight w:val="0"/>
                      <w:marTop w:val="0"/>
                      <w:marBottom w:val="0"/>
                      <w:divBdr>
                        <w:top w:val="none" w:sz="0" w:space="0" w:color="auto"/>
                        <w:left w:val="none" w:sz="0" w:space="0" w:color="auto"/>
                        <w:bottom w:val="none" w:sz="0" w:space="0" w:color="auto"/>
                        <w:right w:val="none" w:sz="0" w:space="0" w:color="auto"/>
                      </w:divBdr>
                    </w:div>
                  </w:divsChild>
                </w:div>
                <w:div w:id="440226332">
                  <w:marLeft w:val="0"/>
                  <w:marRight w:val="0"/>
                  <w:marTop w:val="0"/>
                  <w:marBottom w:val="0"/>
                  <w:divBdr>
                    <w:top w:val="none" w:sz="0" w:space="0" w:color="auto"/>
                    <w:left w:val="none" w:sz="0" w:space="0" w:color="auto"/>
                    <w:bottom w:val="none" w:sz="0" w:space="0" w:color="auto"/>
                    <w:right w:val="none" w:sz="0" w:space="0" w:color="auto"/>
                  </w:divBdr>
                  <w:divsChild>
                    <w:div w:id="853765602">
                      <w:marLeft w:val="0"/>
                      <w:marRight w:val="0"/>
                      <w:marTop w:val="0"/>
                      <w:marBottom w:val="0"/>
                      <w:divBdr>
                        <w:top w:val="none" w:sz="0" w:space="0" w:color="auto"/>
                        <w:left w:val="none" w:sz="0" w:space="0" w:color="auto"/>
                        <w:bottom w:val="none" w:sz="0" w:space="0" w:color="auto"/>
                        <w:right w:val="none" w:sz="0" w:space="0" w:color="auto"/>
                      </w:divBdr>
                    </w:div>
                  </w:divsChild>
                </w:div>
                <w:div w:id="1050421681">
                  <w:marLeft w:val="0"/>
                  <w:marRight w:val="0"/>
                  <w:marTop w:val="0"/>
                  <w:marBottom w:val="0"/>
                  <w:divBdr>
                    <w:top w:val="none" w:sz="0" w:space="0" w:color="auto"/>
                    <w:left w:val="none" w:sz="0" w:space="0" w:color="auto"/>
                    <w:bottom w:val="none" w:sz="0" w:space="0" w:color="auto"/>
                    <w:right w:val="none" w:sz="0" w:space="0" w:color="auto"/>
                  </w:divBdr>
                  <w:divsChild>
                    <w:div w:id="436408236">
                      <w:marLeft w:val="0"/>
                      <w:marRight w:val="0"/>
                      <w:marTop w:val="0"/>
                      <w:marBottom w:val="0"/>
                      <w:divBdr>
                        <w:top w:val="none" w:sz="0" w:space="0" w:color="auto"/>
                        <w:left w:val="none" w:sz="0" w:space="0" w:color="auto"/>
                        <w:bottom w:val="none" w:sz="0" w:space="0" w:color="auto"/>
                        <w:right w:val="none" w:sz="0" w:space="0" w:color="auto"/>
                      </w:divBdr>
                    </w:div>
                  </w:divsChild>
                </w:div>
                <w:div w:id="1621763709">
                  <w:marLeft w:val="0"/>
                  <w:marRight w:val="0"/>
                  <w:marTop w:val="0"/>
                  <w:marBottom w:val="0"/>
                  <w:divBdr>
                    <w:top w:val="none" w:sz="0" w:space="0" w:color="auto"/>
                    <w:left w:val="none" w:sz="0" w:space="0" w:color="auto"/>
                    <w:bottom w:val="none" w:sz="0" w:space="0" w:color="auto"/>
                    <w:right w:val="none" w:sz="0" w:space="0" w:color="auto"/>
                  </w:divBdr>
                  <w:divsChild>
                    <w:div w:id="1785226943">
                      <w:marLeft w:val="0"/>
                      <w:marRight w:val="0"/>
                      <w:marTop w:val="0"/>
                      <w:marBottom w:val="0"/>
                      <w:divBdr>
                        <w:top w:val="none" w:sz="0" w:space="0" w:color="auto"/>
                        <w:left w:val="none" w:sz="0" w:space="0" w:color="auto"/>
                        <w:bottom w:val="none" w:sz="0" w:space="0" w:color="auto"/>
                        <w:right w:val="none" w:sz="0" w:space="0" w:color="auto"/>
                      </w:divBdr>
                    </w:div>
                  </w:divsChild>
                </w:div>
                <w:div w:id="79912144">
                  <w:marLeft w:val="0"/>
                  <w:marRight w:val="0"/>
                  <w:marTop w:val="0"/>
                  <w:marBottom w:val="0"/>
                  <w:divBdr>
                    <w:top w:val="none" w:sz="0" w:space="0" w:color="auto"/>
                    <w:left w:val="none" w:sz="0" w:space="0" w:color="auto"/>
                    <w:bottom w:val="none" w:sz="0" w:space="0" w:color="auto"/>
                    <w:right w:val="none" w:sz="0" w:space="0" w:color="auto"/>
                  </w:divBdr>
                  <w:divsChild>
                    <w:div w:id="373433613">
                      <w:marLeft w:val="0"/>
                      <w:marRight w:val="0"/>
                      <w:marTop w:val="0"/>
                      <w:marBottom w:val="0"/>
                      <w:divBdr>
                        <w:top w:val="none" w:sz="0" w:space="0" w:color="auto"/>
                        <w:left w:val="none" w:sz="0" w:space="0" w:color="auto"/>
                        <w:bottom w:val="none" w:sz="0" w:space="0" w:color="auto"/>
                        <w:right w:val="none" w:sz="0" w:space="0" w:color="auto"/>
                      </w:divBdr>
                    </w:div>
                  </w:divsChild>
                </w:div>
                <w:div w:id="392042722">
                  <w:marLeft w:val="0"/>
                  <w:marRight w:val="0"/>
                  <w:marTop w:val="0"/>
                  <w:marBottom w:val="0"/>
                  <w:divBdr>
                    <w:top w:val="none" w:sz="0" w:space="0" w:color="auto"/>
                    <w:left w:val="none" w:sz="0" w:space="0" w:color="auto"/>
                    <w:bottom w:val="none" w:sz="0" w:space="0" w:color="auto"/>
                    <w:right w:val="none" w:sz="0" w:space="0" w:color="auto"/>
                  </w:divBdr>
                  <w:divsChild>
                    <w:div w:id="1249077933">
                      <w:marLeft w:val="0"/>
                      <w:marRight w:val="0"/>
                      <w:marTop w:val="0"/>
                      <w:marBottom w:val="0"/>
                      <w:divBdr>
                        <w:top w:val="none" w:sz="0" w:space="0" w:color="auto"/>
                        <w:left w:val="none" w:sz="0" w:space="0" w:color="auto"/>
                        <w:bottom w:val="none" w:sz="0" w:space="0" w:color="auto"/>
                        <w:right w:val="none" w:sz="0" w:space="0" w:color="auto"/>
                      </w:divBdr>
                    </w:div>
                  </w:divsChild>
                </w:div>
                <w:div w:id="248082299">
                  <w:marLeft w:val="0"/>
                  <w:marRight w:val="0"/>
                  <w:marTop w:val="0"/>
                  <w:marBottom w:val="0"/>
                  <w:divBdr>
                    <w:top w:val="none" w:sz="0" w:space="0" w:color="auto"/>
                    <w:left w:val="none" w:sz="0" w:space="0" w:color="auto"/>
                    <w:bottom w:val="none" w:sz="0" w:space="0" w:color="auto"/>
                    <w:right w:val="none" w:sz="0" w:space="0" w:color="auto"/>
                  </w:divBdr>
                  <w:divsChild>
                    <w:div w:id="943919115">
                      <w:marLeft w:val="0"/>
                      <w:marRight w:val="0"/>
                      <w:marTop w:val="0"/>
                      <w:marBottom w:val="0"/>
                      <w:divBdr>
                        <w:top w:val="none" w:sz="0" w:space="0" w:color="auto"/>
                        <w:left w:val="none" w:sz="0" w:space="0" w:color="auto"/>
                        <w:bottom w:val="none" w:sz="0" w:space="0" w:color="auto"/>
                        <w:right w:val="none" w:sz="0" w:space="0" w:color="auto"/>
                      </w:divBdr>
                    </w:div>
                    <w:div w:id="1055196859">
                      <w:marLeft w:val="0"/>
                      <w:marRight w:val="0"/>
                      <w:marTop w:val="0"/>
                      <w:marBottom w:val="0"/>
                      <w:divBdr>
                        <w:top w:val="none" w:sz="0" w:space="0" w:color="auto"/>
                        <w:left w:val="none" w:sz="0" w:space="0" w:color="auto"/>
                        <w:bottom w:val="none" w:sz="0" w:space="0" w:color="auto"/>
                        <w:right w:val="none" w:sz="0" w:space="0" w:color="auto"/>
                      </w:divBdr>
                    </w:div>
                    <w:div w:id="1863591540">
                      <w:marLeft w:val="0"/>
                      <w:marRight w:val="0"/>
                      <w:marTop w:val="0"/>
                      <w:marBottom w:val="0"/>
                      <w:divBdr>
                        <w:top w:val="none" w:sz="0" w:space="0" w:color="auto"/>
                        <w:left w:val="none" w:sz="0" w:space="0" w:color="auto"/>
                        <w:bottom w:val="none" w:sz="0" w:space="0" w:color="auto"/>
                        <w:right w:val="none" w:sz="0" w:space="0" w:color="auto"/>
                      </w:divBdr>
                    </w:div>
                    <w:div w:id="370542842">
                      <w:marLeft w:val="0"/>
                      <w:marRight w:val="0"/>
                      <w:marTop w:val="0"/>
                      <w:marBottom w:val="0"/>
                      <w:divBdr>
                        <w:top w:val="none" w:sz="0" w:space="0" w:color="auto"/>
                        <w:left w:val="none" w:sz="0" w:space="0" w:color="auto"/>
                        <w:bottom w:val="none" w:sz="0" w:space="0" w:color="auto"/>
                        <w:right w:val="none" w:sz="0" w:space="0" w:color="auto"/>
                      </w:divBdr>
                    </w:div>
                    <w:div w:id="1458987532">
                      <w:marLeft w:val="0"/>
                      <w:marRight w:val="0"/>
                      <w:marTop w:val="0"/>
                      <w:marBottom w:val="0"/>
                      <w:divBdr>
                        <w:top w:val="none" w:sz="0" w:space="0" w:color="auto"/>
                        <w:left w:val="none" w:sz="0" w:space="0" w:color="auto"/>
                        <w:bottom w:val="none" w:sz="0" w:space="0" w:color="auto"/>
                        <w:right w:val="none" w:sz="0" w:space="0" w:color="auto"/>
                      </w:divBdr>
                    </w:div>
                    <w:div w:id="1191183744">
                      <w:marLeft w:val="0"/>
                      <w:marRight w:val="0"/>
                      <w:marTop w:val="0"/>
                      <w:marBottom w:val="0"/>
                      <w:divBdr>
                        <w:top w:val="none" w:sz="0" w:space="0" w:color="auto"/>
                        <w:left w:val="none" w:sz="0" w:space="0" w:color="auto"/>
                        <w:bottom w:val="none" w:sz="0" w:space="0" w:color="auto"/>
                        <w:right w:val="none" w:sz="0" w:space="0" w:color="auto"/>
                      </w:divBdr>
                    </w:div>
                    <w:div w:id="1546721620">
                      <w:marLeft w:val="0"/>
                      <w:marRight w:val="0"/>
                      <w:marTop w:val="0"/>
                      <w:marBottom w:val="0"/>
                      <w:divBdr>
                        <w:top w:val="none" w:sz="0" w:space="0" w:color="auto"/>
                        <w:left w:val="none" w:sz="0" w:space="0" w:color="auto"/>
                        <w:bottom w:val="none" w:sz="0" w:space="0" w:color="auto"/>
                        <w:right w:val="none" w:sz="0" w:space="0" w:color="auto"/>
                      </w:divBdr>
                    </w:div>
                    <w:div w:id="519507519">
                      <w:marLeft w:val="0"/>
                      <w:marRight w:val="0"/>
                      <w:marTop w:val="0"/>
                      <w:marBottom w:val="0"/>
                      <w:divBdr>
                        <w:top w:val="none" w:sz="0" w:space="0" w:color="auto"/>
                        <w:left w:val="none" w:sz="0" w:space="0" w:color="auto"/>
                        <w:bottom w:val="none" w:sz="0" w:space="0" w:color="auto"/>
                        <w:right w:val="none" w:sz="0" w:space="0" w:color="auto"/>
                      </w:divBdr>
                    </w:div>
                    <w:div w:id="148904532">
                      <w:marLeft w:val="0"/>
                      <w:marRight w:val="0"/>
                      <w:marTop w:val="0"/>
                      <w:marBottom w:val="0"/>
                      <w:divBdr>
                        <w:top w:val="none" w:sz="0" w:space="0" w:color="auto"/>
                        <w:left w:val="none" w:sz="0" w:space="0" w:color="auto"/>
                        <w:bottom w:val="none" w:sz="0" w:space="0" w:color="auto"/>
                        <w:right w:val="none" w:sz="0" w:space="0" w:color="auto"/>
                      </w:divBdr>
                    </w:div>
                  </w:divsChild>
                </w:div>
                <w:div w:id="2110152093">
                  <w:marLeft w:val="0"/>
                  <w:marRight w:val="0"/>
                  <w:marTop w:val="0"/>
                  <w:marBottom w:val="0"/>
                  <w:divBdr>
                    <w:top w:val="none" w:sz="0" w:space="0" w:color="auto"/>
                    <w:left w:val="none" w:sz="0" w:space="0" w:color="auto"/>
                    <w:bottom w:val="none" w:sz="0" w:space="0" w:color="auto"/>
                    <w:right w:val="none" w:sz="0" w:space="0" w:color="auto"/>
                  </w:divBdr>
                  <w:divsChild>
                    <w:div w:id="1011643967">
                      <w:marLeft w:val="0"/>
                      <w:marRight w:val="0"/>
                      <w:marTop w:val="0"/>
                      <w:marBottom w:val="0"/>
                      <w:divBdr>
                        <w:top w:val="none" w:sz="0" w:space="0" w:color="auto"/>
                        <w:left w:val="none" w:sz="0" w:space="0" w:color="auto"/>
                        <w:bottom w:val="none" w:sz="0" w:space="0" w:color="auto"/>
                        <w:right w:val="none" w:sz="0" w:space="0" w:color="auto"/>
                      </w:divBdr>
                    </w:div>
                  </w:divsChild>
                </w:div>
                <w:div w:id="2107996844">
                  <w:marLeft w:val="0"/>
                  <w:marRight w:val="0"/>
                  <w:marTop w:val="0"/>
                  <w:marBottom w:val="0"/>
                  <w:divBdr>
                    <w:top w:val="none" w:sz="0" w:space="0" w:color="auto"/>
                    <w:left w:val="none" w:sz="0" w:space="0" w:color="auto"/>
                    <w:bottom w:val="none" w:sz="0" w:space="0" w:color="auto"/>
                    <w:right w:val="none" w:sz="0" w:space="0" w:color="auto"/>
                  </w:divBdr>
                  <w:divsChild>
                    <w:div w:id="1929070063">
                      <w:marLeft w:val="0"/>
                      <w:marRight w:val="0"/>
                      <w:marTop w:val="0"/>
                      <w:marBottom w:val="0"/>
                      <w:divBdr>
                        <w:top w:val="none" w:sz="0" w:space="0" w:color="auto"/>
                        <w:left w:val="none" w:sz="0" w:space="0" w:color="auto"/>
                        <w:bottom w:val="none" w:sz="0" w:space="0" w:color="auto"/>
                        <w:right w:val="none" w:sz="0" w:space="0" w:color="auto"/>
                      </w:divBdr>
                    </w:div>
                  </w:divsChild>
                </w:div>
                <w:div w:id="278875779">
                  <w:marLeft w:val="0"/>
                  <w:marRight w:val="0"/>
                  <w:marTop w:val="0"/>
                  <w:marBottom w:val="0"/>
                  <w:divBdr>
                    <w:top w:val="none" w:sz="0" w:space="0" w:color="auto"/>
                    <w:left w:val="none" w:sz="0" w:space="0" w:color="auto"/>
                    <w:bottom w:val="none" w:sz="0" w:space="0" w:color="auto"/>
                    <w:right w:val="none" w:sz="0" w:space="0" w:color="auto"/>
                  </w:divBdr>
                  <w:divsChild>
                    <w:div w:id="1683824189">
                      <w:marLeft w:val="0"/>
                      <w:marRight w:val="0"/>
                      <w:marTop w:val="0"/>
                      <w:marBottom w:val="0"/>
                      <w:divBdr>
                        <w:top w:val="none" w:sz="0" w:space="0" w:color="auto"/>
                        <w:left w:val="none" w:sz="0" w:space="0" w:color="auto"/>
                        <w:bottom w:val="none" w:sz="0" w:space="0" w:color="auto"/>
                        <w:right w:val="none" w:sz="0" w:space="0" w:color="auto"/>
                      </w:divBdr>
                    </w:div>
                  </w:divsChild>
                </w:div>
                <w:div w:id="165176961">
                  <w:marLeft w:val="0"/>
                  <w:marRight w:val="0"/>
                  <w:marTop w:val="0"/>
                  <w:marBottom w:val="0"/>
                  <w:divBdr>
                    <w:top w:val="none" w:sz="0" w:space="0" w:color="auto"/>
                    <w:left w:val="none" w:sz="0" w:space="0" w:color="auto"/>
                    <w:bottom w:val="none" w:sz="0" w:space="0" w:color="auto"/>
                    <w:right w:val="none" w:sz="0" w:space="0" w:color="auto"/>
                  </w:divBdr>
                  <w:divsChild>
                    <w:div w:id="153688236">
                      <w:marLeft w:val="0"/>
                      <w:marRight w:val="0"/>
                      <w:marTop w:val="0"/>
                      <w:marBottom w:val="0"/>
                      <w:divBdr>
                        <w:top w:val="none" w:sz="0" w:space="0" w:color="auto"/>
                        <w:left w:val="none" w:sz="0" w:space="0" w:color="auto"/>
                        <w:bottom w:val="none" w:sz="0" w:space="0" w:color="auto"/>
                        <w:right w:val="none" w:sz="0" w:space="0" w:color="auto"/>
                      </w:divBdr>
                    </w:div>
                  </w:divsChild>
                </w:div>
                <w:div w:id="1844928968">
                  <w:marLeft w:val="0"/>
                  <w:marRight w:val="0"/>
                  <w:marTop w:val="0"/>
                  <w:marBottom w:val="0"/>
                  <w:divBdr>
                    <w:top w:val="none" w:sz="0" w:space="0" w:color="auto"/>
                    <w:left w:val="none" w:sz="0" w:space="0" w:color="auto"/>
                    <w:bottom w:val="none" w:sz="0" w:space="0" w:color="auto"/>
                    <w:right w:val="none" w:sz="0" w:space="0" w:color="auto"/>
                  </w:divBdr>
                  <w:divsChild>
                    <w:div w:id="455414434">
                      <w:marLeft w:val="0"/>
                      <w:marRight w:val="0"/>
                      <w:marTop w:val="0"/>
                      <w:marBottom w:val="0"/>
                      <w:divBdr>
                        <w:top w:val="none" w:sz="0" w:space="0" w:color="auto"/>
                        <w:left w:val="none" w:sz="0" w:space="0" w:color="auto"/>
                        <w:bottom w:val="none" w:sz="0" w:space="0" w:color="auto"/>
                        <w:right w:val="none" w:sz="0" w:space="0" w:color="auto"/>
                      </w:divBdr>
                    </w:div>
                  </w:divsChild>
                </w:div>
                <w:div w:id="562375462">
                  <w:marLeft w:val="0"/>
                  <w:marRight w:val="0"/>
                  <w:marTop w:val="0"/>
                  <w:marBottom w:val="0"/>
                  <w:divBdr>
                    <w:top w:val="none" w:sz="0" w:space="0" w:color="auto"/>
                    <w:left w:val="none" w:sz="0" w:space="0" w:color="auto"/>
                    <w:bottom w:val="none" w:sz="0" w:space="0" w:color="auto"/>
                    <w:right w:val="none" w:sz="0" w:space="0" w:color="auto"/>
                  </w:divBdr>
                  <w:divsChild>
                    <w:div w:id="591401536">
                      <w:marLeft w:val="0"/>
                      <w:marRight w:val="0"/>
                      <w:marTop w:val="0"/>
                      <w:marBottom w:val="0"/>
                      <w:divBdr>
                        <w:top w:val="none" w:sz="0" w:space="0" w:color="auto"/>
                        <w:left w:val="none" w:sz="0" w:space="0" w:color="auto"/>
                        <w:bottom w:val="none" w:sz="0" w:space="0" w:color="auto"/>
                        <w:right w:val="none" w:sz="0" w:space="0" w:color="auto"/>
                      </w:divBdr>
                    </w:div>
                  </w:divsChild>
                </w:div>
                <w:div w:id="1717391630">
                  <w:marLeft w:val="0"/>
                  <w:marRight w:val="0"/>
                  <w:marTop w:val="0"/>
                  <w:marBottom w:val="0"/>
                  <w:divBdr>
                    <w:top w:val="none" w:sz="0" w:space="0" w:color="auto"/>
                    <w:left w:val="none" w:sz="0" w:space="0" w:color="auto"/>
                    <w:bottom w:val="none" w:sz="0" w:space="0" w:color="auto"/>
                    <w:right w:val="none" w:sz="0" w:space="0" w:color="auto"/>
                  </w:divBdr>
                  <w:divsChild>
                    <w:div w:id="1653025781">
                      <w:marLeft w:val="0"/>
                      <w:marRight w:val="0"/>
                      <w:marTop w:val="0"/>
                      <w:marBottom w:val="0"/>
                      <w:divBdr>
                        <w:top w:val="none" w:sz="0" w:space="0" w:color="auto"/>
                        <w:left w:val="none" w:sz="0" w:space="0" w:color="auto"/>
                        <w:bottom w:val="none" w:sz="0" w:space="0" w:color="auto"/>
                        <w:right w:val="none" w:sz="0" w:space="0" w:color="auto"/>
                      </w:divBdr>
                    </w:div>
                  </w:divsChild>
                </w:div>
                <w:div w:id="945966497">
                  <w:marLeft w:val="0"/>
                  <w:marRight w:val="0"/>
                  <w:marTop w:val="0"/>
                  <w:marBottom w:val="0"/>
                  <w:divBdr>
                    <w:top w:val="none" w:sz="0" w:space="0" w:color="auto"/>
                    <w:left w:val="none" w:sz="0" w:space="0" w:color="auto"/>
                    <w:bottom w:val="none" w:sz="0" w:space="0" w:color="auto"/>
                    <w:right w:val="none" w:sz="0" w:space="0" w:color="auto"/>
                  </w:divBdr>
                  <w:divsChild>
                    <w:div w:id="1786920829">
                      <w:marLeft w:val="0"/>
                      <w:marRight w:val="0"/>
                      <w:marTop w:val="0"/>
                      <w:marBottom w:val="0"/>
                      <w:divBdr>
                        <w:top w:val="none" w:sz="0" w:space="0" w:color="auto"/>
                        <w:left w:val="none" w:sz="0" w:space="0" w:color="auto"/>
                        <w:bottom w:val="none" w:sz="0" w:space="0" w:color="auto"/>
                        <w:right w:val="none" w:sz="0" w:space="0" w:color="auto"/>
                      </w:divBdr>
                    </w:div>
                  </w:divsChild>
                </w:div>
                <w:div w:id="449590511">
                  <w:marLeft w:val="0"/>
                  <w:marRight w:val="0"/>
                  <w:marTop w:val="0"/>
                  <w:marBottom w:val="0"/>
                  <w:divBdr>
                    <w:top w:val="none" w:sz="0" w:space="0" w:color="auto"/>
                    <w:left w:val="none" w:sz="0" w:space="0" w:color="auto"/>
                    <w:bottom w:val="none" w:sz="0" w:space="0" w:color="auto"/>
                    <w:right w:val="none" w:sz="0" w:space="0" w:color="auto"/>
                  </w:divBdr>
                  <w:divsChild>
                    <w:div w:id="674916333">
                      <w:marLeft w:val="0"/>
                      <w:marRight w:val="0"/>
                      <w:marTop w:val="0"/>
                      <w:marBottom w:val="0"/>
                      <w:divBdr>
                        <w:top w:val="none" w:sz="0" w:space="0" w:color="auto"/>
                        <w:left w:val="none" w:sz="0" w:space="0" w:color="auto"/>
                        <w:bottom w:val="none" w:sz="0" w:space="0" w:color="auto"/>
                        <w:right w:val="none" w:sz="0" w:space="0" w:color="auto"/>
                      </w:divBdr>
                    </w:div>
                  </w:divsChild>
                </w:div>
                <w:div w:id="2034572241">
                  <w:marLeft w:val="0"/>
                  <w:marRight w:val="0"/>
                  <w:marTop w:val="0"/>
                  <w:marBottom w:val="0"/>
                  <w:divBdr>
                    <w:top w:val="none" w:sz="0" w:space="0" w:color="auto"/>
                    <w:left w:val="none" w:sz="0" w:space="0" w:color="auto"/>
                    <w:bottom w:val="none" w:sz="0" w:space="0" w:color="auto"/>
                    <w:right w:val="none" w:sz="0" w:space="0" w:color="auto"/>
                  </w:divBdr>
                  <w:divsChild>
                    <w:div w:id="854415516">
                      <w:marLeft w:val="0"/>
                      <w:marRight w:val="0"/>
                      <w:marTop w:val="0"/>
                      <w:marBottom w:val="0"/>
                      <w:divBdr>
                        <w:top w:val="none" w:sz="0" w:space="0" w:color="auto"/>
                        <w:left w:val="none" w:sz="0" w:space="0" w:color="auto"/>
                        <w:bottom w:val="none" w:sz="0" w:space="0" w:color="auto"/>
                        <w:right w:val="none" w:sz="0" w:space="0" w:color="auto"/>
                      </w:divBdr>
                    </w:div>
                  </w:divsChild>
                </w:div>
                <w:div w:id="362172806">
                  <w:marLeft w:val="0"/>
                  <w:marRight w:val="0"/>
                  <w:marTop w:val="0"/>
                  <w:marBottom w:val="0"/>
                  <w:divBdr>
                    <w:top w:val="none" w:sz="0" w:space="0" w:color="auto"/>
                    <w:left w:val="none" w:sz="0" w:space="0" w:color="auto"/>
                    <w:bottom w:val="none" w:sz="0" w:space="0" w:color="auto"/>
                    <w:right w:val="none" w:sz="0" w:space="0" w:color="auto"/>
                  </w:divBdr>
                  <w:divsChild>
                    <w:div w:id="654601978">
                      <w:marLeft w:val="0"/>
                      <w:marRight w:val="0"/>
                      <w:marTop w:val="0"/>
                      <w:marBottom w:val="0"/>
                      <w:divBdr>
                        <w:top w:val="none" w:sz="0" w:space="0" w:color="auto"/>
                        <w:left w:val="none" w:sz="0" w:space="0" w:color="auto"/>
                        <w:bottom w:val="none" w:sz="0" w:space="0" w:color="auto"/>
                        <w:right w:val="none" w:sz="0" w:space="0" w:color="auto"/>
                      </w:divBdr>
                    </w:div>
                  </w:divsChild>
                </w:div>
                <w:div w:id="431360129">
                  <w:marLeft w:val="0"/>
                  <w:marRight w:val="0"/>
                  <w:marTop w:val="0"/>
                  <w:marBottom w:val="0"/>
                  <w:divBdr>
                    <w:top w:val="none" w:sz="0" w:space="0" w:color="auto"/>
                    <w:left w:val="none" w:sz="0" w:space="0" w:color="auto"/>
                    <w:bottom w:val="none" w:sz="0" w:space="0" w:color="auto"/>
                    <w:right w:val="none" w:sz="0" w:space="0" w:color="auto"/>
                  </w:divBdr>
                  <w:divsChild>
                    <w:div w:id="436826427">
                      <w:marLeft w:val="0"/>
                      <w:marRight w:val="0"/>
                      <w:marTop w:val="0"/>
                      <w:marBottom w:val="0"/>
                      <w:divBdr>
                        <w:top w:val="none" w:sz="0" w:space="0" w:color="auto"/>
                        <w:left w:val="none" w:sz="0" w:space="0" w:color="auto"/>
                        <w:bottom w:val="none" w:sz="0" w:space="0" w:color="auto"/>
                        <w:right w:val="none" w:sz="0" w:space="0" w:color="auto"/>
                      </w:divBdr>
                    </w:div>
                  </w:divsChild>
                </w:div>
                <w:div w:id="1821195324">
                  <w:marLeft w:val="0"/>
                  <w:marRight w:val="0"/>
                  <w:marTop w:val="0"/>
                  <w:marBottom w:val="0"/>
                  <w:divBdr>
                    <w:top w:val="none" w:sz="0" w:space="0" w:color="auto"/>
                    <w:left w:val="none" w:sz="0" w:space="0" w:color="auto"/>
                    <w:bottom w:val="none" w:sz="0" w:space="0" w:color="auto"/>
                    <w:right w:val="none" w:sz="0" w:space="0" w:color="auto"/>
                  </w:divBdr>
                  <w:divsChild>
                    <w:div w:id="1365718072">
                      <w:marLeft w:val="0"/>
                      <w:marRight w:val="0"/>
                      <w:marTop w:val="0"/>
                      <w:marBottom w:val="0"/>
                      <w:divBdr>
                        <w:top w:val="none" w:sz="0" w:space="0" w:color="auto"/>
                        <w:left w:val="none" w:sz="0" w:space="0" w:color="auto"/>
                        <w:bottom w:val="none" w:sz="0" w:space="0" w:color="auto"/>
                        <w:right w:val="none" w:sz="0" w:space="0" w:color="auto"/>
                      </w:divBdr>
                    </w:div>
                  </w:divsChild>
                </w:div>
                <w:div w:id="1279753333">
                  <w:marLeft w:val="0"/>
                  <w:marRight w:val="0"/>
                  <w:marTop w:val="0"/>
                  <w:marBottom w:val="0"/>
                  <w:divBdr>
                    <w:top w:val="none" w:sz="0" w:space="0" w:color="auto"/>
                    <w:left w:val="none" w:sz="0" w:space="0" w:color="auto"/>
                    <w:bottom w:val="none" w:sz="0" w:space="0" w:color="auto"/>
                    <w:right w:val="none" w:sz="0" w:space="0" w:color="auto"/>
                  </w:divBdr>
                  <w:divsChild>
                    <w:div w:id="1497069612">
                      <w:marLeft w:val="0"/>
                      <w:marRight w:val="0"/>
                      <w:marTop w:val="0"/>
                      <w:marBottom w:val="0"/>
                      <w:divBdr>
                        <w:top w:val="none" w:sz="0" w:space="0" w:color="auto"/>
                        <w:left w:val="none" w:sz="0" w:space="0" w:color="auto"/>
                        <w:bottom w:val="none" w:sz="0" w:space="0" w:color="auto"/>
                        <w:right w:val="none" w:sz="0" w:space="0" w:color="auto"/>
                      </w:divBdr>
                    </w:div>
                  </w:divsChild>
                </w:div>
                <w:div w:id="1285110981">
                  <w:marLeft w:val="0"/>
                  <w:marRight w:val="0"/>
                  <w:marTop w:val="0"/>
                  <w:marBottom w:val="0"/>
                  <w:divBdr>
                    <w:top w:val="none" w:sz="0" w:space="0" w:color="auto"/>
                    <w:left w:val="none" w:sz="0" w:space="0" w:color="auto"/>
                    <w:bottom w:val="none" w:sz="0" w:space="0" w:color="auto"/>
                    <w:right w:val="none" w:sz="0" w:space="0" w:color="auto"/>
                  </w:divBdr>
                  <w:divsChild>
                    <w:div w:id="1109473880">
                      <w:marLeft w:val="0"/>
                      <w:marRight w:val="0"/>
                      <w:marTop w:val="0"/>
                      <w:marBottom w:val="0"/>
                      <w:divBdr>
                        <w:top w:val="none" w:sz="0" w:space="0" w:color="auto"/>
                        <w:left w:val="none" w:sz="0" w:space="0" w:color="auto"/>
                        <w:bottom w:val="none" w:sz="0" w:space="0" w:color="auto"/>
                        <w:right w:val="none" w:sz="0" w:space="0" w:color="auto"/>
                      </w:divBdr>
                    </w:div>
                  </w:divsChild>
                </w:div>
                <w:div w:id="74672120">
                  <w:marLeft w:val="0"/>
                  <w:marRight w:val="0"/>
                  <w:marTop w:val="0"/>
                  <w:marBottom w:val="0"/>
                  <w:divBdr>
                    <w:top w:val="none" w:sz="0" w:space="0" w:color="auto"/>
                    <w:left w:val="none" w:sz="0" w:space="0" w:color="auto"/>
                    <w:bottom w:val="none" w:sz="0" w:space="0" w:color="auto"/>
                    <w:right w:val="none" w:sz="0" w:space="0" w:color="auto"/>
                  </w:divBdr>
                  <w:divsChild>
                    <w:div w:id="1652519584">
                      <w:marLeft w:val="0"/>
                      <w:marRight w:val="0"/>
                      <w:marTop w:val="0"/>
                      <w:marBottom w:val="0"/>
                      <w:divBdr>
                        <w:top w:val="none" w:sz="0" w:space="0" w:color="auto"/>
                        <w:left w:val="none" w:sz="0" w:space="0" w:color="auto"/>
                        <w:bottom w:val="none" w:sz="0" w:space="0" w:color="auto"/>
                        <w:right w:val="none" w:sz="0" w:space="0" w:color="auto"/>
                      </w:divBdr>
                    </w:div>
                  </w:divsChild>
                </w:div>
                <w:div w:id="256135305">
                  <w:marLeft w:val="0"/>
                  <w:marRight w:val="0"/>
                  <w:marTop w:val="0"/>
                  <w:marBottom w:val="0"/>
                  <w:divBdr>
                    <w:top w:val="none" w:sz="0" w:space="0" w:color="auto"/>
                    <w:left w:val="none" w:sz="0" w:space="0" w:color="auto"/>
                    <w:bottom w:val="none" w:sz="0" w:space="0" w:color="auto"/>
                    <w:right w:val="none" w:sz="0" w:space="0" w:color="auto"/>
                  </w:divBdr>
                  <w:divsChild>
                    <w:div w:id="700739959">
                      <w:marLeft w:val="0"/>
                      <w:marRight w:val="0"/>
                      <w:marTop w:val="0"/>
                      <w:marBottom w:val="0"/>
                      <w:divBdr>
                        <w:top w:val="none" w:sz="0" w:space="0" w:color="auto"/>
                        <w:left w:val="none" w:sz="0" w:space="0" w:color="auto"/>
                        <w:bottom w:val="none" w:sz="0" w:space="0" w:color="auto"/>
                        <w:right w:val="none" w:sz="0" w:space="0" w:color="auto"/>
                      </w:divBdr>
                    </w:div>
                  </w:divsChild>
                </w:div>
                <w:div w:id="681669644">
                  <w:marLeft w:val="0"/>
                  <w:marRight w:val="0"/>
                  <w:marTop w:val="0"/>
                  <w:marBottom w:val="0"/>
                  <w:divBdr>
                    <w:top w:val="none" w:sz="0" w:space="0" w:color="auto"/>
                    <w:left w:val="none" w:sz="0" w:space="0" w:color="auto"/>
                    <w:bottom w:val="none" w:sz="0" w:space="0" w:color="auto"/>
                    <w:right w:val="none" w:sz="0" w:space="0" w:color="auto"/>
                  </w:divBdr>
                  <w:divsChild>
                    <w:div w:id="984814674">
                      <w:marLeft w:val="0"/>
                      <w:marRight w:val="0"/>
                      <w:marTop w:val="0"/>
                      <w:marBottom w:val="0"/>
                      <w:divBdr>
                        <w:top w:val="none" w:sz="0" w:space="0" w:color="auto"/>
                        <w:left w:val="none" w:sz="0" w:space="0" w:color="auto"/>
                        <w:bottom w:val="none" w:sz="0" w:space="0" w:color="auto"/>
                        <w:right w:val="none" w:sz="0" w:space="0" w:color="auto"/>
                      </w:divBdr>
                    </w:div>
                  </w:divsChild>
                </w:div>
                <w:div w:id="1400325742">
                  <w:marLeft w:val="0"/>
                  <w:marRight w:val="0"/>
                  <w:marTop w:val="0"/>
                  <w:marBottom w:val="0"/>
                  <w:divBdr>
                    <w:top w:val="none" w:sz="0" w:space="0" w:color="auto"/>
                    <w:left w:val="none" w:sz="0" w:space="0" w:color="auto"/>
                    <w:bottom w:val="none" w:sz="0" w:space="0" w:color="auto"/>
                    <w:right w:val="none" w:sz="0" w:space="0" w:color="auto"/>
                  </w:divBdr>
                  <w:divsChild>
                    <w:div w:id="197356864">
                      <w:marLeft w:val="0"/>
                      <w:marRight w:val="0"/>
                      <w:marTop w:val="0"/>
                      <w:marBottom w:val="0"/>
                      <w:divBdr>
                        <w:top w:val="none" w:sz="0" w:space="0" w:color="auto"/>
                        <w:left w:val="none" w:sz="0" w:space="0" w:color="auto"/>
                        <w:bottom w:val="none" w:sz="0" w:space="0" w:color="auto"/>
                        <w:right w:val="none" w:sz="0" w:space="0" w:color="auto"/>
                      </w:divBdr>
                    </w:div>
                  </w:divsChild>
                </w:div>
                <w:div w:id="1263100726">
                  <w:marLeft w:val="0"/>
                  <w:marRight w:val="0"/>
                  <w:marTop w:val="0"/>
                  <w:marBottom w:val="0"/>
                  <w:divBdr>
                    <w:top w:val="none" w:sz="0" w:space="0" w:color="auto"/>
                    <w:left w:val="none" w:sz="0" w:space="0" w:color="auto"/>
                    <w:bottom w:val="none" w:sz="0" w:space="0" w:color="auto"/>
                    <w:right w:val="none" w:sz="0" w:space="0" w:color="auto"/>
                  </w:divBdr>
                  <w:divsChild>
                    <w:div w:id="2094430889">
                      <w:marLeft w:val="0"/>
                      <w:marRight w:val="0"/>
                      <w:marTop w:val="0"/>
                      <w:marBottom w:val="0"/>
                      <w:divBdr>
                        <w:top w:val="none" w:sz="0" w:space="0" w:color="auto"/>
                        <w:left w:val="none" w:sz="0" w:space="0" w:color="auto"/>
                        <w:bottom w:val="none" w:sz="0" w:space="0" w:color="auto"/>
                        <w:right w:val="none" w:sz="0" w:space="0" w:color="auto"/>
                      </w:divBdr>
                    </w:div>
                  </w:divsChild>
                </w:div>
                <w:div w:id="873690161">
                  <w:marLeft w:val="0"/>
                  <w:marRight w:val="0"/>
                  <w:marTop w:val="0"/>
                  <w:marBottom w:val="0"/>
                  <w:divBdr>
                    <w:top w:val="none" w:sz="0" w:space="0" w:color="auto"/>
                    <w:left w:val="none" w:sz="0" w:space="0" w:color="auto"/>
                    <w:bottom w:val="none" w:sz="0" w:space="0" w:color="auto"/>
                    <w:right w:val="none" w:sz="0" w:space="0" w:color="auto"/>
                  </w:divBdr>
                  <w:divsChild>
                    <w:div w:id="1096442751">
                      <w:marLeft w:val="0"/>
                      <w:marRight w:val="0"/>
                      <w:marTop w:val="0"/>
                      <w:marBottom w:val="0"/>
                      <w:divBdr>
                        <w:top w:val="none" w:sz="0" w:space="0" w:color="auto"/>
                        <w:left w:val="none" w:sz="0" w:space="0" w:color="auto"/>
                        <w:bottom w:val="none" w:sz="0" w:space="0" w:color="auto"/>
                        <w:right w:val="none" w:sz="0" w:space="0" w:color="auto"/>
                      </w:divBdr>
                    </w:div>
                  </w:divsChild>
                </w:div>
                <w:div w:id="1364550804">
                  <w:marLeft w:val="0"/>
                  <w:marRight w:val="0"/>
                  <w:marTop w:val="0"/>
                  <w:marBottom w:val="0"/>
                  <w:divBdr>
                    <w:top w:val="none" w:sz="0" w:space="0" w:color="auto"/>
                    <w:left w:val="none" w:sz="0" w:space="0" w:color="auto"/>
                    <w:bottom w:val="none" w:sz="0" w:space="0" w:color="auto"/>
                    <w:right w:val="none" w:sz="0" w:space="0" w:color="auto"/>
                  </w:divBdr>
                  <w:divsChild>
                    <w:div w:id="895894164">
                      <w:marLeft w:val="0"/>
                      <w:marRight w:val="0"/>
                      <w:marTop w:val="0"/>
                      <w:marBottom w:val="0"/>
                      <w:divBdr>
                        <w:top w:val="none" w:sz="0" w:space="0" w:color="auto"/>
                        <w:left w:val="none" w:sz="0" w:space="0" w:color="auto"/>
                        <w:bottom w:val="none" w:sz="0" w:space="0" w:color="auto"/>
                        <w:right w:val="none" w:sz="0" w:space="0" w:color="auto"/>
                      </w:divBdr>
                    </w:div>
                  </w:divsChild>
                </w:div>
                <w:div w:id="15740917">
                  <w:marLeft w:val="0"/>
                  <w:marRight w:val="0"/>
                  <w:marTop w:val="0"/>
                  <w:marBottom w:val="0"/>
                  <w:divBdr>
                    <w:top w:val="none" w:sz="0" w:space="0" w:color="auto"/>
                    <w:left w:val="none" w:sz="0" w:space="0" w:color="auto"/>
                    <w:bottom w:val="none" w:sz="0" w:space="0" w:color="auto"/>
                    <w:right w:val="none" w:sz="0" w:space="0" w:color="auto"/>
                  </w:divBdr>
                  <w:divsChild>
                    <w:div w:id="815072253">
                      <w:marLeft w:val="0"/>
                      <w:marRight w:val="0"/>
                      <w:marTop w:val="0"/>
                      <w:marBottom w:val="0"/>
                      <w:divBdr>
                        <w:top w:val="none" w:sz="0" w:space="0" w:color="auto"/>
                        <w:left w:val="none" w:sz="0" w:space="0" w:color="auto"/>
                        <w:bottom w:val="none" w:sz="0" w:space="0" w:color="auto"/>
                        <w:right w:val="none" w:sz="0" w:space="0" w:color="auto"/>
                      </w:divBdr>
                    </w:div>
                  </w:divsChild>
                </w:div>
                <w:div w:id="396248989">
                  <w:marLeft w:val="0"/>
                  <w:marRight w:val="0"/>
                  <w:marTop w:val="0"/>
                  <w:marBottom w:val="0"/>
                  <w:divBdr>
                    <w:top w:val="none" w:sz="0" w:space="0" w:color="auto"/>
                    <w:left w:val="none" w:sz="0" w:space="0" w:color="auto"/>
                    <w:bottom w:val="none" w:sz="0" w:space="0" w:color="auto"/>
                    <w:right w:val="none" w:sz="0" w:space="0" w:color="auto"/>
                  </w:divBdr>
                  <w:divsChild>
                    <w:div w:id="1911844552">
                      <w:marLeft w:val="0"/>
                      <w:marRight w:val="0"/>
                      <w:marTop w:val="0"/>
                      <w:marBottom w:val="0"/>
                      <w:divBdr>
                        <w:top w:val="none" w:sz="0" w:space="0" w:color="auto"/>
                        <w:left w:val="none" w:sz="0" w:space="0" w:color="auto"/>
                        <w:bottom w:val="none" w:sz="0" w:space="0" w:color="auto"/>
                        <w:right w:val="none" w:sz="0" w:space="0" w:color="auto"/>
                      </w:divBdr>
                    </w:div>
                  </w:divsChild>
                </w:div>
                <w:div w:id="2004892127">
                  <w:marLeft w:val="0"/>
                  <w:marRight w:val="0"/>
                  <w:marTop w:val="0"/>
                  <w:marBottom w:val="0"/>
                  <w:divBdr>
                    <w:top w:val="none" w:sz="0" w:space="0" w:color="auto"/>
                    <w:left w:val="none" w:sz="0" w:space="0" w:color="auto"/>
                    <w:bottom w:val="none" w:sz="0" w:space="0" w:color="auto"/>
                    <w:right w:val="none" w:sz="0" w:space="0" w:color="auto"/>
                  </w:divBdr>
                  <w:divsChild>
                    <w:div w:id="1969621626">
                      <w:marLeft w:val="0"/>
                      <w:marRight w:val="0"/>
                      <w:marTop w:val="0"/>
                      <w:marBottom w:val="0"/>
                      <w:divBdr>
                        <w:top w:val="none" w:sz="0" w:space="0" w:color="auto"/>
                        <w:left w:val="none" w:sz="0" w:space="0" w:color="auto"/>
                        <w:bottom w:val="none" w:sz="0" w:space="0" w:color="auto"/>
                        <w:right w:val="none" w:sz="0" w:space="0" w:color="auto"/>
                      </w:divBdr>
                    </w:div>
                  </w:divsChild>
                </w:div>
                <w:div w:id="2057578797">
                  <w:marLeft w:val="0"/>
                  <w:marRight w:val="0"/>
                  <w:marTop w:val="0"/>
                  <w:marBottom w:val="0"/>
                  <w:divBdr>
                    <w:top w:val="none" w:sz="0" w:space="0" w:color="auto"/>
                    <w:left w:val="none" w:sz="0" w:space="0" w:color="auto"/>
                    <w:bottom w:val="none" w:sz="0" w:space="0" w:color="auto"/>
                    <w:right w:val="none" w:sz="0" w:space="0" w:color="auto"/>
                  </w:divBdr>
                  <w:divsChild>
                    <w:div w:id="651982459">
                      <w:marLeft w:val="0"/>
                      <w:marRight w:val="0"/>
                      <w:marTop w:val="0"/>
                      <w:marBottom w:val="0"/>
                      <w:divBdr>
                        <w:top w:val="none" w:sz="0" w:space="0" w:color="auto"/>
                        <w:left w:val="none" w:sz="0" w:space="0" w:color="auto"/>
                        <w:bottom w:val="none" w:sz="0" w:space="0" w:color="auto"/>
                        <w:right w:val="none" w:sz="0" w:space="0" w:color="auto"/>
                      </w:divBdr>
                    </w:div>
                  </w:divsChild>
                </w:div>
                <w:div w:id="620304275">
                  <w:marLeft w:val="0"/>
                  <w:marRight w:val="0"/>
                  <w:marTop w:val="0"/>
                  <w:marBottom w:val="0"/>
                  <w:divBdr>
                    <w:top w:val="none" w:sz="0" w:space="0" w:color="auto"/>
                    <w:left w:val="none" w:sz="0" w:space="0" w:color="auto"/>
                    <w:bottom w:val="none" w:sz="0" w:space="0" w:color="auto"/>
                    <w:right w:val="none" w:sz="0" w:space="0" w:color="auto"/>
                  </w:divBdr>
                  <w:divsChild>
                    <w:div w:id="867715211">
                      <w:marLeft w:val="0"/>
                      <w:marRight w:val="0"/>
                      <w:marTop w:val="0"/>
                      <w:marBottom w:val="0"/>
                      <w:divBdr>
                        <w:top w:val="none" w:sz="0" w:space="0" w:color="auto"/>
                        <w:left w:val="none" w:sz="0" w:space="0" w:color="auto"/>
                        <w:bottom w:val="none" w:sz="0" w:space="0" w:color="auto"/>
                        <w:right w:val="none" w:sz="0" w:space="0" w:color="auto"/>
                      </w:divBdr>
                    </w:div>
                  </w:divsChild>
                </w:div>
                <w:div w:id="435103464">
                  <w:marLeft w:val="0"/>
                  <w:marRight w:val="0"/>
                  <w:marTop w:val="0"/>
                  <w:marBottom w:val="0"/>
                  <w:divBdr>
                    <w:top w:val="none" w:sz="0" w:space="0" w:color="auto"/>
                    <w:left w:val="none" w:sz="0" w:space="0" w:color="auto"/>
                    <w:bottom w:val="none" w:sz="0" w:space="0" w:color="auto"/>
                    <w:right w:val="none" w:sz="0" w:space="0" w:color="auto"/>
                  </w:divBdr>
                  <w:divsChild>
                    <w:div w:id="1965843484">
                      <w:marLeft w:val="0"/>
                      <w:marRight w:val="0"/>
                      <w:marTop w:val="0"/>
                      <w:marBottom w:val="0"/>
                      <w:divBdr>
                        <w:top w:val="none" w:sz="0" w:space="0" w:color="auto"/>
                        <w:left w:val="none" w:sz="0" w:space="0" w:color="auto"/>
                        <w:bottom w:val="none" w:sz="0" w:space="0" w:color="auto"/>
                        <w:right w:val="none" w:sz="0" w:space="0" w:color="auto"/>
                      </w:divBdr>
                    </w:div>
                  </w:divsChild>
                </w:div>
                <w:div w:id="878399698">
                  <w:marLeft w:val="0"/>
                  <w:marRight w:val="0"/>
                  <w:marTop w:val="0"/>
                  <w:marBottom w:val="0"/>
                  <w:divBdr>
                    <w:top w:val="none" w:sz="0" w:space="0" w:color="auto"/>
                    <w:left w:val="none" w:sz="0" w:space="0" w:color="auto"/>
                    <w:bottom w:val="none" w:sz="0" w:space="0" w:color="auto"/>
                    <w:right w:val="none" w:sz="0" w:space="0" w:color="auto"/>
                  </w:divBdr>
                  <w:divsChild>
                    <w:div w:id="508984360">
                      <w:marLeft w:val="0"/>
                      <w:marRight w:val="0"/>
                      <w:marTop w:val="0"/>
                      <w:marBottom w:val="0"/>
                      <w:divBdr>
                        <w:top w:val="none" w:sz="0" w:space="0" w:color="auto"/>
                        <w:left w:val="none" w:sz="0" w:space="0" w:color="auto"/>
                        <w:bottom w:val="none" w:sz="0" w:space="0" w:color="auto"/>
                        <w:right w:val="none" w:sz="0" w:space="0" w:color="auto"/>
                      </w:divBdr>
                    </w:div>
                  </w:divsChild>
                </w:div>
                <w:div w:id="919826940">
                  <w:marLeft w:val="0"/>
                  <w:marRight w:val="0"/>
                  <w:marTop w:val="0"/>
                  <w:marBottom w:val="0"/>
                  <w:divBdr>
                    <w:top w:val="none" w:sz="0" w:space="0" w:color="auto"/>
                    <w:left w:val="none" w:sz="0" w:space="0" w:color="auto"/>
                    <w:bottom w:val="none" w:sz="0" w:space="0" w:color="auto"/>
                    <w:right w:val="none" w:sz="0" w:space="0" w:color="auto"/>
                  </w:divBdr>
                  <w:divsChild>
                    <w:div w:id="784229101">
                      <w:marLeft w:val="0"/>
                      <w:marRight w:val="0"/>
                      <w:marTop w:val="0"/>
                      <w:marBottom w:val="0"/>
                      <w:divBdr>
                        <w:top w:val="none" w:sz="0" w:space="0" w:color="auto"/>
                        <w:left w:val="none" w:sz="0" w:space="0" w:color="auto"/>
                        <w:bottom w:val="none" w:sz="0" w:space="0" w:color="auto"/>
                        <w:right w:val="none" w:sz="0" w:space="0" w:color="auto"/>
                      </w:divBdr>
                    </w:div>
                  </w:divsChild>
                </w:div>
                <w:div w:id="1630428595">
                  <w:marLeft w:val="0"/>
                  <w:marRight w:val="0"/>
                  <w:marTop w:val="0"/>
                  <w:marBottom w:val="0"/>
                  <w:divBdr>
                    <w:top w:val="none" w:sz="0" w:space="0" w:color="auto"/>
                    <w:left w:val="none" w:sz="0" w:space="0" w:color="auto"/>
                    <w:bottom w:val="none" w:sz="0" w:space="0" w:color="auto"/>
                    <w:right w:val="none" w:sz="0" w:space="0" w:color="auto"/>
                  </w:divBdr>
                  <w:divsChild>
                    <w:div w:id="154953908">
                      <w:marLeft w:val="0"/>
                      <w:marRight w:val="0"/>
                      <w:marTop w:val="0"/>
                      <w:marBottom w:val="0"/>
                      <w:divBdr>
                        <w:top w:val="none" w:sz="0" w:space="0" w:color="auto"/>
                        <w:left w:val="none" w:sz="0" w:space="0" w:color="auto"/>
                        <w:bottom w:val="none" w:sz="0" w:space="0" w:color="auto"/>
                        <w:right w:val="none" w:sz="0" w:space="0" w:color="auto"/>
                      </w:divBdr>
                    </w:div>
                  </w:divsChild>
                </w:div>
                <w:div w:id="152334887">
                  <w:marLeft w:val="0"/>
                  <w:marRight w:val="0"/>
                  <w:marTop w:val="0"/>
                  <w:marBottom w:val="0"/>
                  <w:divBdr>
                    <w:top w:val="none" w:sz="0" w:space="0" w:color="auto"/>
                    <w:left w:val="none" w:sz="0" w:space="0" w:color="auto"/>
                    <w:bottom w:val="none" w:sz="0" w:space="0" w:color="auto"/>
                    <w:right w:val="none" w:sz="0" w:space="0" w:color="auto"/>
                  </w:divBdr>
                  <w:divsChild>
                    <w:div w:id="1003624373">
                      <w:marLeft w:val="0"/>
                      <w:marRight w:val="0"/>
                      <w:marTop w:val="0"/>
                      <w:marBottom w:val="0"/>
                      <w:divBdr>
                        <w:top w:val="none" w:sz="0" w:space="0" w:color="auto"/>
                        <w:left w:val="none" w:sz="0" w:space="0" w:color="auto"/>
                        <w:bottom w:val="none" w:sz="0" w:space="0" w:color="auto"/>
                        <w:right w:val="none" w:sz="0" w:space="0" w:color="auto"/>
                      </w:divBdr>
                    </w:div>
                  </w:divsChild>
                </w:div>
                <w:div w:id="1435511971">
                  <w:marLeft w:val="0"/>
                  <w:marRight w:val="0"/>
                  <w:marTop w:val="0"/>
                  <w:marBottom w:val="0"/>
                  <w:divBdr>
                    <w:top w:val="none" w:sz="0" w:space="0" w:color="auto"/>
                    <w:left w:val="none" w:sz="0" w:space="0" w:color="auto"/>
                    <w:bottom w:val="none" w:sz="0" w:space="0" w:color="auto"/>
                    <w:right w:val="none" w:sz="0" w:space="0" w:color="auto"/>
                  </w:divBdr>
                  <w:divsChild>
                    <w:div w:id="1681807402">
                      <w:marLeft w:val="0"/>
                      <w:marRight w:val="0"/>
                      <w:marTop w:val="0"/>
                      <w:marBottom w:val="0"/>
                      <w:divBdr>
                        <w:top w:val="none" w:sz="0" w:space="0" w:color="auto"/>
                        <w:left w:val="none" w:sz="0" w:space="0" w:color="auto"/>
                        <w:bottom w:val="none" w:sz="0" w:space="0" w:color="auto"/>
                        <w:right w:val="none" w:sz="0" w:space="0" w:color="auto"/>
                      </w:divBdr>
                    </w:div>
                  </w:divsChild>
                </w:div>
                <w:div w:id="844593271">
                  <w:marLeft w:val="0"/>
                  <w:marRight w:val="0"/>
                  <w:marTop w:val="0"/>
                  <w:marBottom w:val="0"/>
                  <w:divBdr>
                    <w:top w:val="none" w:sz="0" w:space="0" w:color="auto"/>
                    <w:left w:val="none" w:sz="0" w:space="0" w:color="auto"/>
                    <w:bottom w:val="none" w:sz="0" w:space="0" w:color="auto"/>
                    <w:right w:val="none" w:sz="0" w:space="0" w:color="auto"/>
                  </w:divBdr>
                  <w:divsChild>
                    <w:div w:id="1877503185">
                      <w:marLeft w:val="0"/>
                      <w:marRight w:val="0"/>
                      <w:marTop w:val="0"/>
                      <w:marBottom w:val="0"/>
                      <w:divBdr>
                        <w:top w:val="none" w:sz="0" w:space="0" w:color="auto"/>
                        <w:left w:val="none" w:sz="0" w:space="0" w:color="auto"/>
                        <w:bottom w:val="none" w:sz="0" w:space="0" w:color="auto"/>
                        <w:right w:val="none" w:sz="0" w:space="0" w:color="auto"/>
                      </w:divBdr>
                    </w:div>
                  </w:divsChild>
                </w:div>
                <w:div w:id="1338267359">
                  <w:marLeft w:val="0"/>
                  <w:marRight w:val="0"/>
                  <w:marTop w:val="0"/>
                  <w:marBottom w:val="0"/>
                  <w:divBdr>
                    <w:top w:val="none" w:sz="0" w:space="0" w:color="auto"/>
                    <w:left w:val="none" w:sz="0" w:space="0" w:color="auto"/>
                    <w:bottom w:val="none" w:sz="0" w:space="0" w:color="auto"/>
                    <w:right w:val="none" w:sz="0" w:space="0" w:color="auto"/>
                  </w:divBdr>
                  <w:divsChild>
                    <w:div w:id="474418382">
                      <w:marLeft w:val="0"/>
                      <w:marRight w:val="0"/>
                      <w:marTop w:val="0"/>
                      <w:marBottom w:val="0"/>
                      <w:divBdr>
                        <w:top w:val="none" w:sz="0" w:space="0" w:color="auto"/>
                        <w:left w:val="none" w:sz="0" w:space="0" w:color="auto"/>
                        <w:bottom w:val="none" w:sz="0" w:space="0" w:color="auto"/>
                        <w:right w:val="none" w:sz="0" w:space="0" w:color="auto"/>
                      </w:divBdr>
                    </w:div>
                  </w:divsChild>
                </w:div>
                <w:div w:id="1848904183">
                  <w:marLeft w:val="0"/>
                  <w:marRight w:val="0"/>
                  <w:marTop w:val="0"/>
                  <w:marBottom w:val="0"/>
                  <w:divBdr>
                    <w:top w:val="none" w:sz="0" w:space="0" w:color="auto"/>
                    <w:left w:val="none" w:sz="0" w:space="0" w:color="auto"/>
                    <w:bottom w:val="none" w:sz="0" w:space="0" w:color="auto"/>
                    <w:right w:val="none" w:sz="0" w:space="0" w:color="auto"/>
                  </w:divBdr>
                  <w:divsChild>
                    <w:div w:id="1141994130">
                      <w:marLeft w:val="0"/>
                      <w:marRight w:val="0"/>
                      <w:marTop w:val="0"/>
                      <w:marBottom w:val="0"/>
                      <w:divBdr>
                        <w:top w:val="none" w:sz="0" w:space="0" w:color="auto"/>
                        <w:left w:val="none" w:sz="0" w:space="0" w:color="auto"/>
                        <w:bottom w:val="none" w:sz="0" w:space="0" w:color="auto"/>
                        <w:right w:val="none" w:sz="0" w:space="0" w:color="auto"/>
                      </w:divBdr>
                    </w:div>
                  </w:divsChild>
                </w:div>
                <w:div w:id="1169061175">
                  <w:marLeft w:val="0"/>
                  <w:marRight w:val="0"/>
                  <w:marTop w:val="0"/>
                  <w:marBottom w:val="0"/>
                  <w:divBdr>
                    <w:top w:val="none" w:sz="0" w:space="0" w:color="auto"/>
                    <w:left w:val="none" w:sz="0" w:space="0" w:color="auto"/>
                    <w:bottom w:val="none" w:sz="0" w:space="0" w:color="auto"/>
                    <w:right w:val="none" w:sz="0" w:space="0" w:color="auto"/>
                  </w:divBdr>
                  <w:divsChild>
                    <w:div w:id="1529564788">
                      <w:marLeft w:val="0"/>
                      <w:marRight w:val="0"/>
                      <w:marTop w:val="0"/>
                      <w:marBottom w:val="0"/>
                      <w:divBdr>
                        <w:top w:val="none" w:sz="0" w:space="0" w:color="auto"/>
                        <w:left w:val="none" w:sz="0" w:space="0" w:color="auto"/>
                        <w:bottom w:val="none" w:sz="0" w:space="0" w:color="auto"/>
                        <w:right w:val="none" w:sz="0" w:space="0" w:color="auto"/>
                      </w:divBdr>
                    </w:div>
                  </w:divsChild>
                </w:div>
                <w:div w:id="1950313013">
                  <w:marLeft w:val="0"/>
                  <w:marRight w:val="0"/>
                  <w:marTop w:val="0"/>
                  <w:marBottom w:val="0"/>
                  <w:divBdr>
                    <w:top w:val="none" w:sz="0" w:space="0" w:color="auto"/>
                    <w:left w:val="none" w:sz="0" w:space="0" w:color="auto"/>
                    <w:bottom w:val="none" w:sz="0" w:space="0" w:color="auto"/>
                    <w:right w:val="none" w:sz="0" w:space="0" w:color="auto"/>
                  </w:divBdr>
                  <w:divsChild>
                    <w:div w:id="1930842387">
                      <w:marLeft w:val="0"/>
                      <w:marRight w:val="0"/>
                      <w:marTop w:val="0"/>
                      <w:marBottom w:val="0"/>
                      <w:divBdr>
                        <w:top w:val="none" w:sz="0" w:space="0" w:color="auto"/>
                        <w:left w:val="none" w:sz="0" w:space="0" w:color="auto"/>
                        <w:bottom w:val="none" w:sz="0" w:space="0" w:color="auto"/>
                        <w:right w:val="none" w:sz="0" w:space="0" w:color="auto"/>
                      </w:divBdr>
                    </w:div>
                  </w:divsChild>
                </w:div>
                <w:div w:id="606739928">
                  <w:marLeft w:val="0"/>
                  <w:marRight w:val="0"/>
                  <w:marTop w:val="0"/>
                  <w:marBottom w:val="0"/>
                  <w:divBdr>
                    <w:top w:val="none" w:sz="0" w:space="0" w:color="auto"/>
                    <w:left w:val="none" w:sz="0" w:space="0" w:color="auto"/>
                    <w:bottom w:val="none" w:sz="0" w:space="0" w:color="auto"/>
                    <w:right w:val="none" w:sz="0" w:space="0" w:color="auto"/>
                  </w:divBdr>
                  <w:divsChild>
                    <w:div w:id="433288935">
                      <w:marLeft w:val="0"/>
                      <w:marRight w:val="0"/>
                      <w:marTop w:val="0"/>
                      <w:marBottom w:val="0"/>
                      <w:divBdr>
                        <w:top w:val="none" w:sz="0" w:space="0" w:color="auto"/>
                        <w:left w:val="none" w:sz="0" w:space="0" w:color="auto"/>
                        <w:bottom w:val="none" w:sz="0" w:space="0" w:color="auto"/>
                        <w:right w:val="none" w:sz="0" w:space="0" w:color="auto"/>
                      </w:divBdr>
                    </w:div>
                  </w:divsChild>
                </w:div>
                <w:div w:id="1284575731">
                  <w:marLeft w:val="0"/>
                  <w:marRight w:val="0"/>
                  <w:marTop w:val="0"/>
                  <w:marBottom w:val="0"/>
                  <w:divBdr>
                    <w:top w:val="none" w:sz="0" w:space="0" w:color="auto"/>
                    <w:left w:val="none" w:sz="0" w:space="0" w:color="auto"/>
                    <w:bottom w:val="none" w:sz="0" w:space="0" w:color="auto"/>
                    <w:right w:val="none" w:sz="0" w:space="0" w:color="auto"/>
                  </w:divBdr>
                  <w:divsChild>
                    <w:div w:id="2094619493">
                      <w:marLeft w:val="0"/>
                      <w:marRight w:val="0"/>
                      <w:marTop w:val="0"/>
                      <w:marBottom w:val="0"/>
                      <w:divBdr>
                        <w:top w:val="none" w:sz="0" w:space="0" w:color="auto"/>
                        <w:left w:val="none" w:sz="0" w:space="0" w:color="auto"/>
                        <w:bottom w:val="none" w:sz="0" w:space="0" w:color="auto"/>
                        <w:right w:val="none" w:sz="0" w:space="0" w:color="auto"/>
                      </w:divBdr>
                    </w:div>
                  </w:divsChild>
                </w:div>
                <w:div w:id="774986359">
                  <w:marLeft w:val="0"/>
                  <w:marRight w:val="0"/>
                  <w:marTop w:val="0"/>
                  <w:marBottom w:val="0"/>
                  <w:divBdr>
                    <w:top w:val="none" w:sz="0" w:space="0" w:color="auto"/>
                    <w:left w:val="none" w:sz="0" w:space="0" w:color="auto"/>
                    <w:bottom w:val="none" w:sz="0" w:space="0" w:color="auto"/>
                    <w:right w:val="none" w:sz="0" w:space="0" w:color="auto"/>
                  </w:divBdr>
                  <w:divsChild>
                    <w:div w:id="736825283">
                      <w:marLeft w:val="0"/>
                      <w:marRight w:val="0"/>
                      <w:marTop w:val="0"/>
                      <w:marBottom w:val="0"/>
                      <w:divBdr>
                        <w:top w:val="none" w:sz="0" w:space="0" w:color="auto"/>
                        <w:left w:val="none" w:sz="0" w:space="0" w:color="auto"/>
                        <w:bottom w:val="none" w:sz="0" w:space="0" w:color="auto"/>
                        <w:right w:val="none" w:sz="0" w:space="0" w:color="auto"/>
                      </w:divBdr>
                    </w:div>
                  </w:divsChild>
                </w:div>
                <w:div w:id="3869791">
                  <w:marLeft w:val="0"/>
                  <w:marRight w:val="0"/>
                  <w:marTop w:val="0"/>
                  <w:marBottom w:val="0"/>
                  <w:divBdr>
                    <w:top w:val="none" w:sz="0" w:space="0" w:color="auto"/>
                    <w:left w:val="none" w:sz="0" w:space="0" w:color="auto"/>
                    <w:bottom w:val="none" w:sz="0" w:space="0" w:color="auto"/>
                    <w:right w:val="none" w:sz="0" w:space="0" w:color="auto"/>
                  </w:divBdr>
                  <w:divsChild>
                    <w:div w:id="799768281">
                      <w:marLeft w:val="0"/>
                      <w:marRight w:val="0"/>
                      <w:marTop w:val="0"/>
                      <w:marBottom w:val="0"/>
                      <w:divBdr>
                        <w:top w:val="none" w:sz="0" w:space="0" w:color="auto"/>
                        <w:left w:val="none" w:sz="0" w:space="0" w:color="auto"/>
                        <w:bottom w:val="none" w:sz="0" w:space="0" w:color="auto"/>
                        <w:right w:val="none" w:sz="0" w:space="0" w:color="auto"/>
                      </w:divBdr>
                    </w:div>
                  </w:divsChild>
                </w:div>
                <w:div w:id="1633251384">
                  <w:marLeft w:val="0"/>
                  <w:marRight w:val="0"/>
                  <w:marTop w:val="0"/>
                  <w:marBottom w:val="0"/>
                  <w:divBdr>
                    <w:top w:val="none" w:sz="0" w:space="0" w:color="auto"/>
                    <w:left w:val="none" w:sz="0" w:space="0" w:color="auto"/>
                    <w:bottom w:val="none" w:sz="0" w:space="0" w:color="auto"/>
                    <w:right w:val="none" w:sz="0" w:space="0" w:color="auto"/>
                  </w:divBdr>
                  <w:divsChild>
                    <w:div w:id="819225886">
                      <w:marLeft w:val="0"/>
                      <w:marRight w:val="0"/>
                      <w:marTop w:val="0"/>
                      <w:marBottom w:val="0"/>
                      <w:divBdr>
                        <w:top w:val="none" w:sz="0" w:space="0" w:color="auto"/>
                        <w:left w:val="none" w:sz="0" w:space="0" w:color="auto"/>
                        <w:bottom w:val="none" w:sz="0" w:space="0" w:color="auto"/>
                        <w:right w:val="none" w:sz="0" w:space="0" w:color="auto"/>
                      </w:divBdr>
                    </w:div>
                  </w:divsChild>
                </w:div>
                <w:div w:id="133257135">
                  <w:marLeft w:val="0"/>
                  <w:marRight w:val="0"/>
                  <w:marTop w:val="0"/>
                  <w:marBottom w:val="0"/>
                  <w:divBdr>
                    <w:top w:val="none" w:sz="0" w:space="0" w:color="auto"/>
                    <w:left w:val="none" w:sz="0" w:space="0" w:color="auto"/>
                    <w:bottom w:val="none" w:sz="0" w:space="0" w:color="auto"/>
                    <w:right w:val="none" w:sz="0" w:space="0" w:color="auto"/>
                  </w:divBdr>
                  <w:divsChild>
                    <w:div w:id="742800855">
                      <w:marLeft w:val="0"/>
                      <w:marRight w:val="0"/>
                      <w:marTop w:val="0"/>
                      <w:marBottom w:val="0"/>
                      <w:divBdr>
                        <w:top w:val="none" w:sz="0" w:space="0" w:color="auto"/>
                        <w:left w:val="none" w:sz="0" w:space="0" w:color="auto"/>
                        <w:bottom w:val="none" w:sz="0" w:space="0" w:color="auto"/>
                        <w:right w:val="none" w:sz="0" w:space="0" w:color="auto"/>
                      </w:divBdr>
                    </w:div>
                    <w:div w:id="1888178507">
                      <w:marLeft w:val="0"/>
                      <w:marRight w:val="0"/>
                      <w:marTop w:val="0"/>
                      <w:marBottom w:val="0"/>
                      <w:divBdr>
                        <w:top w:val="none" w:sz="0" w:space="0" w:color="auto"/>
                        <w:left w:val="none" w:sz="0" w:space="0" w:color="auto"/>
                        <w:bottom w:val="none" w:sz="0" w:space="0" w:color="auto"/>
                        <w:right w:val="none" w:sz="0" w:space="0" w:color="auto"/>
                      </w:divBdr>
                    </w:div>
                    <w:div w:id="1409574051">
                      <w:marLeft w:val="0"/>
                      <w:marRight w:val="0"/>
                      <w:marTop w:val="0"/>
                      <w:marBottom w:val="0"/>
                      <w:divBdr>
                        <w:top w:val="none" w:sz="0" w:space="0" w:color="auto"/>
                        <w:left w:val="none" w:sz="0" w:space="0" w:color="auto"/>
                        <w:bottom w:val="none" w:sz="0" w:space="0" w:color="auto"/>
                        <w:right w:val="none" w:sz="0" w:space="0" w:color="auto"/>
                      </w:divBdr>
                    </w:div>
                    <w:div w:id="1758288384">
                      <w:marLeft w:val="0"/>
                      <w:marRight w:val="0"/>
                      <w:marTop w:val="0"/>
                      <w:marBottom w:val="0"/>
                      <w:divBdr>
                        <w:top w:val="none" w:sz="0" w:space="0" w:color="auto"/>
                        <w:left w:val="none" w:sz="0" w:space="0" w:color="auto"/>
                        <w:bottom w:val="none" w:sz="0" w:space="0" w:color="auto"/>
                        <w:right w:val="none" w:sz="0" w:space="0" w:color="auto"/>
                      </w:divBdr>
                    </w:div>
                    <w:div w:id="1346059522">
                      <w:marLeft w:val="0"/>
                      <w:marRight w:val="0"/>
                      <w:marTop w:val="0"/>
                      <w:marBottom w:val="0"/>
                      <w:divBdr>
                        <w:top w:val="none" w:sz="0" w:space="0" w:color="auto"/>
                        <w:left w:val="none" w:sz="0" w:space="0" w:color="auto"/>
                        <w:bottom w:val="none" w:sz="0" w:space="0" w:color="auto"/>
                        <w:right w:val="none" w:sz="0" w:space="0" w:color="auto"/>
                      </w:divBdr>
                    </w:div>
                  </w:divsChild>
                </w:div>
                <w:div w:id="1858814810">
                  <w:marLeft w:val="0"/>
                  <w:marRight w:val="0"/>
                  <w:marTop w:val="0"/>
                  <w:marBottom w:val="0"/>
                  <w:divBdr>
                    <w:top w:val="none" w:sz="0" w:space="0" w:color="auto"/>
                    <w:left w:val="none" w:sz="0" w:space="0" w:color="auto"/>
                    <w:bottom w:val="none" w:sz="0" w:space="0" w:color="auto"/>
                    <w:right w:val="none" w:sz="0" w:space="0" w:color="auto"/>
                  </w:divBdr>
                  <w:divsChild>
                    <w:div w:id="167717293">
                      <w:marLeft w:val="0"/>
                      <w:marRight w:val="0"/>
                      <w:marTop w:val="0"/>
                      <w:marBottom w:val="0"/>
                      <w:divBdr>
                        <w:top w:val="none" w:sz="0" w:space="0" w:color="auto"/>
                        <w:left w:val="none" w:sz="0" w:space="0" w:color="auto"/>
                        <w:bottom w:val="none" w:sz="0" w:space="0" w:color="auto"/>
                        <w:right w:val="none" w:sz="0" w:space="0" w:color="auto"/>
                      </w:divBdr>
                    </w:div>
                  </w:divsChild>
                </w:div>
                <w:div w:id="658506947">
                  <w:marLeft w:val="0"/>
                  <w:marRight w:val="0"/>
                  <w:marTop w:val="0"/>
                  <w:marBottom w:val="0"/>
                  <w:divBdr>
                    <w:top w:val="none" w:sz="0" w:space="0" w:color="auto"/>
                    <w:left w:val="none" w:sz="0" w:space="0" w:color="auto"/>
                    <w:bottom w:val="none" w:sz="0" w:space="0" w:color="auto"/>
                    <w:right w:val="none" w:sz="0" w:space="0" w:color="auto"/>
                  </w:divBdr>
                  <w:divsChild>
                    <w:div w:id="2071881571">
                      <w:marLeft w:val="0"/>
                      <w:marRight w:val="0"/>
                      <w:marTop w:val="0"/>
                      <w:marBottom w:val="0"/>
                      <w:divBdr>
                        <w:top w:val="none" w:sz="0" w:space="0" w:color="auto"/>
                        <w:left w:val="none" w:sz="0" w:space="0" w:color="auto"/>
                        <w:bottom w:val="none" w:sz="0" w:space="0" w:color="auto"/>
                        <w:right w:val="none" w:sz="0" w:space="0" w:color="auto"/>
                      </w:divBdr>
                    </w:div>
                    <w:div w:id="2003238950">
                      <w:marLeft w:val="0"/>
                      <w:marRight w:val="0"/>
                      <w:marTop w:val="0"/>
                      <w:marBottom w:val="0"/>
                      <w:divBdr>
                        <w:top w:val="none" w:sz="0" w:space="0" w:color="auto"/>
                        <w:left w:val="none" w:sz="0" w:space="0" w:color="auto"/>
                        <w:bottom w:val="none" w:sz="0" w:space="0" w:color="auto"/>
                        <w:right w:val="none" w:sz="0" w:space="0" w:color="auto"/>
                      </w:divBdr>
                    </w:div>
                  </w:divsChild>
                </w:div>
                <w:div w:id="623584465">
                  <w:marLeft w:val="0"/>
                  <w:marRight w:val="0"/>
                  <w:marTop w:val="0"/>
                  <w:marBottom w:val="0"/>
                  <w:divBdr>
                    <w:top w:val="none" w:sz="0" w:space="0" w:color="auto"/>
                    <w:left w:val="none" w:sz="0" w:space="0" w:color="auto"/>
                    <w:bottom w:val="none" w:sz="0" w:space="0" w:color="auto"/>
                    <w:right w:val="none" w:sz="0" w:space="0" w:color="auto"/>
                  </w:divBdr>
                  <w:divsChild>
                    <w:div w:id="14119968">
                      <w:marLeft w:val="0"/>
                      <w:marRight w:val="0"/>
                      <w:marTop w:val="0"/>
                      <w:marBottom w:val="0"/>
                      <w:divBdr>
                        <w:top w:val="none" w:sz="0" w:space="0" w:color="auto"/>
                        <w:left w:val="none" w:sz="0" w:space="0" w:color="auto"/>
                        <w:bottom w:val="none" w:sz="0" w:space="0" w:color="auto"/>
                        <w:right w:val="none" w:sz="0" w:space="0" w:color="auto"/>
                      </w:divBdr>
                    </w:div>
                  </w:divsChild>
                </w:div>
                <w:div w:id="599030556">
                  <w:marLeft w:val="0"/>
                  <w:marRight w:val="0"/>
                  <w:marTop w:val="0"/>
                  <w:marBottom w:val="0"/>
                  <w:divBdr>
                    <w:top w:val="none" w:sz="0" w:space="0" w:color="auto"/>
                    <w:left w:val="none" w:sz="0" w:space="0" w:color="auto"/>
                    <w:bottom w:val="none" w:sz="0" w:space="0" w:color="auto"/>
                    <w:right w:val="none" w:sz="0" w:space="0" w:color="auto"/>
                  </w:divBdr>
                  <w:divsChild>
                    <w:div w:id="82384250">
                      <w:marLeft w:val="0"/>
                      <w:marRight w:val="0"/>
                      <w:marTop w:val="0"/>
                      <w:marBottom w:val="0"/>
                      <w:divBdr>
                        <w:top w:val="none" w:sz="0" w:space="0" w:color="auto"/>
                        <w:left w:val="none" w:sz="0" w:space="0" w:color="auto"/>
                        <w:bottom w:val="none" w:sz="0" w:space="0" w:color="auto"/>
                        <w:right w:val="none" w:sz="0" w:space="0" w:color="auto"/>
                      </w:divBdr>
                    </w:div>
                    <w:div w:id="388262666">
                      <w:marLeft w:val="0"/>
                      <w:marRight w:val="0"/>
                      <w:marTop w:val="0"/>
                      <w:marBottom w:val="0"/>
                      <w:divBdr>
                        <w:top w:val="none" w:sz="0" w:space="0" w:color="auto"/>
                        <w:left w:val="none" w:sz="0" w:space="0" w:color="auto"/>
                        <w:bottom w:val="none" w:sz="0" w:space="0" w:color="auto"/>
                        <w:right w:val="none" w:sz="0" w:space="0" w:color="auto"/>
                      </w:divBdr>
                    </w:div>
                    <w:div w:id="428429047">
                      <w:marLeft w:val="0"/>
                      <w:marRight w:val="0"/>
                      <w:marTop w:val="0"/>
                      <w:marBottom w:val="0"/>
                      <w:divBdr>
                        <w:top w:val="none" w:sz="0" w:space="0" w:color="auto"/>
                        <w:left w:val="none" w:sz="0" w:space="0" w:color="auto"/>
                        <w:bottom w:val="none" w:sz="0" w:space="0" w:color="auto"/>
                        <w:right w:val="none" w:sz="0" w:space="0" w:color="auto"/>
                      </w:divBdr>
                    </w:div>
                    <w:div w:id="2085754936">
                      <w:marLeft w:val="0"/>
                      <w:marRight w:val="0"/>
                      <w:marTop w:val="0"/>
                      <w:marBottom w:val="0"/>
                      <w:divBdr>
                        <w:top w:val="none" w:sz="0" w:space="0" w:color="auto"/>
                        <w:left w:val="none" w:sz="0" w:space="0" w:color="auto"/>
                        <w:bottom w:val="none" w:sz="0" w:space="0" w:color="auto"/>
                        <w:right w:val="none" w:sz="0" w:space="0" w:color="auto"/>
                      </w:divBdr>
                    </w:div>
                    <w:div w:id="1798916425">
                      <w:marLeft w:val="0"/>
                      <w:marRight w:val="0"/>
                      <w:marTop w:val="0"/>
                      <w:marBottom w:val="0"/>
                      <w:divBdr>
                        <w:top w:val="none" w:sz="0" w:space="0" w:color="auto"/>
                        <w:left w:val="none" w:sz="0" w:space="0" w:color="auto"/>
                        <w:bottom w:val="none" w:sz="0" w:space="0" w:color="auto"/>
                        <w:right w:val="none" w:sz="0" w:space="0" w:color="auto"/>
                      </w:divBdr>
                    </w:div>
                    <w:div w:id="410196057">
                      <w:marLeft w:val="0"/>
                      <w:marRight w:val="0"/>
                      <w:marTop w:val="0"/>
                      <w:marBottom w:val="0"/>
                      <w:divBdr>
                        <w:top w:val="none" w:sz="0" w:space="0" w:color="auto"/>
                        <w:left w:val="none" w:sz="0" w:space="0" w:color="auto"/>
                        <w:bottom w:val="none" w:sz="0" w:space="0" w:color="auto"/>
                        <w:right w:val="none" w:sz="0" w:space="0" w:color="auto"/>
                      </w:divBdr>
                    </w:div>
                  </w:divsChild>
                </w:div>
                <w:div w:id="1937520912">
                  <w:marLeft w:val="0"/>
                  <w:marRight w:val="0"/>
                  <w:marTop w:val="0"/>
                  <w:marBottom w:val="0"/>
                  <w:divBdr>
                    <w:top w:val="none" w:sz="0" w:space="0" w:color="auto"/>
                    <w:left w:val="none" w:sz="0" w:space="0" w:color="auto"/>
                    <w:bottom w:val="none" w:sz="0" w:space="0" w:color="auto"/>
                    <w:right w:val="none" w:sz="0" w:space="0" w:color="auto"/>
                  </w:divBdr>
                  <w:divsChild>
                    <w:div w:id="213391688">
                      <w:marLeft w:val="0"/>
                      <w:marRight w:val="0"/>
                      <w:marTop w:val="0"/>
                      <w:marBottom w:val="0"/>
                      <w:divBdr>
                        <w:top w:val="none" w:sz="0" w:space="0" w:color="auto"/>
                        <w:left w:val="none" w:sz="0" w:space="0" w:color="auto"/>
                        <w:bottom w:val="none" w:sz="0" w:space="0" w:color="auto"/>
                        <w:right w:val="none" w:sz="0" w:space="0" w:color="auto"/>
                      </w:divBdr>
                    </w:div>
                  </w:divsChild>
                </w:div>
                <w:div w:id="183903683">
                  <w:marLeft w:val="0"/>
                  <w:marRight w:val="0"/>
                  <w:marTop w:val="0"/>
                  <w:marBottom w:val="0"/>
                  <w:divBdr>
                    <w:top w:val="none" w:sz="0" w:space="0" w:color="auto"/>
                    <w:left w:val="none" w:sz="0" w:space="0" w:color="auto"/>
                    <w:bottom w:val="none" w:sz="0" w:space="0" w:color="auto"/>
                    <w:right w:val="none" w:sz="0" w:space="0" w:color="auto"/>
                  </w:divBdr>
                  <w:divsChild>
                    <w:div w:id="1037505534">
                      <w:marLeft w:val="0"/>
                      <w:marRight w:val="0"/>
                      <w:marTop w:val="0"/>
                      <w:marBottom w:val="0"/>
                      <w:divBdr>
                        <w:top w:val="none" w:sz="0" w:space="0" w:color="auto"/>
                        <w:left w:val="none" w:sz="0" w:space="0" w:color="auto"/>
                        <w:bottom w:val="none" w:sz="0" w:space="0" w:color="auto"/>
                        <w:right w:val="none" w:sz="0" w:space="0" w:color="auto"/>
                      </w:divBdr>
                    </w:div>
                  </w:divsChild>
                </w:div>
                <w:div w:id="837959049">
                  <w:marLeft w:val="0"/>
                  <w:marRight w:val="0"/>
                  <w:marTop w:val="0"/>
                  <w:marBottom w:val="0"/>
                  <w:divBdr>
                    <w:top w:val="none" w:sz="0" w:space="0" w:color="auto"/>
                    <w:left w:val="none" w:sz="0" w:space="0" w:color="auto"/>
                    <w:bottom w:val="none" w:sz="0" w:space="0" w:color="auto"/>
                    <w:right w:val="none" w:sz="0" w:space="0" w:color="auto"/>
                  </w:divBdr>
                  <w:divsChild>
                    <w:div w:id="1222447617">
                      <w:marLeft w:val="0"/>
                      <w:marRight w:val="0"/>
                      <w:marTop w:val="0"/>
                      <w:marBottom w:val="0"/>
                      <w:divBdr>
                        <w:top w:val="none" w:sz="0" w:space="0" w:color="auto"/>
                        <w:left w:val="none" w:sz="0" w:space="0" w:color="auto"/>
                        <w:bottom w:val="none" w:sz="0" w:space="0" w:color="auto"/>
                        <w:right w:val="none" w:sz="0" w:space="0" w:color="auto"/>
                      </w:divBdr>
                    </w:div>
                  </w:divsChild>
                </w:div>
                <w:div w:id="1104957670">
                  <w:marLeft w:val="0"/>
                  <w:marRight w:val="0"/>
                  <w:marTop w:val="0"/>
                  <w:marBottom w:val="0"/>
                  <w:divBdr>
                    <w:top w:val="none" w:sz="0" w:space="0" w:color="auto"/>
                    <w:left w:val="none" w:sz="0" w:space="0" w:color="auto"/>
                    <w:bottom w:val="none" w:sz="0" w:space="0" w:color="auto"/>
                    <w:right w:val="none" w:sz="0" w:space="0" w:color="auto"/>
                  </w:divBdr>
                  <w:divsChild>
                    <w:div w:id="1472673110">
                      <w:marLeft w:val="0"/>
                      <w:marRight w:val="0"/>
                      <w:marTop w:val="0"/>
                      <w:marBottom w:val="0"/>
                      <w:divBdr>
                        <w:top w:val="none" w:sz="0" w:space="0" w:color="auto"/>
                        <w:left w:val="none" w:sz="0" w:space="0" w:color="auto"/>
                        <w:bottom w:val="none" w:sz="0" w:space="0" w:color="auto"/>
                        <w:right w:val="none" w:sz="0" w:space="0" w:color="auto"/>
                      </w:divBdr>
                    </w:div>
                  </w:divsChild>
                </w:div>
                <w:div w:id="172494516">
                  <w:marLeft w:val="0"/>
                  <w:marRight w:val="0"/>
                  <w:marTop w:val="0"/>
                  <w:marBottom w:val="0"/>
                  <w:divBdr>
                    <w:top w:val="none" w:sz="0" w:space="0" w:color="auto"/>
                    <w:left w:val="none" w:sz="0" w:space="0" w:color="auto"/>
                    <w:bottom w:val="none" w:sz="0" w:space="0" w:color="auto"/>
                    <w:right w:val="none" w:sz="0" w:space="0" w:color="auto"/>
                  </w:divBdr>
                  <w:divsChild>
                    <w:div w:id="1544444321">
                      <w:marLeft w:val="0"/>
                      <w:marRight w:val="0"/>
                      <w:marTop w:val="0"/>
                      <w:marBottom w:val="0"/>
                      <w:divBdr>
                        <w:top w:val="none" w:sz="0" w:space="0" w:color="auto"/>
                        <w:left w:val="none" w:sz="0" w:space="0" w:color="auto"/>
                        <w:bottom w:val="none" w:sz="0" w:space="0" w:color="auto"/>
                        <w:right w:val="none" w:sz="0" w:space="0" w:color="auto"/>
                      </w:divBdr>
                    </w:div>
                  </w:divsChild>
                </w:div>
                <w:div w:id="726760460">
                  <w:marLeft w:val="0"/>
                  <w:marRight w:val="0"/>
                  <w:marTop w:val="0"/>
                  <w:marBottom w:val="0"/>
                  <w:divBdr>
                    <w:top w:val="none" w:sz="0" w:space="0" w:color="auto"/>
                    <w:left w:val="none" w:sz="0" w:space="0" w:color="auto"/>
                    <w:bottom w:val="none" w:sz="0" w:space="0" w:color="auto"/>
                    <w:right w:val="none" w:sz="0" w:space="0" w:color="auto"/>
                  </w:divBdr>
                  <w:divsChild>
                    <w:div w:id="354964213">
                      <w:marLeft w:val="0"/>
                      <w:marRight w:val="0"/>
                      <w:marTop w:val="0"/>
                      <w:marBottom w:val="0"/>
                      <w:divBdr>
                        <w:top w:val="none" w:sz="0" w:space="0" w:color="auto"/>
                        <w:left w:val="none" w:sz="0" w:space="0" w:color="auto"/>
                        <w:bottom w:val="none" w:sz="0" w:space="0" w:color="auto"/>
                        <w:right w:val="none" w:sz="0" w:space="0" w:color="auto"/>
                      </w:divBdr>
                    </w:div>
                    <w:div w:id="689259771">
                      <w:marLeft w:val="0"/>
                      <w:marRight w:val="0"/>
                      <w:marTop w:val="0"/>
                      <w:marBottom w:val="0"/>
                      <w:divBdr>
                        <w:top w:val="none" w:sz="0" w:space="0" w:color="auto"/>
                        <w:left w:val="none" w:sz="0" w:space="0" w:color="auto"/>
                        <w:bottom w:val="none" w:sz="0" w:space="0" w:color="auto"/>
                        <w:right w:val="none" w:sz="0" w:space="0" w:color="auto"/>
                      </w:divBdr>
                    </w:div>
                    <w:div w:id="15810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550591">
          <w:marLeft w:val="0"/>
          <w:marRight w:val="0"/>
          <w:marTop w:val="0"/>
          <w:marBottom w:val="0"/>
          <w:divBdr>
            <w:top w:val="none" w:sz="0" w:space="0" w:color="auto"/>
            <w:left w:val="none" w:sz="0" w:space="0" w:color="auto"/>
            <w:bottom w:val="none" w:sz="0" w:space="0" w:color="auto"/>
            <w:right w:val="none" w:sz="0" w:space="0" w:color="auto"/>
          </w:divBdr>
        </w:div>
      </w:divsChild>
    </w:div>
    <w:div w:id="1186358594">
      <w:bodyDiv w:val="1"/>
      <w:marLeft w:val="0"/>
      <w:marRight w:val="0"/>
      <w:marTop w:val="0"/>
      <w:marBottom w:val="0"/>
      <w:divBdr>
        <w:top w:val="none" w:sz="0" w:space="0" w:color="auto"/>
        <w:left w:val="none" w:sz="0" w:space="0" w:color="auto"/>
        <w:bottom w:val="none" w:sz="0" w:space="0" w:color="auto"/>
        <w:right w:val="none" w:sz="0" w:space="0" w:color="auto"/>
      </w:divBdr>
      <w:divsChild>
        <w:div w:id="638069373">
          <w:marLeft w:val="0"/>
          <w:marRight w:val="0"/>
          <w:marTop w:val="0"/>
          <w:marBottom w:val="0"/>
          <w:divBdr>
            <w:top w:val="none" w:sz="0" w:space="0" w:color="auto"/>
            <w:left w:val="none" w:sz="0" w:space="0" w:color="auto"/>
            <w:bottom w:val="none" w:sz="0" w:space="0" w:color="auto"/>
            <w:right w:val="none" w:sz="0" w:space="0" w:color="auto"/>
          </w:divBdr>
        </w:div>
        <w:div w:id="522549065">
          <w:marLeft w:val="0"/>
          <w:marRight w:val="0"/>
          <w:marTop w:val="0"/>
          <w:marBottom w:val="0"/>
          <w:divBdr>
            <w:top w:val="none" w:sz="0" w:space="0" w:color="auto"/>
            <w:left w:val="none" w:sz="0" w:space="0" w:color="auto"/>
            <w:bottom w:val="none" w:sz="0" w:space="0" w:color="auto"/>
            <w:right w:val="none" w:sz="0" w:space="0" w:color="auto"/>
          </w:divBdr>
        </w:div>
        <w:div w:id="1464889705">
          <w:marLeft w:val="0"/>
          <w:marRight w:val="0"/>
          <w:marTop w:val="0"/>
          <w:marBottom w:val="0"/>
          <w:divBdr>
            <w:top w:val="none" w:sz="0" w:space="0" w:color="auto"/>
            <w:left w:val="none" w:sz="0" w:space="0" w:color="auto"/>
            <w:bottom w:val="none" w:sz="0" w:space="0" w:color="auto"/>
            <w:right w:val="none" w:sz="0" w:space="0" w:color="auto"/>
          </w:divBdr>
          <w:divsChild>
            <w:div w:id="1883862884">
              <w:marLeft w:val="-75"/>
              <w:marRight w:val="0"/>
              <w:marTop w:val="30"/>
              <w:marBottom w:val="30"/>
              <w:divBdr>
                <w:top w:val="none" w:sz="0" w:space="0" w:color="auto"/>
                <w:left w:val="none" w:sz="0" w:space="0" w:color="auto"/>
                <w:bottom w:val="none" w:sz="0" w:space="0" w:color="auto"/>
                <w:right w:val="none" w:sz="0" w:space="0" w:color="auto"/>
              </w:divBdr>
              <w:divsChild>
                <w:div w:id="1498375055">
                  <w:marLeft w:val="0"/>
                  <w:marRight w:val="0"/>
                  <w:marTop w:val="0"/>
                  <w:marBottom w:val="0"/>
                  <w:divBdr>
                    <w:top w:val="none" w:sz="0" w:space="0" w:color="auto"/>
                    <w:left w:val="none" w:sz="0" w:space="0" w:color="auto"/>
                    <w:bottom w:val="none" w:sz="0" w:space="0" w:color="auto"/>
                    <w:right w:val="none" w:sz="0" w:space="0" w:color="auto"/>
                  </w:divBdr>
                  <w:divsChild>
                    <w:div w:id="1305742032">
                      <w:marLeft w:val="0"/>
                      <w:marRight w:val="0"/>
                      <w:marTop w:val="0"/>
                      <w:marBottom w:val="0"/>
                      <w:divBdr>
                        <w:top w:val="none" w:sz="0" w:space="0" w:color="auto"/>
                        <w:left w:val="none" w:sz="0" w:space="0" w:color="auto"/>
                        <w:bottom w:val="none" w:sz="0" w:space="0" w:color="auto"/>
                        <w:right w:val="none" w:sz="0" w:space="0" w:color="auto"/>
                      </w:divBdr>
                    </w:div>
                  </w:divsChild>
                </w:div>
                <w:div w:id="2039743450">
                  <w:marLeft w:val="0"/>
                  <w:marRight w:val="0"/>
                  <w:marTop w:val="0"/>
                  <w:marBottom w:val="0"/>
                  <w:divBdr>
                    <w:top w:val="none" w:sz="0" w:space="0" w:color="auto"/>
                    <w:left w:val="none" w:sz="0" w:space="0" w:color="auto"/>
                    <w:bottom w:val="none" w:sz="0" w:space="0" w:color="auto"/>
                    <w:right w:val="none" w:sz="0" w:space="0" w:color="auto"/>
                  </w:divBdr>
                  <w:divsChild>
                    <w:div w:id="251859776">
                      <w:marLeft w:val="0"/>
                      <w:marRight w:val="0"/>
                      <w:marTop w:val="0"/>
                      <w:marBottom w:val="0"/>
                      <w:divBdr>
                        <w:top w:val="none" w:sz="0" w:space="0" w:color="auto"/>
                        <w:left w:val="none" w:sz="0" w:space="0" w:color="auto"/>
                        <w:bottom w:val="none" w:sz="0" w:space="0" w:color="auto"/>
                        <w:right w:val="none" w:sz="0" w:space="0" w:color="auto"/>
                      </w:divBdr>
                    </w:div>
                  </w:divsChild>
                </w:div>
                <w:div w:id="1432166732">
                  <w:marLeft w:val="0"/>
                  <w:marRight w:val="0"/>
                  <w:marTop w:val="0"/>
                  <w:marBottom w:val="0"/>
                  <w:divBdr>
                    <w:top w:val="none" w:sz="0" w:space="0" w:color="auto"/>
                    <w:left w:val="none" w:sz="0" w:space="0" w:color="auto"/>
                    <w:bottom w:val="none" w:sz="0" w:space="0" w:color="auto"/>
                    <w:right w:val="none" w:sz="0" w:space="0" w:color="auto"/>
                  </w:divBdr>
                  <w:divsChild>
                    <w:div w:id="1174959855">
                      <w:marLeft w:val="0"/>
                      <w:marRight w:val="0"/>
                      <w:marTop w:val="0"/>
                      <w:marBottom w:val="0"/>
                      <w:divBdr>
                        <w:top w:val="none" w:sz="0" w:space="0" w:color="auto"/>
                        <w:left w:val="none" w:sz="0" w:space="0" w:color="auto"/>
                        <w:bottom w:val="none" w:sz="0" w:space="0" w:color="auto"/>
                        <w:right w:val="none" w:sz="0" w:space="0" w:color="auto"/>
                      </w:divBdr>
                    </w:div>
                  </w:divsChild>
                </w:div>
                <w:div w:id="1097024326">
                  <w:marLeft w:val="0"/>
                  <w:marRight w:val="0"/>
                  <w:marTop w:val="0"/>
                  <w:marBottom w:val="0"/>
                  <w:divBdr>
                    <w:top w:val="none" w:sz="0" w:space="0" w:color="auto"/>
                    <w:left w:val="none" w:sz="0" w:space="0" w:color="auto"/>
                    <w:bottom w:val="none" w:sz="0" w:space="0" w:color="auto"/>
                    <w:right w:val="none" w:sz="0" w:space="0" w:color="auto"/>
                  </w:divBdr>
                  <w:divsChild>
                    <w:div w:id="1788697111">
                      <w:marLeft w:val="0"/>
                      <w:marRight w:val="0"/>
                      <w:marTop w:val="0"/>
                      <w:marBottom w:val="0"/>
                      <w:divBdr>
                        <w:top w:val="none" w:sz="0" w:space="0" w:color="auto"/>
                        <w:left w:val="none" w:sz="0" w:space="0" w:color="auto"/>
                        <w:bottom w:val="none" w:sz="0" w:space="0" w:color="auto"/>
                        <w:right w:val="none" w:sz="0" w:space="0" w:color="auto"/>
                      </w:divBdr>
                    </w:div>
                  </w:divsChild>
                </w:div>
                <w:div w:id="353190456">
                  <w:marLeft w:val="0"/>
                  <w:marRight w:val="0"/>
                  <w:marTop w:val="0"/>
                  <w:marBottom w:val="0"/>
                  <w:divBdr>
                    <w:top w:val="none" w:sz="0" w:space="0" w:color="auto"/>
                    <w:left w:val="none" w:sz="0" w:space="0" w:color="auto"/>
                    <w:bottom w:val="none" w:sz="0" w:space="0" w:color="auto"/>
                    <w:right w:val="none" w:sz="0" w:space="0" w:color="auto"/>
                  </w:divBdr>
                  <w:divsChild>
                    <w:div w:id="52395524">
                      <w:marLeft w:val="0"/>
                      <w:marRight w:val="0"/>
                      <w:marTop w:val="0"/>
                      <w:marBottom w:val="0"/>
                      <w:divBdr>
                        <w:top w:val="none" w:sz="0" w:space="0" w:color="auto"/>
                        <w:left w:val="none" w:sz="0" w:space="0" w:color="auto"/>
                        <w:bottom w:val="none" w:sz="0" w:space="0" w:color="auto"/>
                        <w:right w:val="none" w:sz="0" w:space="0" w:color="auto"/>
                      </w:divBdr>
                    </w:div>
                  </w:divsChild>
                </w:div>
                <w:div w:id="1106654618">
                  <w:marLeft w:val="0"/>
                  <w:marRight w:val="0"/>
                  <w:marTop w:val="0"/>
                  <w:marBottom w:val="0"/>
                  <w:divBdr>
                    <w:top w:val="none" w:sz="0" w:space="0" w:color="auto"/>
                    <w:left w:val="none" w:sz="0" w:space="0" w:color="auto"/>
                    <w:bottom w:val="none" w:sz="0" w:space="0" w:color="auto"/>
                    <w:right w:val="none" w:sz="0" w:space="0" w:color="auto"/>
                  </w:divBdr>
                  <w:divsChild>
                    <w:div w:id="1933006132">
                      <w:marLeft w:val="0"/>
                      <w:marRight w:val="0"/>
                      <w:marTop w:val="0"/>
                      <w:marBottom w:val="0"/>
                      <w:divBdr>
                        <w:top w:val="none" w:sz="0" w:space="0" w:color="auto"/>
                        <w:left w:val="none" w:sz="0" w:space="0" w:color="auto"/>
                        <w:bottom w:val="none" w:sz="0" w:space="0" w:color="auto"/>
                        <w:right w:val="none" w:sz="0" w:space="0" w:color="auto"/>
                      </w:divBdr>
                    </w:div>
                  </w:divsChild>
                </w:div>
                <w:div w:id="1858689757">
                  <w:marLeft w:val="0"/>
                  <w:marRight w:val="0"/>
                  <w:marTop w:val="0"/>
                  <w:marBottom w:val="0"/>
                  <w:divBdr>
                    <w:top w:val="none" w:sz="0" w:space="0" w:color="auto"/>
                    <w:left w:val="none" w:sz="0" w:space="0" w:color="auto"/>
                    <w:bottom w:val="none" w:sz="0" w:space="0" w:color="auto"/>
                    <w:right w:val="none" w:sz="0" w:space="0" w:color="auto"/>
                  </w:divBdr>
                  <w:divsChild>
                    <w:div w:id="1595090896">
                      <w:marLeft w:val="0"/>
                      <w:marRight w:val="0"/>
                      <w:marTop w:val="0"/>
                      <w:marBottom w:val="0"/>
                      <w:divBdr>
                        <w:top w:val="none" w:sz="0" w:space="0" w:color="auto"/>
                        <w:left w:val="none" w:sz="0" w:space="0" w:color="auto"/>
                        <w:bottom w:val="none" w:sz="0" w:space="0" w:color="auto"/>
                        <w:right w:val="none" w:sz="0" w:space="0" w:color="auto"/>
                      </w:divBdr>
                    </w:div>
                  </w:divsChild>
                </w:div>
                <w:div w:id="1566524626">
                  <w:marLeft w:val="0"/>
                  <w:marRight w:val="0"/>
                  <w:marTop w:val="0"/>
                  <w:marBottom w:val="0"/>
                  <w:divBdr>
                    <w:top w:val="none" w:sz="0" w:space="0" w:color="auto"/>
                    <w:left w:val="none" w:sz="0" w:space="0" w:color="auto"/>
                    <w:bottom w:val="none" w:sz="0" w:space="0" w:color="auto"/>
                    <w:right w:val="none" w:sz="0" w:space="0" w:color="auto"/>
                  </w:divBdr>
                  <w:divsChild>
                    <w:div w:id="12534751">
                      <w:marLeft w:val="0"/>
                      <w:marRight w:val="0"/>
                      <w:marTop w:val="0"/>
                      <w:marBottom w:val="0"/>
                      <w:divBdr>
                        <w:top w:val="none" w:sz="0" w:space="0" w:color="auto"/>
                        <w:left w:val="none" w:sz="0" w:space="0" w:color="auto"/>
                        <w:bottom w:val="none" w:sz="0" w:space="0" w:color="auto"/>
                        <w:right w:val="none" w:sz="0" w:space="0" w:color="auto"/>
                      </w:divBdr>
                    </w:div>
                  </w:divsChild>
                </w:div>
                <w:div w:id="141579792">
                  <w:marLeft w:val="0"/>
                  <w:marRight w:val="0"/>
                  <w:marTop w:val="0"/>
                  <w:marBottom w:val="0"/>
                  <w:divBdr>
                    <w:top w:val="none" w:sz="0" w:space="0" w:color="auto"/>
                    <w:left w:val="none" w:sz="0" w:space="0" w:color="auto"/>
                    <w:bottom w:val="none" w:sz="0" w:space="0" w:color="auto"/>
                    <w:right w:val="none" w:sz="0" w:space="0" w:color="auto"/>
                  </w:divBdr>
                  <w:divsChild>
                    <w:div w:id="1468862131">
                      <w:marLeft w:val="0"/>
                      <w:marRight w:val="0"/>
                      <w:marTop w:val="0"/>
                      <w:marBottom w:val="0"/>
                      <w:divBdr>
                        <w:top w:val="none" w:sz="0" w:space="0" w:color="auto"/>
                        <w:left w:val="none" w:sz="0" w:space="0" w:color="auto"/>
                        <w:bottom w:val="none" w:sz="0" w:space="0" w:color="auto"/>
                        <w:right w:val="none" w:sz="0" w:space="0" w:color="auto"/>
                      </w:divBdr>
                    </w:div>
                  </w:divsChild>
                </w:div>
                <w:div w:id="208540425">
                  <w:marLeft w:val="0"/>
                  <w:marRight w:val="0"/>
                  <w:marTop w:val="0"/>
                  <w:marBottom w:val="0"/>
                  <w:divBdr>
                    <w:top w:val="none" w:sz="0" w:space="0" w:color="auto"/>
                    <w:left w:val="none" w:sz="0" w:space="0" w:color="auto"/>
                    <w:bottom w:val="none" w:sz="0" w:space="0" w:color="auto"/>
                    <w:right w:val="none" w:sz="0" w:space="0" w:color="auto"/>
                  </w:divBdr>
                  <w:divsChild>
                    <w:div w:id="1416635545">
                      <w:marLeft w:val="0"/>
                      <w:marRight w:val="0"/>
                      <w:marTop w:val="0"/>
                      <w:marBottom w:val="0"/>
                      <w:divBdr>
                        <w:top w:val="none" w:sz="0" w:space="0" w:color="auto"/>
                        <w:left w:val="none" w:sz="0" w:space="0" w:color="auto"/>
                        <w:bottom w:val="none" w:sz="0" w:space="0" w:color="auto"/>
                        <w:right w:val="none" w:sz="0" w:space="0" w:color="auto"/>
                      </w:divBdr>
                    </w:div>
                  </w:divsChild>
                </w:div>
                <w:div w:id="699546909">
                  <w:marLeft w:val="0"/>
                  <w:marRight w:val="0"/>
                  <w:marTop w:val="0"/>
                  <w:marBottom w:val="0"/>
                  <w:divBdr>
                    <w:top w:val="none" w:sz="0" w:space="0" w:color="auto"/>
                    <w:left w:val="none" w:sz="0" w:space="0" w:color="auto"/>
                    <w:bottom w:val="none" w:sz="0" w:space="0" w:color="auto"/>
                    <w:right w:val="none" w:sz="0" w:space="0" w:color="auto"/>
                  </w:divBdr>
                  <w:divsChild>
                    <w:div w:id="1355502899">
                      <w:marLeft w:val="0"/>
                      <w:marRight w:val="0"/>
                      <w:marTop w:val="0"/>
                      <w:marBottom w:val="0"/>
                      <w:divBdr>
                        <w:top w:val="none" w:sz="0" w:space="0" w:color="auto"/>
                        <w:left w:val="none" w:sz="0" w:space="0" w:color="auto"/>
                        <w:bottom w:val="none" w:sz="0" w:space="0" w:color="auto"/>
                        <w:right w:val="none" w:sz="0" w:space="0" w:color="auto"/>
                      </w:divBdr>
                    </w:div>
                  </w:divsChild>
                </w:div>
                <w:div w:id="927037302">
                  <w:marLeft w:val="0"/>
                  <w:marRight w:val="0"/>
                  <w:marTop w:val="0"/>
                  <w:marBottom w:val="0"/>
                  <w:divBdr>
                    <w:top w:val="none" w:sz="0" w:space="0" w:color="auto"/>
                    <w:left w:val="none" w:sz="0" w:space="0" w:color="auto"/>
                    <w:bottom w:val="none" w:sz="0" w:space="0" w:color="auto"/>
                    <w:right w:val="none" w:sz="0" w:space="0" w:color="auto"/>
                  </w:divBdr>
                  <w:divsChild>
                    <w:div w:id="496963166">
                      <w:marLeft w:val="0"/>
                      <w:marRight w:val="0"/>
                      <w:marTop w:val="0"/>
                      <w:marBottom w:val="0"/>
                      <w:divBdr>
                        <w:top w:val="none" w:sz="0" w:space="0" w:color="auto"/>
                        <w:left w:val="none" w:sz="0" w:space="0" w:color="auto"/>
                        <w:bottom w:val="none" w:sz="0" w:space="0" w:color="auto"/>
                        <w:right w:val="none" w:sz="0" w:space="0" w:color="auto"/>
                      </w:divBdr>
                    </w:div>
                  </w:divsChild>
                </w:div>
                <w:div w:id="1882670040">
                  <w:marLeft w:val="0"/>
                  <w:marRight w:val="0"/>
                  <w:marTop w:val="0"/>
                  <w:marBottom w:val="0"/>
                  <w:divBdr>
                    <w:top w:val="none" w:sz="0" w:space="0" w:color="auto"/>
                    <w:left w:val="none" w:sz="0" w:space="0" w:color="auto"/>
                    <w:bottom w:val="none" w:sz="0" w:space="0" w:color="auto"/>
                    <w:right w:val="none" w:sz="0" w:space="0" w:color="auto"/>
                  </w:divBdr>
                  <w:divsChild>
                    <w:div w:id="494494279">
                      <w:marLeft w:val="0"/>
                      <w:marRight w:val="0"/>
                      <w:marTop w:val="0"/>
                      <w:marBottom w:val="0"/>
                      <w:divBdr>
                        <w:top w:val="none" w:sz="0" w:space="0" w:color="auto"/>
                        <w:left w:val="none" w:sz="0" w:space="0" w:color="auto"/>
                        <w:bottom w:val="none" w:sz="0" w:space="0" w:color="auto"/>
                        <w:right w:val="none" w:sz="0" w:space="0" w:color="auto"/>
                      </w:divBdr>
                    </w:div>
                  </w:divsChild>
                </w:div>
                <w:div w:id="553008227">
                  <w:marLeft w:val="0"/>
                  <w:marRight w:val="0"/>
                  <w:marTop w:val="0"/>
                  <w:marBottom w:val="0"/>
                  <w:divBdr>
                    <w:top w:val="none" w:sz="0" w:space="0" w:color="auto"/>
                    <w:left w:val="none" w:sz="0" w:space="0" w:color="auto"/>
                    <w:bottom w:val="none" w:sz="0" w:space="0" w:color="auto"/>
                    <w:right w:val="none" w:sz="0" w:space="0" w:color="auto"/>
                  </w:divBdr>
                  <w:divsChild>
                    <w:div w:id="1326319487">
                      <w:marLeft w:val="0"/>
                      <w:marRight w:val="0"/>
                      <w:marTop w:val="0"/>
                      <w:marBottom w:val="0"/>
                      <w:divBdr>
                        <w:top w:val="none" w:sz="0" w:space="0" w:color="auto"/>
                        <w:left w:val="none" w:sz="0" w:space="0" w:color="auto"/>
                        <w:bottom w:val="none" w:sz="0" w:space="0" w:color="auto"/>
                        <w:right w:val="none" w:sz="0" w:space="0" w:color="auto"/>
                      </w:divBdr>
                    </w:div>
                  </w:divsChild>
                </w:div>
                <w:div w:id="319503305">
                  <w:marLeft w:val="0"/>
                  <w:marRight w:val="0"/>
                  <w:marTop w:val="0"/>
                  <w:marBottom w:val="0"/>
                  <w:divBdr>
                    <w:top w:val="none" w:sz="0" w:space="0" w:color="auto"/>
                    <w:left w:val="none" w:sz="0" w:space="0" w:color="auto"/>
                    <w:bottom w:val="none" w:sz="0" w:space="0" w:color="auto"/>
                    <w:right w:val="none" w:sz="0" w:space="0" w:color="auto"/>
                  </w:divBdr>
                  <w:divsChild>
                    <w:div w:id="1161848299">
                      <w:marLeft w:val="0"/>
                      <w:marRight w:val="0"/>
                      <w:marTop w:val="0"/>
                      <w:marBottom w:val="0"/>
                      <w:divBdr>
                        <w:top w:val="none" w:sz="0" w:space="0" w:color="auto"/>
                        <w:left w:val="none" w:sz="0" w:space="0" w:color="auto"/>
                        <w:bottom w:val="none" w:sz="0" w:space="0" w:color="auto"/>
                        <w:right w:val="none" w:sz="0" w:space="0" w:color="auto"/>
                      </w:divBdr>
                    </w:div>
                  </w:divsChild>
                </w:div>
                <w:div w:id="1352339243">
                  <w:marLeft w:val="0"/>
                  <w:marRight w:val="0"/>
                  <w:marTop w:val="0"/>
                  <w:marBottom w:val="0"/>
                  <w:divBdr>
                    <w:top w:val="none" w:sz="0" w:space="0" w:color="auto"/>
                    <w:left w:val="none" w:sz="0" w:space="0" w:color="auto"/>
                    <w:bottom w:val="none" w:sz="0" w:space="0" w:color="auto"/>
                    <w:right w:val="none" w:sz="0" w:space="0" w:color="auto"/>
                  </w:divBdr>
                  <w:divsChild>
                    <w:div w:id="66947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20362">
          <w:marLeft w:val="0"/>
          <w:marRight w:val="0"/>
          <w:marTop w:val="0"/>
          <w:marBottom w:val="0"/>
          <w:divBdr>
            <w:top w:val="none" w:sz="0" w:space="0" w:color="auto"/>
            <w:left w:val="none" w:sz="0" w:space="0" w:color="auto"/>
            <w:bottom w:val="none" w:sz="0" w:space="0" w:color="auto"/>
            <w:right w:val="none" w:sz="0" w:space="0" w:color="auto"/>
          </w:divBdr>
        </w:div>
        <w:div w:id="515659935">
          <w:marLeft w:val="0"/>
          <w:marRight w:val="0"/>
          <w:marTop w:val="0"/>
          <w:marBottom w:val="0"/>
          <w:divBdr>
            <w:top w:val="none" w:sz="0" w:space="0" w:color="auto"/>
            <w:left w:val="none" w:sz="0" w:space="0" w:color="auto"/>
            <w:bottom w:val="none" w:sz="0" w:space="0" w:color="auto"/>
            <w:right w:val="none" w:sz="0" w:space="0" w:color="auto"/>
          </w:divBdr>
          <w:divsChild>
            <w:div w:id="1882010144">
              <w:marLeft w:val="-75"/>
              <w:marRight w:val="0"/>
              <w:marTop w:val="30"/>
              <w:marBottom w:val="30"/>
              <w:divBdr>
                <w:top w:val="none" w:sz="0" w:space="0" w:color="auto"/>
                <w:left w:val="none" w:sz="0" w:space="0" w:color="auto"/>
                <w:bottom w:val="none" w:sz="0" w:space="0" w:color="auto"/>
                <w:right w:val="none" w:sz="0" w:space="0" w:color="auto"/>
              </w:divBdr>
              <w:divsChild>
                <w:div w:id="1454133409">
                  <w:marLeft w:val="0"/>
                  <w:marRight w:val="0"/>
                  <w:marTop w:val="0"/>
                  <w:marBottom w:val="0"/>
                  <w:divBdr>
                    <w:top w:val="none" w:sz="0" w:space="0" w:color="auto"/>
                    <w:left w:val="none" w:sz="0" w:space="0" w:color="auto"/>
                    <w:bottom w:val="none" w:sz="0" w:space="0" w:color="auto"/>
                    <w:right w:val="none" w:sz="0" w:space="0" w:color="auto"/>
                  </w:divBdr>
                  <w:divsChild>
                    <w:div w:id="827668040">
                      <w:marLeft w:val="0"/>
                      <w:marRight w:val="0"/>
                      <w:marTop w:val="0"/>
                      <w:marBottom w:val="0"/>
                      <w:divBdr>
                        <w:top w:val="none" w:sz="0" w:space="0" w:color="auto"/>
                        <w:left w:val="none" w:sz="0" w:space="0" w:color="auto"/>
                        <w:bottom w:val="none" w:sz="0" w:space="0" w:color="auto"/>
                        <w:right w:val="none" w:sz="0" w:space="0" w:color="auto"/>
                      </w:divBdr>
                    </w:div>
                    <w:div w:id="23285975">
                      <w:marLeft w:val="0"/>
                      <w:marRight w:val="0"/>
                      <w:marTop w:val="0"/>
                      <w:marBottom w:val="0"/>
                      <w:divBdr>
                        <w:top w:val="none" w:sz="0" w:space="0" w:color="auto"/>
                        <w:left w:val="none" w:sz="0" w:space="0" w:color="auto"/>
                        <w:bottom w:val="none" w:sz="0" w:space="0" w:color="auto"/>
                        <w:right w:val="none" w:sz="0" w:space="0" w:color="auto"/>
                      </w:divBdr>
                    </w:div>
                  </w:divsChild>
                </w:div>
                <w:div w:id="1528371994">
                  <w:marLeft w:val="0"/>
                  <w:marRight w:val="0"/>
                  <w:marTop w:val="0"/>
                  <w:marBottom w:val="0"/>
                  <w:divBdr>
                    <w:top w:val="none" w:sz="0" w:space="0" w:color="auto"/>
                    <w:left w:val="none" w:sz="0" w:space="0" w:color="auto"/>
                    <w:bottom w:val="none" w:sz="0" w:space="0" w:color="auto"/>
                    <w:right w:val="none" w:sz="0" w:space="0" w:color="auto"/>
                  </w:divBdr>
                  <w:divsChild>
                    <w:div w:id="1669283433">
                      <w:marLeft w:val="0"/>
                      <w:marRight w:val="0"/>
                      <w:marTop w:val="0"/>
                      <w:marBottom w:val="0"/>
                      <w:divBdr>
                        <w:top w:val="none" w:sz="0" w:space="0" w:color="auto"/>
                        <w:left w:val="none" w:sz="0" w:space="0" w:color="auto"/>
                        <w:bottom w:val="none" w:sz="0" w:space="0" w:color="auto"/>
                        <w:right w:val="none" w:sz="0" w:space="0" w:color="auto"/>
                      </w:divBdr>
                    </w:div>
                  </w:divsChild>
                </w:div>
                <w:div w:id="1802965106">
                  <w:marLeft w:val="0"/>
                  <w:marRight w:val="0"/>
                  <w:marTop w:val="0"/>
                  <w:marBottom w:val="0"/>
                  <w:divBdr>
                    <w:top w:val="none" w:sz="0" w:space="0" w:color="auto"/>
                    <w:left w:val="none" w:sz="0" w:space="0" w:color="auto"/>
                    <w:bottom w:val="none" w:sz="0" w:space="0" w:color="auto"/>
                    <w:right w:val="none" w:sz="0" w:space="0" w:color="auto"/>
                  </w:divBdr>
                  <w:divsChild>
                    <w:div w:id="1406798479">
                      <w:marLeft w:val="0"/>
                      <w:marRight w:val="0"/>
                      <w:marTop w:val="0"/>
                      <w:marBottom w:val="0"/>
                      <w:divBdr>
                        <w:top w:val="none" w:sz="0" w:space="0" w:color="auto"/>
                        <w:left w:val="none" w:sz="0" w:space="0" w:color="auto"/>
                        <w:bottom w:val="none" w:sz="0" w:space="0" w:color="auto"/>
                        <w:right w:val="none" w:sz="0" w:space="0" w:color="auto"/>
                      </w:divBdr>
                    </w:div>
                    <w:div w:id="2090996727">
                      <w:marLeft w:val="0"/>
                      <w:marRight w:val="0"/>
                      <w:marTop w:val="0"/>
                      <w:marBottom w:val="0"/>
                      <w:divBdr>
                        <w:top w:val="none" w:sz="0" w:space="0" w:color="auto"/>
                        <w:left w:val="none" w:sz="0" w:space="0" w:color="auto"/>
                        <w:bottom w:val="none" w:sz="0" w:space="0" w:color="auto"/>
                        <w:right w:val="none" w:sz="0" w:space="0" w:color="auto"/>
                      </w:divBdr>
                    </w:div>
                  </w:divsChild>
                </w:div>
                <w:div w:id="488642474">
                  <w:marLeft w:val="0"/>
                  <w:marRight w:val="0"/>
                  <w:marTop w:val="0"/>
                  <w:marBottom w:val="0"/>
                  <w:divBdr>
                    <w:top w:val="none" w:sz="0" w:space="0" w:color="auto"/>
                    <w:left w:val="none" w:sz="0" w:space="0" w:color="auto"/>
                    <w:bottom w:val="none" w:sz="0" w:space="0" w:color="auto"/>
                    <w:right w:val="none" w:sz="0" w:space="0" w:color="auto"/>
                  </w:divBdr>
                  <w:divsChild>
                    <w:div w:id="157354362">
                      <w:marLeft w:val="0"/>
                      <w:marRight w:val="0"/>
                      <w:marTop w:val="0"/>
                      <w:marBottom w:val="0"/>
                      <w:divBdr>
                        <w:top w:val="none" w:sz="0" w:space="0" w:color="auto"/>
                        <w:left w:val="none" w:sz="0" w:space="0" w:color="auto"/>
                        <w:bottom w:val="none" w:sz="0" w:space="0" w:color="auto"/>
                        <w:right w:val="none" w:sz="0" w:space="0" w:color="auto"/>
                      </w:divBdr>
                    </w:div>
                  </w:divsChild>
                </w:div>
                <w:div w:id="417286286">
                  <w:marLeft w:val="0"/>
                  <w:marRight w:val="0"/>
                  <w:marTop w:val="0"/>
                  <w:marBottom w:val="0"/>
                  <w:divBdr>
                    <w:top w:val="none" w:sz="0" w:space="0" w:color="auto"/>
                    <w:left w:val="none" w:sz="0" w:space="0" w:color="auto"/>
                    <w:bottom w:val="none" w:sz="0" w:space="0" w:color="auto"/>
                    <w:right w:val="none" w:sz="0" w:space="0" w:color="auto"/>
                  </w:divBdr>
                  <w:divsChild>
                    <w:div w:id="1363745040">
                      <w:marLeft w:val="0"/>
                      <w:marRight w:val="0"/>
                      <w:marTop w:val="0"/>
                      <w:marBottom w:val="0"/>
                      <w:divBdr>
                        <w:top w:val="none" w:sz="0" w:space="0" w:color="auto"/>
                        <w:left w:val="none" w:sz="0" w:space="0" w:color="auto"/>
                        <w:bottom w:val="none" w:sz="0" w:space="0" w:color="auto"/>
                        <w:right w:val="none" w:sz="0" w:space="0" w:color="auto"/>
                      </w:divBdr>
                    </w:div>
                  </w:divsChild>
                </w:div>
                <w:div w:id="800810283">
                  <w:marLeft w:val="0"/>
                  <w:marRight w:val="0"/>
                  <w:marTop w:val="0"/>
                  <w:marBottom w:val="0"/>
                  <w:divBdr>
                    <w:top w:val="none" w:sz="0" w:space="0" w:color="auto"/>
                    <w:left w:val="none" w:sz="0" w:space="0" w:color="auto"/>
                    <w:bottom w:val="none" w:sz="0" w:space="0" w:color="auto"/>
                    <w:right w:val="none" w:sz="0" w:space="0" w:color="auto"/>
                  </w:divBdr>
                  <w:divsChild>
                    <w:div w:id="109978734">
                      <w:marLeft w:val="0"/>
                      <w:marRight w:val="0"/>
                      <w:marTop w:val="0"/>
                      <w:marBottom w:val="0"/>
                      <w:divBdr>
                        <w:top w:val="none" w:sz="0" w:space="0" w:color="auto"/>
                        <w:left w:val="none" w:sz="0" w:space="0" w:color="auto"/>
                        <w:bottom w:val="none" w:sz="0" w:space="0" w:color="auto"/>
                        <w:right w:val="none" w:sz="0" w:space="0" w:color="auto"/>
                      </w:divBdr>
                    </w:div>
                  </w:divsChild>
                </w:div>
                <w:div w:id="135344822">
                  <w:marLeft w:val="0"/>
                  <w:marRight w:val="0"/>
                  <w:marTop w:val="0"/>
                  <w:marBottom w:val="0"/>
                  <w:divBdr>
                    <w:top w:val="none" w:sz="0" w:space="0" w:color="auto"/>
                    <w:left w:val="none" w:sz="0" w:space="0" w:color="auto"/>
                    <w:bottom w:val="none" w:sz="0" w:space="0" w:color="auto"/>
                    <w:right w:val="none" w:sz="0" w:space="0" w:color="auto"/>
                  </w:divBdr>
                  <w:divsChild>
                    <w:div w:id="1371029372">
                      <w:marLeft w:val="0"/>
                      <w:marRight w:val="0"/>
                      <w:marTop w:val="0"/>
                      <w:marBottom w:val="0"/>
                      <w:divBdr>
                        <w:top w:val="none" w:sz="0" w:space="0" w:color="auto"/>
                        <w:left w:val="none" w:sz="0" w:space="0" w:color="auto"/>
                        <w:bottom w:val="none" w:sz="0" w:space="0" w:color="auto"/>
                        <w:right w:val="none" w:sz="0" w:space="0" w:color="auto"/>
                      </w:divBdr>
                    </w:div>
                    <w:div w:id="1700662536">
                      <w:marLeft w:val="0"/>
                      <w:marRight w:val="0"/>
                      <w:marTop w:val="0"/>
                      <w:marBottom w:val="0"/>
                      <w:divBdr>
                        <w:top w:val="none" w:sz="0" w:space="0" w:color="auto"/>
                        <w:left w:val="none" w:sz="0" w:space="0" w:color="auto"/>
                        <w:bottom w:val="none" w:sz="0" w:space="0" w:color="auto"/>
                        <w:right w:val="none" w:sz="0" w:space="0" w:color="auto"/>
                      </w:divBdr>
                    </w:div>
                    <w:div w:id="1968512855">
                      <w:marLeft w:val="0"/>
                      <w:marRight w:val="0"/>
                      <w:marTop w:val="0"/>
                      <w:marBottom w:val="0"/>
                      <w:divBdr>
                        <w:top w:val="none" w:sz="0" w:space="0" w:color="auto"/>
                        <w:left w:val="none" w:sz="0" w:space="0" w:color="auto"/>
                        <w:bottom w:val="none" w:sz="0" w:space="0" w:color="auto"/>
                        <w:right w:val="none" w:sz="0" w:space="0" w:color="auto"/>
                      </w:divBdr>
                    </w:div>
                    <w:div w:id="1138499649">
                      <w:marLeft w:val="0"/>
                      <w:marRight w:val="0"/>
                      <w:marTop w:val="0"/>
                      <w:marBottom w:val="0"/>
                      <w:divBdr>
                        <w:top w:val="none" w:sz="0" w:space="0" w:color="auto"/>
                        <w:left w:val="none" w:sz="0" w:space="0" w:color="auto"/>
                        <w:bottom w:val="none" w:sz="0" w:space="0" w:color="auto"/>
                        <w:right w:val="none" w:sz="0" w:space="0" w:color="auto"/>
                      </w:divBdr>
                    </w:div>
                    <w:div w:id="752513617">
                      <w:marLeft w:val="0"/>
                      <w:marRight w:val="0"/>
                      <w:marTop w:val="0"/>
                      <w:marBottom w:val="0"/>
                      <w:divBdr>
                        <w:top w:val="none" w:sz="0" w:space="0" w:color="auto"/>
                        <w:left w:val="none" w:sz="0" w:space="0" w:color="auto"/>
                        <w:bottom w:val="none" w:sz="0" w:space="0" w:color="auto"/>
                        <w:right w:val="none" w:sz="0" w:space="0" w:color="auto"/>
                      </w:divBdr>
                    </w:div>
                    <w:div w:id="1163661322">
                      <w:marLeft w:val="0"/>
                      <w:marRight w:val="0"/>
                      <w:marTop w:val="0"/>
                      <w:marBottom w:val="0"/>
                      <w:divBdr>
                        <w:top w:val="none" w:sz="0" w:space="0" w:color="auto"/>
                        <w:left w:val="none" w:sz="0" w:space="0" w:color="auto"/>
                        <w:bottom w:val="none" w:sz="0" w:space="0" w:color="auto"/>
                        <w:right w:val="none" w:sz="0" w:space="0" w:color="auto"/>
                      </w:divBdr>
                    </w:div>
                    <w:div w:id="1430783224">
                      <w:marLeft w:val="0"/>
                      <w:marRight w:val="0"/>
                      <w:marTop w:val="0"/>
                      <w:marBottom w:val="0"/>
                      <w:divBdr>
                        <w:top w:val="none" w:sz="0" w:space="0" w:color="auto"/>
                        <w:left w:val="none" w:sz="0" w:space="0" w:color="auto"/>
                        <w:bottom w:val="none" w:sz="0" w:space="0" w:color="auto"/>
                        <w:right w:val="none" w:sz="0" w:space="0" w:color="auto"/>
                      </w:divBdr>
                    </w:div>
                    <w:div w:id="1528641246">
                      <w:marLeft w:val="0"/>
                      <w:marRight w:val="0"/>
                      <w:marTop w:val="0"/>
                      <w:marBottom w:val="0"/>
                      <w:divBdr>
                        <w:top w:val="none" w:sz="0" w:space="0" w:color="auto"/>
                        <w:left w:val="none" w:sz="0" w:space="0" w:color="auto"/>
                        <w:bottom w:val="none" w:sz="0" w:space="0" w:color="auto"/>
                        <w:right w:val="none" w:sz="0" w:space="0" w:color="auto"/>
                      </w:divBdr>
                    </w:div>
                  </w:divsChild>
                </w:div>
                <w:div w:id="646207568">
                  <w:marLeft w:val="0"/>
                  <w:marRight w:val="0"/>
                  <w:marTop w:val="0"/>
                  <w:marBottom w:val="0"/>
                  <w:divBdr>
                    <w:top w:val="none" w:sz="0" w:space="0" w:color="auto"/>
                    <w:left w:val="none" w:sz="0" w:space="0" w:color="auto"/>
                    <w:bottom w:val="none" w:sz="0" w:space="0" w:color="auto"/>
                    <w:right w:val="none" w:sz="0" w:space="0" w:color="auto"/>
                  </w:divBdr>
                  <w:divsChild>
                    <w:div w:id="670059773">
                      <w:marLeft w:val="0"/>
                      <w:marRight w:val="0"/>
                      <w:marTop w:val="0"/>
                      <w:marBottom w:val="0"/>
                      <w:divBdr>
                        <w:top w:val="none" w:sz="0" w:space="0" w:color="auto"/>
                        <w:left w:val="none" w:sz="0" w:space="0" w:color="auto"/>
                        <w:bottom w:val="none" w:sz="0" w:space="0" w:color="auto"/>
                        <w:right w:val="none" w:sz="0" w:space="0" w:color="auto"/>
                      </w:divBdr>
                    </w:div>
                  </w:divsChild>
                </w:div>
                <w:div w:id="1742946972">
                  <w:marLeft w:val="0"/>
                  <w:marRight w:val="0"/>
                  <w:marTop w:val="0"/>
                  <w:marBottom w:val="0"/>
                  <w:divBdr>
                    <w:top w:val="none" w:sz="0" w:space="0" w:color="auto"/>
                    <w:left w:val="none" w:sz="0" w:space="0" w:color="auto"/>
                    <w:bottom w:val="none" w:sz="0" w:space="0" w:color="auto"/>
                    <w:right w:val="none" w:sz="0" w:space="0" w:color="auto"/>
                  </w:divBdr>
                  <w:divsChild>
                    <w:div w:id="714620921">
                      <w:marLeft w:val="0"/>
                      <w:marRight w:val="0"/>
                      <w:marTop w:val="0"/>
                      <w:marBottom w:val="0"/>
                      <w:divBdr>
                        <w:top w:val="none" w:sz="0" w:space="0" w:color="auto"/>
                        <w:left w:val="none" w:sz="0" w:space="0" w:color="auto"/>
                        <w:bottom w:val="none" w:sz="0" w:space="0" w:color="auto"/>
                        <w:right w:val="none" w:sz="0" w:space="0" w:color="auto"/>
                      </w:divBdr>
                    </w:div>
                    <w:div w:id="157968741">
                      <w:marLeft w:val="0"/>
                      <w:marRight w:val="0"/>
                      <w:marTop w:val="0"/>
                      <w:marBottom w:val="0"/>
                      <w:divBdr>
                        <w:top w:val="none" w:sz="0" w:space="0" w:color="auto"/>
                        <w:left w:val="none" w:sz="0" w:space="0" w:color="auto"/>
                        <w:bottom w:val="none" w:sz="0" w:space="0" w:color="auto"/>
                        <w:right w:val="none" w:sz="0" w:space="0" w:color="auto"/>
                      </w:divBdr>
                    </w:div>
                    <w:div w:id="403989628">
                      <w:marLeft w:val="0"/>
                      <w:marRight w:val="0"/>
                      <w:marTop w:val="0"/>
                      <w:marBottom w:val="0"/>
                      <w:divBdr>
                        <w:top w:val="none" w:sz="0" w:space="0" w:color="auto"/>
                        <w:left w:val="none" w:sz="0" w:space="0" w:color="auto"/>
                        <w:bottom w:val="none" w:sz="0" w:space="0" w:color="auto"/>
                        <w:right w:val="none" w:sz="0" w:space="0" w:color="auto"/>
                      </w:divBdr>
                    </w:div>
                    <w:div w:id="1925264735">
                      <w:marLeft w:val="0"/>
                      <w:marRight w:val="0"/>
                      <w:marTop w:val="0"/>
                      <w:marBottom w:val="0"/>
                      <w:divBdr>
                        <w:top w:val="none" w:sz="0" w:space="0" w:color="auto"/>
                        <w:left w:val="none" w:sz="0" w:space="0" w:color="auto"/>
                        <w:bottom w:val="none" w:sz="0" w:space="0" w:color="auto"/>
                        <w:right w:val="none" w:sz="0" w:space="0" w:color="auto"/>
                      </w:divBdr>
                    </w:div>
                    <w:div w:id="1427073362">
                      <w:marLeft w:val="0"/>
                      <w:marRight w:val="0"/>
                      <w:marTop w:val="0"/>
                      <w:marBottom w:val="0"/>
                      <w:divBdr>
                        <w:top w:val="none" w:sz="0" w:space="0" w:color="auto"/>
                        <w:left w:val="none" w:sz="0" w:space="0" w:color="auto"/>
                        <w:bottom w:val="none" w:sz="0" w:space="0" w:color="auto"/>
                        <w:right w:val="none" w:sz="0" w:space="0" w:color="auto"/>
                      </w:divBdr>
                    </w:div>
                    <w:div w:id="462192176">
                      <w:marLeft w:val="0"/>
                      <w:marRight w:val="0"/>
                      <w:marTop w:val="0"/>
                      <w:marBottom w:val="0"/>
                      <w:divBdr>
                        <w:top w:val="none" w:sz="0" w:space="0" w:color="auto"/>
                        <w:left w:val="none" w:sz="0" w:space="0" w:color="auto"/>
                        <w:bottom w:val="none" w:sz="0" w:space="0" w:color="auto"/>
                        <w:right w:val="none" w:sz="0" w:space="0" w:color="auto"/>
                      </w:divBdr>
                    </w:div>
                    <w:div w:id="1356273031">
                      <w:marLeft w:val="0"/>
                      <w:marRight w:val="0"/>
                      <w:marTop w:val="0"/>
                      <w:marBottom w:val="0"/>
                      <w:divBdr>
                        <w:top w:val="none" w:sz="0" w:space="0" w:color="auto"/>
                        <w:left w:val="none" w:sz="0" w:space="0" w:color="auto"/>
                        <w:bottom w:val="none" w:sz="0" w:space="0" w:color="auto"/>
                        <w:right w:val="none" w:sz="0" w:space="0" w:color="auto"/>
                      </w:divBdr>
                    </w:div>
                  </w:divsChild>
                </w:div>
                <w:div w:id="1204053450">
                  <w:marLeft w:val="0"/>
                  <w:marRight w:val="0"/>
                  <w:marTop w:val="0"/>
                  <w:marBottom w:val="0"/>
                  <w:divBdr>
                    <w:top w:val="none" w:sz="0" w:space="0" w:color="auto"/>
                    <w:left w:val="none" w:sz="0" w:space="0" w:color="auto"/>
                    <w:bottom w:val="none" w:sz="0" w:space="0" w:color="auto"/>
                    <w:right w:val="none" w:sz="0" w:space="0" w:color="auto"/>
                  </w:divBdr>
                  <w:divsChild>
                    <w:div w:id="931165688">
                      <w:marLeft w:val="0"/>
                      <w:marRight w:val="0"/>
                      <w:marTop w:val="0"/>
                      <w:marBottom w:val="0"/>
                      <w:divBdr>
                        <w:top w:val="none" w:sz="0" w:space="0" w:color="auto"/>
                        <w:left w:val="none" w:sz="0" w:space="0" w:color="auto"/>
                        <w:bottom w:val="none" w:sz="0" w:space="0" w:color="auto"/>
                        <w:right w:val="none" w:sz="0" w:space="0" w:color="auto"/>
                      </w:divBdr>
                    </w:div>
                  </w:divsChild>
                </w:div>
                <w:div w:id="1970431037">
                  <w:marLeft w:val="0"/>
                  <w:marRight w:val="0"/>
                  <w:marTop w:val="0"/>
                  <w:marBottom w:val="0"/>
                  <w:divBdr>
                    <w:top w:val="none" w:sz="0" w:space="0" w:color="auto"/>
                    <w:left w:val="none" w:sz="0" w:space="0" w:color="auto"/>
                    <w:bottom w:val="none" w:sz="0" w:space="0" w:color="auto"/>
                    <w:right w:val="none" w:sz="0" w:space="0" w:color="auto"/>
                  </w:divBdr>
                  <w:divsChild>
                    <w:div w:id="203252785">
                      <w:marLeft w:val="0"/>
                      <w:marRight w:val="0"/>
                      <w:marTop w:val="0"/>
                      <w:marBottom w:val="0"/>
                      <w:divBdr>
                        <w:top w:val="none" w:sz="0" w:space="0" w:color="auto"/>
                        <w:left w:val="none" w:sz="0" w:space="0" w:color="auto"/>
                        <w:bottom w:val="none" w:sz="0" w:space="0" w:color="auto"/>
                        <w:right w:val="none" w:sz="0" w:space="0" w:color="auto"/>
                      </w:divBdr>
                    </w:div>
                    <w:div w:id="1585336283">
                      <w:marLeft w:val="0"/>
                      <w:marRight w:val="0"/>
                      <w:marTop w:val="0"/>
                      <w:marBottom w:val="0"/>
                      <w:divBdr>
                        <w:top w:val="none" w:sz="0" w:space="0" w:color="auto"/>
                        <w:left w:val="none" w:sz="0" w:space="0" w:color="auto"/>
                        <w:bottom w:val="none" w:sz="0" w:space="0" w:color="auto"/>
                        <w:right w:val="none" w:sz="0" w:space="0" w:color="auto"/>
                      </w:divBdr>
                    </w:div>
                    <w:div w:id="361829647">
                      <w:marLeft w:val="0"/>
                      <w:marRight w:val="0"/>
                      <w:marTop w:val="0"/>
                      <w:marBottom w:val="0"/>
                      <w:divBdr>
                        <w:top w:val="none" w:sz="0" w:space="0" w:color="auto"/>
                        <w:left w:val="none" w:sz="0" w:space="0" w:color="auto"/>
                        <w:bottom w:val="none" w:sz="0" w:space="0" w:color="auto"/>
                        <w:right w:val="none" w:sz="0" w:space="0" w:color="auto"/>
                      </w:divBdr>
                    </w:div>
                    <w:div w:id="1690446113">
                      <w:marLeft w:val="0"/>
                      <w:marRight w:val="0"/>
                      <w:marTop w:val="0"/>
                      <w:marBottom w:val="0"/>
                      <w:divBdr>
                        <w:top w:val="none" w:sz="0" w:space="0" w:color="auto"/>
                        <w:left w:val="none" w:sz="0" w:space="0" w:color="auto"/>
                        <w:bottom w:val="none" w:sz="0" w:space="0" w:color="auto"/>
                        <w:right w:val="none" w:sz="0" w:space="0" w:color="auto"/>
                      </w:divBdr>
                    </w:div>
                    <w:div w:id="1881623493">
                      <w:marLeft w:val="0"/>
                      <w:marRight w:val="0"/>
                      <w:marTop w:val="0"/>
                      <w:marBottom w:val="0"/>
                      <w:divBdr>
                        <w:top w:val="none" w:sz="0" w:space="0" w:color="auto"/>
                        <w:left w:val="none" w:sz="0" w:space="0" w:color="auto"/>
                        <w:bottom w:val="none" w:sz="0" w:space="0" w:color="auto"/>
                        <w:right w:val="none" w:sz="0" w:space="0" w:color="auto"/>
                      </w:divBdr>
                    </w:div>
                  </w:divsChild>
                </w:div>
                <w:div w:id="250549072">
                  <w:marLeft w:val="0"/>
                  <w:marRight w:val="0"/>
                  <w:marTop w:val="0"/>
                  <w:marBottom w:val="0"/>
                  <w:divBdr>
                    <w:top w:val="none" w:sz="0" w:space="0" w:color="auto"/>
                    <w:left w:val="none" w:sz="0" w:space="0" w:color="auto"/>
                    <w:bottom w:val="none" w:sz="0" w:space="0" w:color="auto"/>
                    <w:right w:val="none" w:sz="0" w:space="0" w:color="auto"/>
                  </w:divBdr>
                  <w:divsChild>
                    <w:div w:id="461702040">
                      <w:marLeft w:val="0"/>
                      <w:marRight w:val="0"/>
                      <w:marTop w:val="0"/>
                      <w:marBottom w:val="0"/>
                      <w:divBdr>
                        <w:top w:val="none" w:sz="0" w:space="0" w:color="auto"/>
                        <w:left w:val="none" w:sz="0" w:space="0" w:color="auto"/>
                        <w:bottom w:val="none" w:sz="0" w:space="0" w:color="auto"/>
                        <w:right w:val="none" w:sz="0" w:space="0" w:color="auto"/>
                      </w:divBdr>
                    </w:div>
                    <w:div w:id="2019044477">
                      <w:marLeft w:val="0"/>
                      <w:marRight w:val="0"/>
                      <w:marTop w:val="0"/>
                      <w:marBottom w:val="0"/>
                      <w:divBdr>
                        <w:top w:val="none" w:sz="0" w:space="0" w:color="auto"/>
                        <w:left w:val="none" w:sz="0" w:space="0" w:color="auto"/>
                        <w:bottom w:val="none" w:sz="0" w:space="0" w:color="auto"/>
                        <w:right w:val="none" w:sz="0" w:space="0" w:color="auto"/>
                      </w:divBdr>
                    </w:div>
                    <w:div w:id="1137836641">
                      <w:marLeft w:val="0"/>
                      <w:marRight w:val="0"/>
                      <w:marTop w:val="0"/>
                      <w:marBottom w:val="0"/>
                      <w:divBdr>
                        <w:top w:val="none" w:sz="0" w:space="0" w:color="auto"/>
                        <w:left w:val="none" w:sz="0" w:space="0" w:color="auto"/>
                        <w:bottom w:val="none" w:sz="0" w:space="0" w:color="auto"/>
                        <w:right w:val="none" w:sz="0" w:space="0" w:color="auto"/>
                      </w:divBdr>
                    </w:div>
                    <w:div w:id="1299843874">
                      <w:marLeft w:val="0"/>
                      <w:marRight w:val="0"/>
                      <w:marTop w:val="0"/>
                      <w:marBottom w:val="0"/>
                      <w:divBdr>
                        <w:top w:val="none" w:sz="0" w:space="0" w:color="auto"/>
                        <w:left w:val="none" w:sz="0" w:space="0" w:color="auto"/>
                        <w:bottom w:val="none" w:sz="0" w:space="0" w:color="auto"/>
                        <w:right w:val="none" w:sz="0" w:space="0" w:color="auto"/>
                      </w:divBdr>
                    </w:div>
                    <w:div w:id="808791464">
                      <w:marLeft w:val="0"/>
                      <w:marRight w:val="0"/>
                      <w:marTop w:val="0"/>
                      <w:marBottom w:val="0"/>
                      <w:divBdr>
                        <w:top w:val="none" w:sz="0" w:space="0" w:color="auto"/>
                        <w:left w:val="none" w:sz="0" w:space="0" w:color="auto"/>
                        <w:bottom w:val="none" w:sz="0" w:space="0" w:color="auto"/>
                        <w:right w:val="none" w:sz="0" w:space="0" w:color="auto"/>
                      </w:divBdr>
                    </w:div>
                  </w:divsChild>
                </w:div>
                <w:div w:id="336155194">
                  <w:marLeft w:val="0"/>
                  <w:marRight w:val="0"/>
                  <w:marTop w:val="0"/>
                  <w:marBottom w:val="0"/>
                  <w:divBdr>
                    <w:top w:val="none" w:sz="0" w:space="0" w:color="auto"/>
                    <w:left w:val="none" w:sz="0" w:space="0" w:color="auto"/>
                    <w:bottom w:val="none" w:sz="0" w:space="0" w:color="auto"/>
                    <w:right w:val="none" w:sz="0" w:space="0" w:color="auto"/>
                  </w:divBdr>
                  <w:divsChild>
                    <w:div w:id="1811048893">
                      <w:marLeft w:val="0"/>
                      <w:marRight w:val="0"/>
                      <w:marTop w:val="0"/>
                      <w:marBottom w:val="0"/>
                      <w:divBdr>
                        <w:top w:val="none" w:sz="0" w:space="0" w:color="auto"/>
                        <w:left w:val="none" w:sz="0" w:space="0" w:color="auto"/>
                        <w:bottom w:val="none" w:sz="0" w:space="0" w:color="auto"/>
                        <w:right w:val="none" w:sz="0" w:space="0" w:color="auto"/>
                      </w:divBdr>
                    </w:div>
                  </w:divsChild>
                </w:div>
                <w:div w:id="1406218141">
                  <w:marLeft w:val="0"/>
                  <w:marRight w:val="0"/>
                  <w:marTop w:val="0"/>
                  <w:marBottom w:val="0"/>
                  <w:divBdr>
                    <w:top w:val="none" w:sz="0" w:space="0" w:color="auto"/>
                    <w:left w:val="none" w:sz="0" w:space="0" w:color="auto"/>
                    <w:bottom w:val="none" w:sz="0" w:space="0" w:color="auto"/>
                    <w:right w:val="none" w:sz="0" w:space="0" w:color="auto"/>
                  </w:divBdr>
                  <w:divsChild>
                    <w:div w:id="264920049">
                      <w:marLeft w:val="0"/>
                      <w:marRight w:val="0"/>
                      <w:marTop w:val="0"/>
                      <w:marBottom w:val="0"/>
                      <w:divBdr>
                        <w:top w:val="none" w:sz="0" w:space="0" w:color="auto"/>
                        <w:left w:val="none" w:sz="0" w:space="0" w:color="auto"/>
                        <w:bottom w:val="none" w:sz="0" w:space="0" w:color="auto"/>
                        <w:right w:val="none" w:sz="0" w:space="0" w:color="auto"/>
                      </w:divBdr>
                    </w:div>
                  </w:divsChild>
                </w:div>
                <w:div w:id="941836748">
                  <w:marLeft w:val="0"/>
                  <w:marRight w:val="0"/>
                  <w:marTop w:val="0"/>
                  <w:marBottom w:val="0"/>
                  <w:divBdr>
                    <w:top w:val="none" w:sz="0" w:space="0" w:color="auto"/>
                    <w:left w:val="none" w:sz="0" w:space="0" w:color="auto"/>
                    <w:bottom w:val="none" w:sz="0" w:space="0" w:color="auto"/>
                    <w:right w:val="none" w:sz="0" w:space="0" w:color="auto"/>
                  </w:divBdr>
                  <w:divsChild>
                    <w:div w:id="708606152">
                      <w:marLeft w:val="0"/>
                      <w:marRight w:val="0"/>
                      <w:marTop w:val="0"/>
                      <w:marBottom w:val="0"/>
                      <w:divBdr>
                        <w:top w:val="none" w:sz="0" w:space="0" w:color="auto"/>
                        <w:left w:val="none" w:sz="0" w:space="0" w:color="auto"/>
                        <w:bottom w:val="none" w:sz="0" w:space="0" w:color="auto"/>
                        <w:right w:val="none" w:sz="0" w:space="0" w:color="auto"/>
                      </w:divBdr>
                    </w:div>
                  </w:divsChild>
                </w:div>
                <w:div w:id="2087611076">
                  <w:marLeft w:val="0"/>
                  <w:marRight w:val="0"/>
                  <w:marTop w:val="0"/>
                  <w:marBottom w:val="0"/>
                  <w:divBdr>
                    <w:top w:val="none" w:sz="0" w:space="0" w:color="auto"/>
                    <w:left w:val="none" w:sz="0" w:space="0" w:color="auto"/>
                    <w:bottom w:val="none" w:sz="0" w:space="0" w:color="auto"/>
                    <w:right w:val="none" w:sz="0" w:space="0" w:color="auto"/>
                  </w:divBdr>
                  <w:divsChild>
                    <w:div w:id="653030854">
                      <w:marLeft w:val="0"/>
                      <w:marRight w:val="0"/>
                      <w:marTop w:val="0"/>
                      <w:marBottom w:val="0"/>
                      <w:divBdr>
                        <w:top w:val="none" w:sz="0" w:space="0" w:color="auto"/>
                        <w:left w:val="none" w:sz="0" w:space="0" w:color="auto"/>
                        <w:bottom w:val="none" w:sz="0" w:space="0" w:color="auto"/>
                        <w:right w:val="none" w:sz="0" w:space="0" w:color="auto"/>
                      </w:divBdr>
                    </w:div>
                    <w:div w:id="1008866399">
                      <w:marLeft w:val="0"/>
                      <w:marRight w:val="0"/>
                      <w:marTop w:val="0"/>
                      <w:marBottom w:val="0"/>
                      <w:divBdr>
                        <w:top w:val="none" w:sz="0" w:space="0" w:color="auto"/>
                        <w:left w:val="none" w:sz="0" w:space="0" w:color="auto"/>
                        <w:bottom w:val="none" w:sz="0" w:space="0" w:color="auto"/>
                        <w:right w:val="none" w:sz="0" w:space="0" w:color="auto"/>
                      </w:divBdr>
                    </w:div>
                  </w:divsChild>
                </w:div>
                <w:div w:id="524179028">
                  <w:marLeft w:val="0"/>
                  <w:marRight w:val="0"/>
                  <w:marTop w:val="0"/>
                  <w:marBottom w:val="0"/>
                  <w:divBdr>
                    <w:top w:val="none" w:sz="0" w:space="0" w:color="auto"/>
                    <w:left w:val="none" w:sz="0" w:space="0" w:color="auto"/>
                    <w:bottom w:val="none" w:sz="0" w:space="0" w:color="auto"/>
                    <w:right w:val="none" w:sz="0" w:space="0" w:color="auto"/>
                  </w:divBdr>
                  <w:divsChild>
                    <w:div w:id="817771137">
                      <w:marLeft w:val="0"/>
                      <w:marRight w:val="0"/>
                      <w:marTop w:val="0"/>
                      <w:marBottom w:val="0"/>
                      <w:divBdr>
                        <w:top w:val="none" w:sz="0" w:space="0" w:color="auto"/>
                        <w:left w:val="none" w:sz="0" w:space="0" w:color="auto"/>
                        <w:bottom w:val="none" w:sz="0" w:space="0" w:color="auto"/>
                        <w:right w:val="none" w:sz="0" w:space="0" w:color="auto"/>
                      </w:divBdr>
                    </w:div>
                  </w:divsChild>
                </w:div>
                <w:div w:id="772096603">
                  <w:marLeft w:val="0"/>
                  <w:marRight w:val="0"/>
                  <w:marTop w:val="0"/>
                  <w:marBottom w:val="0"/>
                  <w:divBdr>
                    <w:top w:val="none" w:sz="0" w:space="0" w:color="auto"/>
                    <w:left w:val="none" w:sz="0" w:space="0" w:color="auto"/>
                    <w:bottom w:val="none" w:sz="0" w:space="0" w:color="auto"/>
                    <w:right w:val="none" w:sz="0" w:space="0" w:color="auto"/>
                  </w:divBdr>
                  <w:divsChild>
                    <w:div w:id="1821380213">
                      <w:marLeft w:val="0"/>
                      <w:marRight w:val="0"/>
                      <w:marTop w:val="0"/>
                      <w:marBottom w:val="0"/>
                      <w:divBdr>
                        <w:top w:val="none" w:sz="0" w:space="0" w:color="auto"/>
                        <w:left w:val="none" w:sz="0" w:space="0" w:color="auto"/>
                        <w:bottom w:val="none" w:sz="0" w:space="0" w:color="auto"/>
                        <w:right w:val="none" w:sz="0" w:space="0" w:color="auto"/>
                      </w:divBdr>
                    </w:div>
                  </w:divsChild>
                </w:div>
                <w:div w:id="1214780605">
                  <w:marLeft w:val="0"/>
                  <w:marRight w:val="0"/>
                  <w:marTop w:val="0"/>
                  <w:marBottom w:val="0"/>
                  <w:divBdr>
                    <w:top w:val="none" w:sz="0" w:space="0" w:color="auto"/>
                    <w:left w:val="none" w:sz="0" w:space="0" w:color="auto"/>
                    <w:bottom w:val="none" w:sz="0" w:space="0" w:color="auto"/>
                    <w:right w:val="none" w:sz="0" w:space="0" w:color="auto"/>
                  </w:divBdr>
                  <w:divsChild>
                    <w:div w:id="1102532979">
                      <w:marLeft w:val="0"/>
                      <w:marRight w:val="0"/>
                      <w:marTop w:val="0"/>
                      <w:marBottom w:val="0"/>
                      <w:divBdr>
                        <w:top w:val="none" w:sz="0" w:space="0" w:color="auto"/>
                        <w:left w:val="none" w:sz="0" w:space="0" w:color="auto"/>
                        <w:bottom w:val="none" w:sz="0" w:space="0" w:color="auto"/>
                        <w:right w:val="none" w:sz="0" w:space="0" w:color="auto"/>
                      </w:divBdr>
                    </w:div>
                  </w:divsChild>
                </w:div>
                <w:div w:id="101994437">
                  <w:marLeft w:val="0"/>
                  <w:marRight w:val="0"/>
                  <w:marTop w:val="0"/>
                  <w:marBottom w:val="0"/>
                  <w:divBdr>
                    <w:top w:val="none" w:sz="0" w:space="0" w:color="auto"/>
                    <w:left w:val="none" w:sz="0" w:space="0" w:color="auto"/>
                    <w:bottom w:val="none" w:sz="0" w:space="0" w:color="auto"/>
                    <w:right w:val="none" w:sz="0" w:space="0" w:color="auto"/>
                  </w:divBdr>
                  <w:divsChild>
                    <w:div w:id="545142194">
                      <w:marLeft w:val="0"/>
                      <w:marRight w:val="0"/>
                      <w:marTop w:val="0"/>
                      <w:marBottom w:val="0"/>
                      <w:divBdr>
                        <w:top w:val="none" w:sz="0" w:space="0" w:color="auto"/>
                        <w:left w:val="none" w:sz="0" w:space="0" w:color="auto"/>
                        <w:bottom w:val="none" w:sz="0" w:space="0" w:color="auto"/>
                        <w:right w:val="none" w:sz="0" w:space="0" w:color="auto"/>
                      </w:divBdr>
                    </w:div>
                  </w:divsChild>
                </w:div>
                <w:div w:id="1370186068">
                  <w:marLeft w:val="0"/>
                  <w:marRight w:val="0"/>
                  <w:marTop w:val="0"/>
                  <w:marBottom w:val="0"/>
                  <w:divBdr>
                    <w:top w:val="none" w:sz="0" w:space="0" w:color="auto"/>
                    <w:left w:val="none" w:sz="0" w:space="0" w:color="auto"/>
                    <w:bottom w:val="none" w:sz="0" w:space="0" w:color="auto"/>
                    <w:right w:val="none" w:sz="0" w:space="0" w:color="auto"/>
                  </w:divBdr>
                  <w:divsChild>
                    <w:div w:id="1611549920">
                      <w:marLeft w:val="0"/>
                      <w:marRight w:val="0"/>
                      <w:marTop w:val="0"/>
                      <w:marBottom w:val="0"/>
                      <w:divBdr>
                        <w:top w:val="none" w:sz="0" w:space="0" w:color="auto"/>
                        <w:left w:val="none" w:sz="0" w:space="0" w:color="auto"/>
                        <w:bottom w:val="none" w:sz="0" w:space="0" w:color="auto"/>
                        <w:right w:val="none" w:sz="0" w:space="0" w:color="auto"/>
                      </w:divBdr>
                    </w:div>
                  </w:divsChild>
                </w:div>
                <w:div w:id="1346519700">
                  <w:marLeft w:val="0"/>
                  <w:marRight w:val="0"/>
                  <w:marTop w:val="0"/>
                  <w:marBottom w:val="0"/>
                  <w:divBdr>
                    <w:top w:val="none" w:sz="0" w:space="0" w:color="auto"/>
                    <w:left w:val="none" w:sz="0" w:space="0" w:color="auto"/>
                    <w:bottom w:val="none" w:sz="0" w:space="0" w:color="auto"/>
                    <w:right w:val="none" w:sz="0" w:space="0" w:color="auto"/>
                  </w:divBdr>
                  <w:divsChild>
                    <w:div w:id="1749690917">
                      <w:marLeft w:val="0"/>
                      <w:marRight w:val="0"/>
                      <w:marTop w:val="0"/>
                      <w:marBottom w:val="0"/>
                      <w:divBdr>
                        <w:top w:val="none" w:sz="0" w:space="0" w:color="auto"/>
                        <w:left w:val="none" w:sz="0" w:space="0" w:color="auto"/>
                        <w:bottom w:val="none" w:sz="0" w:space="0" w:color="auto"/>
                        <w:right w:val="none" w:sz="0" w:space="0" w:color="auto"/>
                      </w:divBdr>
                    </w:div>
                  </w:divsChild>
                </w:div>
                <w:div w:id="1327779545">
                  <w:marLeft w:val="0"/>
                  <w:marRight w:val="0"/>
                  <w:marTop w:val="0"/>
                  <w:marBottom w:val="0"/>
                  <w:divBdr>
                    <w:top w:val="none" w:sz="0" w:space="0" w:color="auto"/>
                    <w:left w:val="none" w:sz="0" w:space="0" w:color="auto"/>
                    <w:bottom w:val="none" w:sz="0" w:space="0" w:color="auto"/>
                    <w:right w:val="none" w:sz="0" w:space="0" w:color="auto"/>
                  </w:divBdr>
                  <w:divsChild>
                    <w:div w:id="1358114291">
                      <w:marLeft w:val="0"/>
                      <w:marRight w:val="0"/>
                      <w:marTop w:val="0"/>
                      <w:marBottom w:val="0"/>
                      <w:divBdr>
                        <w:top w:val="none" w:sz="0" w:space="0" w:color="auto"/>
                        <w:left w:val="none" w:sz="0" w:space="0" w:color="auto"/>
                        <w:bottom w:val="none" w:sz="0" w:space="0" w:color="auto"/>
                        <w:right w:val="none" w:sz="0" w:space="0" w:color="auto"/>
                      </w:divBdr>
                    </w:div>
                  </w:divsChild>
                </w:div>
                <w:div w:id="203518773">
                  <w:marLeft w:val="0"/>
                  <w:marRight w:val="0"/>
                  <w:marTop w:val="0"/>
                  <w:marBottom w:val="0"/>
                  <w:divBdr>
                    <w:top w:val="none" w:sz="0" w:space="0" w:color="auto"/>
                    <w:left w:val="none" w:sz="0" w:space="0" w:color="auto"/>
                    <w:bottom w:val="none" w:sz="0" w:space="0" w:color="auto"/>
                    <w:right w:val="none" w:sz="0" w:space="0" w:color="auto"/>
                  </w:divBdr>
                  <w:divsChild>
                    <w:div w:id="174921840">
                      <w:marLeft w:val="0"/>
                      <w:marRight w:val="0"/>
                      <w:marTop w:val="0"/>
                      <w:marBottom w:val="0"/>
                      <w:divBdr>
                        <w:top w:val="none" w:sz="0" w:space="0" w:color="auto"/>
                        <w:left w:val="none" w:sz="0" w:space="0" w:color="auto"/>
                        <w:bottom w:val="none" w:sz="0" w:space="0" w:color="auto"/>
                        <w:right w:val="none" w:sz="0" w:space="0" w:color="auto"/>
                      </w:divBdr>
                    </w:div>
                  </w:divsChild>
                </w:div>
                <w:div w:id="379404795">
                  <w:marLeft w:val="0"/>
                  <w:marRight w:val="0"/>
                  <w:marTop w:val="0"/>
                  <w:marBottom w:val="0"/>
                  <w:divBdr>
                    <w:top w:val="none" w:sz="0" w:space="0" w:color="auto"/>
                    <w:left w:val="none" w:sz="0" w:space="0" w:color="auto"/>
                    <w:bottom w:val="none" w:sz="0" w:space="0" w:color="auto"/>
                    <w:right w:val="none" w:sz="0" w:space="0" w:color="auto"/>
                  </w:divBdr>
                  <w:divsChild>
                    <w:div w:id="1547329840">
                      <w:marLeft w:val="0"/>
                      <w:marRight w:val="0"/>
                      <w:marTop w:val="0"/>
                      <w:marBottom w:val="0"/>
                      <w:divBdr>
                        <w:top w:val="none" w:sz="0" w:space="0" w:color="auto"/>
                        <w:left w:val="none" w:sz="0" w:space="0" w:color="auto"/>
                        <w:bottom w:val="none" w:sz="0" w:space="0" w:color="auto"/>
                        <w:right w:val="none" w:sz="0" w:space="0" w:color="auto"/>
                      </w:divBdr>
                    </w:div>
                  </w:divsChild>
                </w:div>
                <w:div w:id="841311187">
                  <w:marLeft w:val="0"/>
                  <w:marRight w:val="0"/>
                  <w:marTop w:val="0"/>
                  <w:marBottom w:val="0"/>
                  <w:divBdr>
                    <w:top w:val="none" w:sz="0" w:space="0" w:color="auto"/>
                    <w:left w:val="none" w:sz="0" w:space="0" w:color="auto"/>
                    <w:bottom w:val="none" w:sz="0" w:space="0" w:color="auto"/>
                    <w:right w:val="none" w:sz="0" w:space="0" w:color="auto"/>
                  </w:divBdr>
                  <w:divsChild>
                    <w:div w:id="1184588394">
                      <w:marLeft w:val="0"/>
                      <w:marRight w:val="0"/>
                      <w:marTop w:val="0"/>
                      <w:marBottom w:val="0"/>
                      <w:divBdr>
                        <w:top w:val="none" w:sz="0" w:space="0" w:color="auto"/>
                        <w:left w:val="none" w:sz="0" w:space="0" w:color="auto"/>
                        <w:bottom w:val="none" w:sz="0" w:space="0" w:color="auto"/>
                        <w:right w:val="none" w:sz="0" w:space="0" w:color="auto"/>
                      </w:divBdr>
                    </w:div>
                  </w:divsChild>
                </w:div>
                <w:div w:id="5445105">
                  <w:marLeft w:val="0"/>
                  <w:marRight w:val="0"/>
                  <w:marTop w:val="0"/>
                  <w:marBottom w:val="0"/>
                  <w:divBdr>
                    <w:top w:val="none" w:sz="0" w:space="0" w:color="auto"/>
                    <w:left w:val="none" w:sz="0" w:space="0" w:color="auto"/>
                    <w:bottom w:val="none" w:sz="0" w:space="0" w:color="auto"/>
                    <w:right w:val="none" w:sz="0" w:space="0" w:color="auto"/>
                  </w:divBdr>
                  <w:divsChild>
                    <w:div w:id="813183903">
                      <w:marLeft w:val="0"/>
                      <w:marRight w:val="0"/>
                      <w:marTop w:val="0"/>
                      <w:marBottom w:val="0"/>
                      <w:divBdr>
                        <w:top w:val="none" w:sz="0" w:space="0" w:color="auto"/>
                        <w:left w:val="none" w:sz="0" w:space="0" w:color="auto"/>
                        <w:bottom w:val="none" w:sz="0" w:space="0" w:color="auto"/>
                        <w:right w:val="none" w:sz="0" w:space="0" w:color="auto"/>
                      </w:divBdr>
                    </w:div>
                  </w:divsChild>
                </w:div>
                <w:div w:id="1003892157">
                  <w:marLeft w:val="0"/>
                  <w:marRight w:val="0"/>
                  <w:marTop w:val="0"/>
                  <w:marBottom w:val="0"/>
                  <w:divBdr>
                    <w:top w:val="none" w:sz="0" w:space="0" w:color="auto"/>
                    <w:left w:val="none" w:sz="0" w:space="0" w:color="auto"/>
                    <w:bottom w:val="none" w:sz="0" w:space="0" w:color="auto"/>
                    <w:right w:val="none" w:sz="0" w:space="0" w:color="auto"/>
                  </w:divBdr>
                  <w:divsChild>
                    <w:div w:id="1085805351">
                      <w:marLeft w:val="0"/>
                      <w:marRight w:val="0"/>
                      <w:marTop w:val="0"/>
                      <w:marBottom w:val="0"/>
                      <w:divBdr>
                        <w:top w:val="none" w:sz="0" w:space="0" w:color="auto"/>
                        <w:left w:val="none" w:sz="0" w:space="0" w:color="auto"/>
                        <w:bottom w:val="none" w:sz="0" w:space="0" w:color="auto"/>
                        <w:right w:val="none" w:sz="0" w:space="0" w:color="auto"/>
                      </w:divBdr>
                    </w:div>
                  </w:divsChild>
                </w:div>
                <w:div w:id="943464802">
                  <w:marLeft w:val="0"/>
                  <w:marRight w:val="0"/>
                  <w:marTop w:val="0"/>
                  <w:marBottom w:val="0"/>
                  <w:divBdr>
                    <w:top w:val="none" w:sz="0" w:space="0" w:color="auto"/>
                    <w:left w:val="none" w:sz="0" w:space="0" w:color="auto"/>
                    <w:bottom w:val="none" w:sz="0" w:space="0" w:color="auto"/>
                    <w:right w:val="none" w:sz="0" w:space="0" w:color="auto"/>
                  </w:divBdr>
                  <w:divsChild>
                    <w:div w:id="1087917523">
                      <w:marLeft w:val="0"/>
                      <w:marRight w:val="0"/>
                      <w:marTop w:val="0"/>
                      <w:marBottom w:val="0"/>
                      <w:divBdr>
                        <w:top w:val="none" w:sz="0" w:space="0" w:color="auto"/>
                        <w:left w:val="none" w:sz="0" w:space="0" w:color="auto"/>
                        <w:bottom w:val="none" w:sz="0" w:space="0" w:color="auto"/>
                        <w:right w:val="none" w:sz="0" w:space="0" w:color="auto"/>
                      </w:divBdr>
                    </w:div>
                  </w:divsChild>
                </w:div>
                <w:div w:id="502866278">
                  <w:marLeft w:val="0"/>
                  <w:marRight w:val="0"/>
                  <w:marTop w:val="0"/>
                  <w:marBottom w:val="0"/>
                  <w:divBdr>
                    <w:top w:val="none" w:sz="0" w:space="0" w:color="auto"/>
                    <w:left w:val="none" w:sz="0" w:space="0" w:color="auto"/>
                    <w:bottom w:val="none" w:sz="0" w:space="0" w:color="auto"/>
                    <w:right w:val="none" w:sz="0" w:space="0" w:color="auto"/>
                  </w:divBdr>
                  <w:divsChild>
                    <w:div w:id="1311402612">
                      <w:marLeft w:val="0"/>
                      <w:marRight w:val="0"/>
                      <w:marTop w:val="0"/>
                      <w:marBottom w:val="0"/>
                      <w:divBdr>
                        <w:top w:val="none" w:sz="0" w:space="0" w:color="auto"/>
                        <w:left w:val="none" w:sz="0" w:space="0" w:color="auto"/>
                        <w:bottom w:val="none" w:sz="0" w:space="0" w:color="auto"/>
                        <w:right w:val="none" w:sz="0" w:space="0" w:color="auto"/>
                      </w:divBdr>
                    </w:div>
                  </w:divsChild>
                </w:div>
                <w:div w:id="560680028">
                  <w:marLeft w:val="0"/>
                  <w:marRight w:val="0"/>
                  <w:marTop w:val="0"/>
                  <w:marBottom w:val="0"/>
                  <w:divBdr>
                    <w:top w:val="none" w:sz="0" w:space="0" w:color="auto"/>
                    <w:left w:val="none" w:sz="0" w:space="0" w:color="auto"/>
                    <w:bottom w:val="none" w:sz="0" w:space="0" w:color="auto"/>
                    <w:right w:val="none" w:sz="0" w:space="0" w:color="auto"/>
                  </w:divBdr>
                  <w:divsChild>
                    <w:div w:id="1629165474">
                      <w:marLeft w:val="0"/>
                      <w:marRight w:val="0"/>
                      <w:marTop w:val="0"/>
                      <w:marBottom w:val="0"/>
                      <w:divBdr>
                        <w:top w:val="none" w:sz="0" w:space="0" w:color="auto"/>
                        <w:left w:val="none" w:sz="0" w:space="0" w:color="auto"/>
                        <w:bottom w:val="none" w:sz="0" w:space="0" w:color="auto"/>
                        <w:right w:val="none" w:sz="0" w:space="0" w:color="auto"/>
                      </w:divBdr>
                    </w:div>
                  </w:divsChild>
                </w:div>
                <w:div w:id="405155424">
                  <w:marLeft w:val="0"/>
                  <w:marRight w:val="0"/>
                  <w:marTop w:val="0"/>
                  <w:marBottom w:val="0"/>
                  <w:divBdr>
                    <w:top w:val="none" w:sz="0" w:space="0" w:color="auto"/>
                    <w:left w:val="none" w:sz="0" w:space="0" w:color="auto"/>
                    <w:bottom w:val="none" w:sz="0" w:space="0" w:color="auto"/>
                    <w:right w:val="none" w:sz="0" w:space="0" w:color="auto"/>
                  </w:divBdr>
                  <w:divsChild>
                    <w:div w:id="337125262">
                      <w:marLeft w:val="0"/>
                      <w:marRight w:val="0"/>
                      <w:marTop w:val="0"/>
                      <w:marBottom w:val="0"/>
                      <w:divBdr>
                        <w:top w:val="none" w:sz="0" w:space="0" w:color="auto"/>
                        <w:left w:val="none" w:sz="0" w:space="0" w:color="auto"/>
                        <w:bottom w:val="none" w:sz="0" w:space="0" w:color="auto"/>
                        <w:right w:val="none" w:sz="0" w:space="0" w:color="auto"/>
                      </w:divBdr>
                    </w:div>
                  </w:divsChild>
                </w:div>
                <w:div w:id="956910018">
                  <w:marLeft w:val="0"/>
                  <w:marRight w:val="0"/>
                  <w:marTop w:val="0"/>
                  <w:marBottom w:val="0"/>
                  <w:divBdr>
                    <w:top w:val="none" w:sz="0" w:space="0" w:color="auto"/>
                    <w:left w:val="none" w:sz="0" w:space="0" w:color="auto"/>
                    <w:bottom w:val="none" w:sz="0" w:space="0" w:color="auto"/>
                    <w:right w:val="none" w:sz="0" w:space="0" w:color="auto"/>
                  </w:divBdr>
                  <w:divsChild>
                    <w:div w:id="778916361">
                      <w:marLeft w:val="0"/>
                      <w:marRight w:val="0"/>
                      <w:marTop w:val="0"/>
                      <w:marBottom w:val="0"/>
                      <w:divBdr>
                        <w:top w:val="none" w:sz="0" w:space="0" w:color="auto"/>
                        <w:left w:val="none" w:sz="0" w:space="0" w:color="auto"/>
                        <w:bottom w:val="none" w:sz="0" w:space="0" w:color="auto"/>
                        <w:right w:val="none" w:sz="0" w:space="0" w:color="auto"/>
                      </w:divBdr>
                    </w:div>
                  </w:divsChild>
                </w:div>
                <w:div w:id="2135363376">
                  <w:marLeft w:val="0"/>
                  <w:marRight w:val="0"/>
                  <w:marTop w:val="0"/>
                  <w:marBottom w:val="0"/>
                  <w:divBdr>
                    <w:top w:val="none" w:sz="0" w:space="0" w:color="auto"/>
                    <w:left w:val="none" w:sz="0" w:space="0" w:color="auto"/>
                    <w:bottom w:val="none" w:sz="0" w:space="0" w:color="auto"/>
                    <w:right w:val="none" w:sz="0" w:space="0" w:color="auto"/>
                  </w:divBdr>
                  <w:divsChild>
                    <w:div w:id="960381369">
                      <w:marLeft w:val="0"/>
                      <w:marRight w:val="0"/>
                      <w:marTop w:val="0"/>
                      <w:marBottom w:val="0"/>
                      <w:divBdr>
                        <w:top w:val="none" w:sz="0" w:space="0" w:color="auto"/>
                        <w:left w:val="none" w:sz="0" w:space="0" w:color="auto"/>
                        <w:bottom w:val="none" w:sz="0" w:space="0" w:color="auto"/>
                        <w:right w:val="none" w:sz="0" w:space="0" w:color="auto"/>
                      </w:divBdr>
                    </w:div>
                  </w:divsChild>
                </w:div>
                <w:div w:id="1336031568">
                  <w:marLeft w:val="0"/>
                  <w:marRight w:val="0"/>
                  <w:marTop w:val="0"/>
                  <w:marBottom w:val="0"/>
                  <w:divBdr>
                    <w:top w:val="none" w:sz="0" w:space="0" w:color="auto"/>
                    <w:left w:val="none" w:sz="0" w:space="0" w:color="auto"/>
                    <w:bottom w:val="none" w:sz="0" w:space="0" w:color="auto"/>
                    <w:right w:val="none" w:sz="0" w:space="0" w:color="auto"/>
                  </w:divBdr>
                  <w:divsChild>
                    <w:div w:id="566839583">
                      <w:marLeft w:val="0"/>
                      <w:marRight w:val="0"/>
                      <w:marTop w:val="0"/>
                      <w:marBottom w:val="0"/>
                      <w:divBdr>
                        <w:top w:val="none" w:sz="0" w:space="0" w:color="auto"/>
                        <w:left w:val="none" w:sz="0" w:space="0" w:color="auto"/>
                        <w:bottom w:val="none" w:sz="0" w:space="0" w:color="auto"/>
                        <w:right w:val="none" w:sz="0" w:space="0" w:color="auto"/>
                      </w:divBdr>
                    </w:div>
                  </w:divsChild>
                </w:div>
                <w:div w:id="874974368">
                  <w:marLeft w:val="0"/>
                  <w:marRight w:val="0"/>
                  <w:marTop w:val="0"/>
                  <w:marBottom w:val="0"/>
                  <w:divBdr>
                    <w:top w:val="none" w:sz="0" w:space="0" w:color="auto"/>
                    <w:left w:val="none" w:sz="0" w:space="0" w:color="auto"/>
                    <w:bottom w:val="none" w:sz="0" w:space="0" w:color="auto"/>
                    <w:right w:val="none" w:sz="0" w:space="0" w:color="auto"/>
                  </w:divBdr>
                  <w:divsChild>
                    <w:div w:id="1065370493">
                      <w:marLeft w:val="0"/>
                      <w:marRight w:val="0"/>
                      <w:marTop w:val="0"/>
                      <w:marBottom w:val="0"/>
                      <w:divBdr>
                        <w:top w:val="none" w:sz="0" w:space="0" w:color="auto"/>
                        <w:left w:val="none" w:sz="0" w:space="0" w:color="auto"/>
                        <w:bottom w:val="none" w:sz="0" w:space="0" w:color="auto"/>
                        <w:right w:val="none" w:sz="0" w:space="0" w:color="auto"/>
                      </w:divBdr>
                    </w:div>
                  </w:divsChild>
                </w:div>
                <w:div w:id="1106651853">
                  <w:marLeft w:val="0"/>
                  <w:marRight w:val="0"/>
                  <w:marTop w:val="0"/>
                  <w:marBottom w:val="0"/>
                  <w:divBdr>
                    <w:top w:val="none" w:sz="0" w:space="0" w:color="auto"/>
                    <w:left w:val="none" w:sz="0" w:space="0" w:color="auto"/>
                    <w:bottom w:val="none" w:sz="0" w:space="0" w:color="auto"/>
                    <w:right w:val="none" w:sz="0" w:space="0" w:color="auto"/>
                  </w:divBdr>
                  <w:divsChild>
                    <w:div w:id="1789423465">
                      <w:marLeft w:val="0"/>
                      <w:marRight w:val="0"/>
                      <w:marTop w:val="0"/>
                      <w:marBottom w:val="0"/>
                      <w:divBdr>
                        <w:top w:val="none" w:sz="0" w:space="0" w:color="auto"/>
                        <w:left w:val="none" w:sz="0" w:space="0" w:color="auto"/>
                        <w:bottom w:val="none" w:sz="0" w:space="0" w:color="auto"/>
                        <w:right w:val="none" w:sz="0" w:space="0" w:color="auto"/>
                      </w:divBdr>
                    </w:div>
                  </w:divsChild>
                </w:div>
                <w:div w:id="686104616">
                  <w:marLeft w:val="0"/>
                  <w:marRight w:val="0"/>
                  <w:marTop w:val="0"/>
                  <w:marBottom w:val="0"/>
                  <w:divBdr>
                    <w:top w:val="none" w:sz="0" w:space="0" w:color="auto"/>
                    <w:left w:val="none" w:sz="0" w:space="0" w:color="auto"/>
                    <w:bottom w:val="none" w:sz="0" w:space="0" w:color="auto"/>
                    <w:right w:val="none" w:sz="0" w:space="0" w:color="auto"/>
                  </w:divBdr>
                  <w:divsChild>
                    <w:div w:id="4332210">
                      <w:marLeft w:val="0"/>
                      <w:marRight w:val="0"/>
                      <w:marTop w:val="0"/>
                      <w:marBottom w:val="0"/>
                      <w:divBdr>
                        <w:top w:val="none" w:sz="0" w:space="0" w:color="auto"/>
                        <w:left w:val="none" w:sz="0" w:space="0" w:color="auto"/>
                        <w:bottom w:val="none" w:sz="0" w:space="0" w:color="auto"/>
                        <w:right w:val="none" w:sz="0" w:space="0" w:color="auto"/>
                      </w:divBdr>
                    </w:div>
                  </w:divsChild>
                </w:div>
                <w:div w:id="1242300512">
                  <w:marLeft w:val="0"/>
                  <w:marRight w:val="0"/>
                  <w:marTop w:val="0"/>
                  <w:marBottom w:val="0"/>
                  <w:divBdr>
                    <w:top w:val="none" w:sz="0" w:space="0" w:color="auto"/>
                    <w:left w:val="none" w:sz="0" w:space="0" w:color="auto"/>
                    <w:bottom w:val="none" w:sz="0" w:space="0" w:color="auto"/>
                    <w:right w:val="none" w:sz="0" w:space="0" w:color="auto"/>
                  </w:divBdr>
                  <w:divsChild>
                    <w:div w:id="614793862">
                      <w:marLeft w:val="0"/>
                      <w:marRight w:val="0"/>
                      <w:marTop w:val="0"/>
                      <w:marBottom w:val="0"/>
                      <w:divBdr>
                        <w:top w:val="none" w:sz="0" w:space="0" w:color="auto"/>
                        <w:left w:val="none" w:sz="0" w:space="0" w:color="auto"/>
                        <w:bottom w:val="none" w:sz="0" w:space="0" w:color="auto"/>
                        <w:right w:val="none" w:sz="0" w:space="0" w:color="auto"/>
                      </w:divBdr>
                    </w:div>
                  </w:divsChild>
                </w:div>
                <w:div w:id="1882475092">
                  <w:marLeft w:val="0"/>
                  <w:marRight w:val="0"/>
                  <w:marTop w:val="0"/>
                  <w:marBottom w:val="0"/>
                  <w:divBdr>
                    <w:top w:val="none" w:sz="0" w:space="0" w:color="auto"/>
                    <w:left w:val="none" w:sz="0" w:space="0" w:color="auto"/>
                    <w:bottom w:val="none" w:sz="0" w:space="0" w:color="auto"/>
                    <w:right w:val="none" w:sz="0" w:space="0" w:color="auto"/>
                  </w:divBdr>
                  <w:divsChild>
                    <w:div w:id="1992252752">
                      <w:marLeft w:val="0"/>
                      <w:marRight w:val="0"/>
                      <w:marTop w:val="0"/>
                      <w:marBottom w:val="0"/>
                      <w:divBdr>
                        <w:top w:val="none" w:sz="0" w:space="0" w:color="auto"/>
                        <w:left w:val="none" w:sz="0" w:space="0" w:color="auto"/>
                        <w:bottom w:val="none" w:sz="0" w:space="0" w:color="auto"/>
                        <w:right w:val="none" w:sz="0" w:space="0" w:color="auto"/>
                      </w:divBdr>
                    </w:div>
                  </w:divsChild>
                </w:div>
                <w:div w:id="32314908">
                  <w:marLeft w:val="0"/>
                  <w:marRight w:val="0"/>
                  <w:marTop w:val="0"/>
                  <w:marBottom w:val="0"/>
                  <w:divBdr>
                    <w:top w:val="none" w:sz="0" w:space="0" w:color="auto"/>
                    <w:left w:val="none" w:sz="0" w:space="0" w:color="auto"/>
                    <w:bottom w:val="none" w:sz="0" w:space="0" w:color="auto"/>
                    <w:right w:val="none" w:sz="0" w:space="0" w:color="auto"/>
                  </w:divBdr>
                  <w:divsChild>
                    <w:div w:id="319306803">
                      <w:marLeft w:val="0"/>
                      <w:marRight w:val="0"/>
                      <w:marTop w:val="0"/>
                      <w:marBottom w:val="0"/>
                      <w:divBdr>
                        <w:top w:val="none" w:sz="0" w:space="0" w:color="auto"/>
                        <w:left w:val="none" w:sz="0" w:space="0" w:color="auto"/>
                        <w:bottom w:val="none" w:sz="0" w:space="0" w:color="auto"/>
                        <w:right w:val="none" w:sz="0" w:space="0" w:color="auto"/>
                      </w:divBdr>
                    </w:div>
                  </w:divsChild>
                </w:div>
                <w:div w:id="2062752353">
                  <w:marLeft w:val="0"/>
                  <w:marRight w:val="0"/>
                  <w:marTop w:val="0"/>
                  <w:marBottom w:val="0"/>
                  <w:divBdr>
                    <w:top w:val="none" w:sz="0" w:space="0" w:color="auto"/>
                    <w:left w:val="none" w:sz="0" w:space="0" w:color="auto"/>
                    <w:bottom w:val="none" w:sz="0" w:space="0" w:color="auto"/>
                    <w:right w:val="none" w:sz="0" w:space="0" w:color="auto"/>
                  </w:divBdr>
                  <w:divsChild>
                    <w:div w:id="1345203827">
                      <w:marLeft w:val="0"/>
                      <w:marRight w:val="0"/>
                      <w:marTop w:val="0"/>
                      <w:marBottom w:val="0"/>
                      <w:divBdr>
                        <w:top w:val="none" w:sz="0" w:space="0" w:color="auto"/>
                        <w:left w:val="none" w:sz="0" w:space="0" w:color="auto"/>
                        <w:bottom w:val="none" w:sz="0" w:space="0" w:color="auto"/>
                        <w:right w:val="none" w:sz="0" w:space="0" w:color="auto"/>
                      </w:divBdr>
                    </w:div>
                  </w:divsChild>
                </w:div>
                <w:div w:id="2114473479">
                  <w:marLeft w:val="0"/>
                  <w:marRight w:val="0"/>
                  <w:marTop w:val="0"/>
                  <w:marBottom w:val="0"/>
                  <w:divBdr>
                    <w:top w:val="none" w:sz="0" w:space="0" w:color="auto"/>
                    <w:left w:val="none" w:sz="0" w:space="0" w:color="auto"/>
                    <w:bottom w:val="none" w:sz="0" w:space="0" w:color="auto"/>
                    <w:right w:val="none" w:sz="0" w:space="0" w:color="auto"/>
                  </w:divBdr>
                  <w:divsChild>
                    <w:div w:id="278534219">
                      <w:marLeft w:val="0"/>
                      <w:marRight w:val="0"/>
                      <w:marTop w:val="0"/>
                      <w:marBottom w:val="0"/>
                      <w:divBdr>
                        <w:top w:val="none" w:sz="0" w:space="0" w:color="auto"/>
                        <w:left w:val="none" w:sz="0" w:space="0" w:color="auto"/>
                        <w:bottom w:val="none" w:sz="0" w:space="0" w:color="auto"/>
                        <w:right w:val="none" w:sz="0" w:space="0" w:color="auto"/>
                      </w:divBdr>
                    </w:div>
                  </w:divsChild>
                </w:div>
                <w:div w:id="1118453567">
                  <w:marLeft w:val="0"/>
                  <w:marRight w:val="0"/>
                  <w:marTop w:val="0"/>
                  <w:marBottom w:val="0"/>
                  <w:divBdr>
                    <w:top w:val="none" w:sz="0" w:space="0" w:color="auto"/>
                    <w:left w:val="none" w:sz="0" w:space="0" w:color="auto"/>
                    <w:bottom w:val="none" w:sz="0" w:space="0" w:color="auto"/>
                    <w:right w:val="none" w:sz="0" w:space="0" w:color="auto"/>
                  </w:divBdr>
                  <w:divsChild>
                    <w:div w:id="284193872">
                      <w:marLeft w:val="0"/>
                      <w:marRight w:val="0"/>
                      <w:marTop w:val="0"/>
                      <w:marBottom w:val="0"/>
                      <w:divBdr>
                        <w:top w:val="none" w:sz="0" w:space="0" w:color="auto"/>
                        <w:left w:val="none" w:sz="0" w:space="0" w:color="auto"/>
                        <w:bottom w:val="none" w:sz="0" w:space="0" w:color="auto"/>
                        <w:right w:val="none" w:sz="0" w:space="0" w:color="auto"/>
                      </w:divBdr>
                    </w:div>
                  </w:divsChild>
                </w:div>
                <w:div w:id="1492142310">
                  <w:marLeft w:val="0"/>
                  <w:marRight w:val="0"/>
                  <w:marTop w:val="0"/>
                  <w:marBottom w:val="0"/>
                  <w:divBdr>
                    <w:top w:val="none" w:sz="0" w:space="0" w:color="auto"/>
                    <w:left w:val="none" w:sz="0" w:space="0" w:color="auto"/>
                    <w:bottom w:val="none" w:sz="0" w:space="0" w:color="auto"/>
                    <w:right w:val="none" w:sz="0" w:space="0" w:color="auto"/>
                  </w:divBdr>
                  <w:divsChild>
                    <w:div w:id="1983271330">
                      <w:marLeft w:val="0"/>
                      <w:marRight w:val="0"/>
                      <w:marTop w:val="0"/>
                      <w:marBottom w:val="0"/>
                      <w:divBdr>
                        <w:top w:val="none" w:sz="0" w:space="0" w:color="auto"/>
                        <w:left w:val="none" w:sz="0" w:space="0" w:color="auto"/>
                        <w:bottom w:val="none" w:sz="0" w:space="0" w:color="auto"/>
                        <w:right w:val="none" w:sz="0" w:space="0" w:color="auto"/>
                      </w:divBdr>
                    </w:div>
                  </w:divsChild>
                </w:div>
                <w:div w:id="473643425">
                  <w:marLeft w:val="0"/>
                  <w:marRight w:val="0"/>
                  <w:marTop w:val="0"/>
                  <w:marBottom w:val="0"/>
                  <w:divBdr>
                    <w:top w:val="none" w:sz="0" w:space="0" w:color="auto"/>
                    <w:left w:val="none" w:sz="0" w:space="0" w:color="auto"/>
                    <w:bottom w:val="none" w:sz="0" w:space="0" w:color="auto"/>
                    <w:right w:val="none" w:sz="0" w:space="0" w:color="auto"/>
                  </w:divBdr>
                  <w:divsChild>
                    <w:div w:id="797724922">
                      <w:marLeft w:val="0"/>
                      <w:marRight w:val="0"/>
                      <w:marTop w:val="0"/>
                      <w:marBottom w:val="0"/>
                      <w:divBdr>
                        <w:top w:val="none" w:sz="0" w:space="0" w:color="auto"/>
                        <w:left w:val="none" w:sz="0" w:space="0" w:color="auto"/>
                        <w:bottom w:val="none" w:sz="0" w:space="0" w:color="auto"/>
                        <w:right w:val="none" w:sz="0" w:space="0" w:color="auto"/>
                      </w:divBdr>
                    </w:div>
                  </w:divsChild>
                </w:div>
                <w:div w:id="1197159568">
                  <w:marLeft w:val="0"/>
                  <w:marRight w:val="0"/>
                  <w:marTop w:val="0"/>
                  <w:marBottom w:val="0"/>
                  <w:divBdr>
                    <w:top w:val="none" w:sz="0" w:space="0" w:color="auto"/>
                    <w:left w:val="none" w:sz="0" w:space="0" w:color="auto"/>
                    <w:bottom w:val="none" w:sz="0" w:space="0" w:color="auto"/>
                    <w:right w:val="none" w:sz="0" w:space="0" w:color="auto"/>
                  </w:divBdr>
                  <w:divsChild>
                    <w:div w:id="2035303137">
                      <w:marLeft w:val="0"/>
                      <w:marRight w:val="0"/>
                      <w:marTop w:val="0"/>
                      <w:marBottom w:val="0"/>
                      <w:divBdr>
                        <w:top w:val="none" w:sz="0" w:space="0" w:color="auto"/>
                        <w:left w:val="none" w:sz="0" w:space="0" w:color="auto"/>
                        <w:bottom w:val="none" w:sz="0" w:space="0" w:color="auto"/>
                        <w:right w:val="none" w:sz="0" w:space="0" w:color="auto"/>
                      </w:divBdr>
                    </w:div>
                  </w:divsChild>
                </w:div>
                <w:div w:id="1888450063">
                  <w:marLeft w:val="0"/>
                  <w:marRight w:val="0"/>
                  <w:marTop w:val="0"/>
                  <w:marBottom w:val="0"/>
                  <w:divBdr>
                    <w:top w:val="none" w:sz="0" w:space="0" w:color="auto"/>
                    <w:left w:val="none" w:sz="0" w:space="0" w:color="auto"/>
                    <w:bottom w:val="none" w:sz="0" w:space="0" w:color="auto"/>
                    <w:right w:val="none" w:sz="0" w:space="0" w:color="auto"/>
                  </w:divBdr>
                  <w:divsChild>
                    <w:div w:id="14305802">
                      <w:marLeft w:val="0"/>
                      <w:marRight w:val="0"/>
                      <w:marTop w:val="0"/>
                      <w:marBottom w:val="0"/>
                      <w:divBdr>
                        <w:top w:val="none" w:sz="0" w:space="0" w:color="auto"/>
                        <w:left w:val="none" w:sz="0" w:space="0" w:color="auto"/>
                        <w:bottom w:val="none" w:sz="0" w:space="0" w:color="auto"/>
                        <w:right w:val="none" w:sz="0" w:space="0" w:color="auto"/>
                      </w:divBdr>
                    </w:div>
                  </w:divsChild>
                </w:div>
                <w:div w:id="985208433">
                  <w:marLeft w:val="0"/>
                  <w:marRight w:val="0"/>
                  <w:marTop w:val="0"/>
                  <w:marBottom w:val="0"/>
                  <w:divBdr>
                    <w:top w:val="none" w:sz="0" w:space="0" w:color="auto"/>
                    <w:left w:val="none" w:sz="0" w:space="0" w:color="auto"/>
                    <w:bottom w:val="none" w:sz="0" w:space="0" w:color="auto"/>
                    <w:right w:val="none" w:sz="0" w:space="0" w:color="auto"/>
                  </w:divBdr>
                  <w:divsChild>
                    <w:div w:id="1527058758">
                      <w:marLeft w:val="0"/>
                      <w:marRight w:val="0"/>
                      <w:marTop w:val="0"/>
                      <w:marBottom w:val="0"/>
                      <w:divBdr>
                        <w:top w:val="none" w:sz="0" w:space="0" w:color="auto"/>
                        <w:left w:val="none" w:sz="0" w:space="0" w:color="auto"/>
                        <w:bottom w:val="none" w:sz="0" w:space="0" w:color="auto"/>
                        <w:right w:val="none" w:sz="0" w:space="0" w:color="auto"/>
                      </w:divBdr>
                    </w:div>
                  </w:divsChild>
                </w:div>
                <w:div w:id="651762607">
                  <w:marLeft w:val="0"/>
                  <w:marRight w:val="0"/>
                  <w:marTop w:val="0"/>
                  <w:marBottom w:val="0"/>
                  <w:divBdr>
                    <w:top w:val="none" w:sz="0" w:space="0" w:color="auto"/>
                    <w:left w:val="none" w:sz="0" w:space="0" w:color="auto"/>
                    <w:bottom w:val="none" w:sz="0" w:space="0" w:color="auto"/>
                    <w:right w:val="none" w:sz="0" w:space="0" w:color="auto"/>
                  </w:divBdr>
                  <w:divsChild>
                    <w:div w:id="1869564003">
                      <w:marLeft w:val="0"/>
                      <w:marRight w:val="0"/>
                      <w:marTop w:val="0"/>
                      <w:marBottom w:val="0"/>
                      <w:divBdr>
                        <w:top w:val="none" w:sz="0" w:space="0" w:color="auto"/>
                        <w:left w:val="none" w:sz="0" w:space="0" w:color="auto"/>
                        <w:bottom w:val="none" w:sz="0" w:space="0" w:color="auto"/>
                        <w:right w:val="none" w:sz="0" w:space="0" w:color="auto"/>
                      </w:divBdr>
                    </w:div>
                  </w:divsChild>
                </w:div>
                <w:div w:id="1634140940">
                  <w:marLeft w:val="0"/>
                  <w:marRight w:val="0"/>
                  <w:marTop w:val="0"/>
                  <w:marBottom w:val="0"/>
                  <w:divBdr>
                    <w:top w:val="none" w:sz="0" w:space="0" w:color="auto"/>
                    <w:left w:val="none" w:sz="0" w:space="0" w:color="auto"/>
                    <w:bottom w:val="none" w:sz="0" w:space="0" w:color="auto"/>
                    <w:right w:val="none" w:sz="0" w:space="0" w:color="auto"/>
                  </w:divBdr>
                  <w:divsChild>
                    <w:div w:id="464007422">
                      <w:marLeft w:val="0"/>
                      <w:marRight w:val="0"/>
                      <w:marTop w:val="0"/>
                      <w:marBottom w:val="0"/>
                      <w:divBdr>
                        <w:top w:val="none" w:sz="0" w:space="0" w:color="auto"/>
                        <w:left w:val="none" w:sz="0" w:space="0" w:color="auto"/>
                        <w:bottom w:val="none" w:sz="0" w:space="0" w:color="auto"/>
                        <w:right w:val="none" w:sz="0" w:space="0" w:color="auto"/>
                      </w:divBdr>
                    </w:div>
                    <w:div w:id="479422353">
                      <w:marLeft w:val="0"/>
                      <w:marRight w:val="0"/>
                      <w:marTop w:val="0"/>
                      <w:marBottom w:val="0"/>
                      <w:divBdr>
                        <w:top w:val="none" w:sz="0" w:space="0" w:color="auto"/>
                        <w:left w:val="none" w:sz="0" w:space="0" w:color="auto"/>
                        <w:bottom w:val="none" w:sz="0" w:space="0" w:color="auto"/>
                        <w:right w:val="none" w:sz="0" w:space="0" w:color="auto"/>
                      </w:divBdr>
                    </w:div>
                    <w:div w:id="1373067763">
                      <w:marLeft w:val="0"/>
                      <w:marRight w:val="0"/>
                      <w:marTop w:val="0"/>
                      <w:marBottom w:val="0"/>
                      <w:divBdr>
                        <w:top w:val="none" w:sz="0" w:space="0" w:color="auto"/>
                        <w:left w:val="none" w:sz="0" w:space="0" w:color="auto"/>
                        <w:bottom w:val="none" w:sz="0" w:space="0" w:color="auto"/>
                        <w:right w:val="none" w:sz="0" w:space="0" w:color="auto"/>
                      </w:divBdr>
                    </w:div>
                    <w:div w:id="1449005684">
                      <w:marLeft w:val="0"/>
                      <w:marRight w:val="0"/>
                      <w:marTop w:val="0"/>
                      <w:marBottom w:val="0"/>
                      <w:divBdr>
                        <w:top w:val="none" w:sz="0" w:space="0" w:color="auto"/>
                        <w:left w:val="none" w:sz="0" w:space="0" w:color="auto"/>
                        <w:bottom w:val="none" w:sz="0" w:space="0" w:color="auto"/>
                        <w:right w:val="none" w:sz="0" w:space="0" w:color="auto"/>
                      </w:divBdr>
                    </w:div>
                    <w:div w:id="1187521949">
                      <w:marLeft w:val="0"/>
                      <w:marRight w:val="0"/>
                      <w:marTop w:val="0"/>
                      <w:marBottom w:val="0"/>
                      <w:divBdr>
                        <w:top w:val="none" w:sz="0" w:space="0" w:color="auto"/>
                        <w:left w:val="none" w:sz="0" w:space="0" w:color="auto"/>
                        <w:bottom w:val="none" w:sz="0" w:space="0" w:color="auto"/>
                        <w:right w:val="none" w:sz="0" w:space="0" w:color="auto"/>
                      </w:divBdr>
                    </w:div>
                    <w:div w:id="319627397">
                      <w:marLeft w:val="0"/>
                      <w:marRight w:val="0"/>
                      <w:marTop w:val="0"/>
                      <w:marBottom w:val="0"/>
                      <w:divBdr>
                        <w:top w:val="none" w:sz="0" w:space="0" w:color="auto"/>
                        <w:left w:val="none" w:sz="0" w:space="0" w:color="auto"/>
                        <w:bottom w:val="none" w:sz="0" w:space="0" w:color="auto"/>
                        <w:right w:val="none" w:sz="0" w:space="0" w:color="auto"/>
                      </w:divBdr>
                    </w:div>
                    <w:div w:id="808977123">
                      <w:marLeft w:val="0"/>
                      <w:marRight w:val="0"/>
                      <w:marTop w:val="0"/>
                      <w:marBottom w:val="0"/>
                      <w:divBdr>
                        <w:top w:val="none" w:sz="0" w:space="0" w:color="auto"/>
                        <w:left w:val="none" w:sz="0" w:space="0" w:color="auto"/>
                        <w:bottom w:val="none" w:sz="0" w:space="0" w:color="auto"/>
                        <w:right w:val="none" w:sz="0" w:space="0" w:color="auto"/>
                      </w:divBdr>
                    </w:div>
                    <w:div w:id="916283485">
                      <w:marLeft w:val="0"/>
                      <w:marRight w:val="0"/>
                      <w:marTop w:val="0"/>
                      <w:marBottom w:val="0"/>
                      <w:divBdr>
                        <w:top w:val="none" w:sz="0" w:space="0" w:color="auto"/>
                        <w:left w:val="none" w:sz="0" w:space="0" w:color="auto"/>
                        <w:bottom w:val="none" w:sz="0" w:space="0" w:color="auto"/>
                        <w:right w:val="none" w:sz="0" w:space="0" w:color="auto"/>
                      </w:divBdr>
                    </w:div>
                    <w:div w:id="2068333004">
                      <w:marLeft w:val="0"/>
                      <w:marRight w:val="0"/>
                      <w:marTop w:val="0"/>
                      <w:marBottom w:val="0"/>
                      <w:divBdr>
                        <w:top w:val="none" w:sz="0" w:space="0" w:color="auto"/>
                        <w:left w:val="none" w:sz="0" w:space="0" w:color="auto"/>
                        <w:bottom w:val="none" w:sz="0" w:space="0" w:color="auto"/>
                        <w:right w:val="none" w:sz="0" w:space="0" w:color="auto"/>
                      </w:divBdr>
                    </w:div>
                    <w:div w:id="1241872251">
                      <w:marLeft w:val="0"/>
                      <w:marRight w:val="0"/>
                      <w:marTop w:val="0"/>
                      <w:marBottom w:val="0"/>
                      <w:divBdr>
                        <w:top w:val="none" w:sz="0" w:space="0" w:color="auto"/>
                        <w:left w:val="none" w:sz="0" w:space="0" w:color="auto"/>
                        <w:bottom w:val="none" w:sz="0" w:space="0" w:color="auto"/>
                        <w:right w:val="none" w:sz="0" w:space="0" w:color="auto"/>
                      </w:divBdr>
                    </w:div>
                    <w:div w:id="1546717676">
                      <w:marLeft w:val="0"/>
                      <w:marRight w:val="0"/>
                      <w:marTop w:val="0"/>
                      <w:marBottom w:val="0"/>
                      <w:divBdr>
                        <w:top w:val="none" w:sz="0" w:space="0" w:color="auto"/>
                        <w:left w:val="none" w:sz="0" w:space="0" w:color="auto"/>
                        <w:bottom w:val="none" w:sz="0" w:space="0" w:color="auto"/>
                        <w:right w:val="none" w:sz="0" w:space="0" w:color="auto"/>
                      </w:divBdr>
                    </w:div>
                    <w:div w:id="601259743">
                      <w:marLeft w:val="0"/>
                      <w:marRight w:val="0"/>
                      <w:marTop w:val="0"/>
                      <w:marBottom w:val="0"/>
                      <w:divBdr>
                        <w:top w:val="none" w:sz="0" w:space="0" w:color="auto"/>
                        <w:left w:val="none" w:sz="0" w:space="0" w:color="auto"/>
                        <w:bottom w:val="none" w:sz="0" w:space="0" w:color="auto"/>
                        <w:right w:val="none" w:sz="0" w:space="0" w:color="auto"/>
                      </w:divBdr>
                    </w:div>
                  </w:divsChild>
                </w:div>
                <w:div w:id="161744660">
                  <w:marLeft w:val="0"/>
                  <w:marRight w:val="0"/>
                  <w:marTop w:val="0"/>
                  <w:marBottom w:val="0"/>
                  <w:divBdr>
                    <w:top w:val="none" w:sz="0" w:space="0" w:color="auto"/>
                    <w:left w:val="none" w:sz="0" w:space="0" w:color="auto"/>
                    <w:bottom w:val="none" w:sz="0" w:space="0" w:color="auto"/>
                    <w:right w:val="none" w:sz="0" w:space="0" w:color="auto"/>
                  </w:divBdr>
                  <w:divsChild>
                    <w:div w:id="1330518178">
                      <w:marLeft w:val="0"/>
                      <w:marRight w:val="0"/>
                      <w:marTop w:val="0"/>
                      <w:marBottom w:val="0"/>
                      <w:divBdr>
                        <w:top w:val="none" w:sz="0" w:space="0" w:color="auto"/>
                        <w:left w:val="none" w:sz="0" w:space="0" w:color="auto"/>
                        <w:bottom w:val="none" w:sz="0" w:space="0" w:color="auto"/>
                        <w:right w:val="none" w:sz="0" w:space="0" w:color="auto"/>
                      </w:divBdr>
                    </w:div>
                  </w:divsChild>
                </w:div>
                <w:div w:id="1162699457">
                  <w:marLeft w:val="0"/>
                  <w:marRight w:val="0"/>
                  <w:marTop w:val="0"/>
                  <w:marBottom w:val="0"/>
                  <w:divBdr>
                    <w:top w:val="none" w:sz="0" w:space="0" w:color="auto"/>
                    <w:left w:val="none" w:sz="0" w:space="0" w:color="auto"/>
                    <w:bottom w:val="none" w:sz="0" w:space="0" w:color="auto"/>
                    <w:right w:val="none" w:sz="0" w:space="0" w:color="auto"/>
                  </w:divBdr>
                  <w:divsChild>
                    <w:div w:id="179634538">
                      <w:marLeft w:val="0"/>
                      <w:marRight w:val="0"/>
                      <w:marTop w:val="0"/>
                      <w:marBottom w:val="0"/>
                      <w:divBdr>
                        <w:top w:val="none" w:sz="0" w:space="0" w:color="auto"/>
                        <w:left w:val="none" w:sz="0" w:space="0" w:color="auto"/>
                        <w:bottom w:val="none" w:sz="0" w:space="0" w:color="auto"/>
                        <w:right w:val="none" w:sz="0" w:space="0" w:color="auto"/>
                      </w:divBdr>
                    </w:div>
                  </w:divsChild>
                </w:div>
                <w:div w:id="725908188">
                  <w:marLeft w:val="0"/>
                  <w:marRight w:val="0"/>
                  <w:marTop w:val="0"/>
                  <w:marBottom w:val="0"/>
                  <w:divBdr>
                    <w:top w:val="none" w:sz="0" w:space="0" w:color="auto"/>
                    <w:left w:val="none" w:sz="0" w:space="0" w:color="auto"/>
                    <w:bottom w:val="none" w:sz="0" w:space="0" w:color="auto"/>
                    <w:right w:val="none" w:sz="0" w:space="0" w:color="auto"/>
                  </w:divBdr>
                  <w:divsChild>
                    <w:div w:id="1424254994">
                      <w:marLeft w:val="0"/>
                      <w:marRight w:val="0"/>
                      <w:marTop w:val="0"/>
                      <w:marBottom w:val="0"/>
                      <w:divBdr>
                        <w:top w:val="none" w:sz="0" w:space="0" w:color="auto"/>
                        <w:left w:val="none" w:sz="0" w:space="0" w:color="auto"/>
                        <w:bottom w:val="none" w:sz="0" w:space="0" w:color="auto"/>
                        <w:right w:val="none" w:sz="0" w:space="0" w:color="auto"/>
                      </w:divBdr>
                    </w:div>
                  </w:divsChild>
                </w:div>
                <w:div w:id="1144589272">
                  <w:marLeft w:val="0"/>
                  <w:marRight w:val="0"/>
                  <w:marTop w:val="0"/>
                  <w:marBottom w:val="0"/>
                  <w:divBdr>
                    <w:top w:val="none" w:sz="0" w:space="0" w:color="auto"/>
                    <w:left w:val="none" w:sz="0" w:space="0" w:color="auto"/>
                    <w:bottom w:val="none" w:sz="0" w:space="0" w:color="auto"/>
                    <w:right w:val="none" w:sz="0" w:space="0" w:color="auto"/>
                  </w:divBdr>
                  <w:divsChild>
                    <w:div w:id="1671637800">
                      <w:marLeft w:val="0"/>
                      <w:marRight w:val="0"/>
                      <w:marTop w:val="0"/>
                      <w:marBottom w:val="0"/>
                      <w:divBdr>
                        <w:top w:val="none" w:sz="0" w:space="0" w:color="auto"/>
                        <w:left w:val="none" w:sz="0" w:space="0" w:color="auto"/>
                        <w:bottom w:val="none" w:sz="0" w:space="0" w:color="auto"/>
                        <w:right w:val="none" w:sz="0" w:space="0" w:color="auto"/>
                      </w:divBdr>
                    </w:div>
                  </w:divsChild>
                </w:div>
                <w:div w:id="1685398199">
                  <w:marLeft w:val="0"/>
                  <w:marRight w:val="0"/>
                  <w:marTop w:val="0"/>
                  <w:marBottom w:val="0"/>
                  <w:divBdr>
                    <w:top w:val="none" w:sz="0" w:space="0" w:color="auto"/>
                    <w:left w:val="none" w:sz="0" w:space="0" w:color="auto"/>
                    <w:bottom w:val="none" w:sz="0" w:space="0" w:color="auto"/>
                    <w:right w:val="none" w:sz="0" w:space="0" w:color="auto"/>
                  </w:divBdr>
                  <w:divsChild>
                    <w:div w:id="32969662">
                      <w:marLeft w:val="0"/>
                      <w:marRight w:val="0"/>
                      <w:marTop w:val="0"/>
                      <w:marBottom w:val="0"/>
                      <w:divBdr>
                        <w:top w:val="none" w:sz="0" w:space="0" w:color="auto"/>
                        <w:left w:val="none" w:sz="0" w:space="0" w:color="auto"/>
                        <w:bottom w:val="none" w:sz="0" w:space="0" w:color="auto"/>
                        <w:right w:val="none" w:sz="0" w:space="0" w:color="auto"/>
                      </w:divBdr>
                    </w:div>
                  </w:divsChild>
                </w:div>
                <w:div w:id="810515972">
                  <w:marLeft w:val="0"/>
                  <w:marRight w:val="0"/>
                  <w:marTop w:val="0"/>
                  <w:marBottom w:val="0"/>
                  <w:divBdr>
                    <w:top w:val="none" w:sz="0" w:space="0" w:color="auto"/>
                    <w:left w:val="none" w:sz="0" w:space="0" w:color="auto"/>
                    <w:bottom w:val="none" w:sz="0" w:space="0" w:color="auto"/>
                    <w:right w:val="none" w:sz="0" w:space="0" w:color="auto"/>
                  </w:divBdr>
                  <w:divsChild>
                    <w:div w:id="1410301445">
                      <w:marLeft w:val="0"/>
                      <w:marRight w:val="0"/>
                      <w:marTop w:val="0"/>
                      <w:marBottom w:val="0"/>
                      <w:divBdr>
                        <w:top w:val="none" w:sz="0" w:space="0" w:color="auto"/>
                        <w:left w:val="none" w:sz="0" w:space="0" w:color="auto"/>
                        <w:bottom w:val="none" w:sz="0" w:space="0" w:color="auto"/>
                        <w:right w:val="none" w:sz="0" w:space="0" w:color="auto"/>
                      </w:divBdr>
                    </w:div>
                  </w:divsChild>
                </w:div>
                <w:div w:id="696467454">
                  <w:marLeft w:val="0"/>
                  <w:marRight w:val="0"/>
                  <w:marTop w:val="0"/>
                  <w:marBottom w:val="0"/>
                  <w:divBdr>
                    <w:top w:val="none" w:sz="0" w:space="0" w:color="auto"/>
                    <w:left w:val="none" w:sz="0" w:space="0" w:color="auto"/>
                    <w:bottom w:val="none" w:sz="0" w:space="0" w:color="auto"/>
                    <w:right w:val="none" w:sz="0" w:space="0" w:color="auto"/>
                  </w:divBdr>
                  <w:divsChild>
                    <w:div w:id="217908869">
                      <w:marLeft w:val="0"/>
                      <w:marRight w:val="0"/>
                      <w:marTop w:val="0"/>
                      <w:marBottom w:val="0"/>
                      <w:divBdr>
                        <w:top w:val="none" w:sz="0" w:space="0" w:color="auto"/>
                        <w:left w:val="none" w:sz="0" w:space="0" w:color="auto"/>
                        <w:bottom w:val="none" w:sz="0" w:space="0" w:color="auto"/>
                        <w:right w:val="none" w:sz="0" w:space="0" w:color="auto"/>
                      </w:divBdr>
                    </w:div>
                  </w:divsChild>
                </w:div>
                <w:div w:id="1210335323">
                  <w:marLeft w:val="0"/>
                  <w:marRight w:val="0"/>
                  <w:marTop w:val="0"/>
                  <w:marBottom w:val="0"/>
                  <w:divBdr>
                    <w:top w:val="none" w:sz="0" w:space="0" w:color="auto"/>
                    <w:left w:val="none" w:sz="0" w:space="0" w:color="auto"/>
                    <w:bottom w:val="none" w:sz="0" w:space="0" w:color="auto"/>
                    <w:right w:val="none" w:sz="0" w:space="0" w:color="auto"/>
                  </w:divBdr>
                  <w:divsChild>
                    <w:div w:id="225992619">
                      <w:marLeft w:val="0"/>
                      <w:marRight w:val="0"/>
                      <w:marTop w:val="0"/>
                      <w:marBottom w:val="0"/>
                      <w:divBdr>
                        <w:top w:val="none" w:sz="0" w:space="0" w:color="auto"/>
                        <w:left w:val="none" w:sz="0" w:space="0" w:color="auto"/>
                        <w:bottom w:val="none" w:sz="0" w:space="0" w:color="auto"/>
                        <w:right w:val="none" w:sz="0" w:space="0" w:color="auto"/>
                      </w:divBdr>
                    </w:div>
                  </w:divsChild>
                </w:div>
                <w:div w:id="1037051861">
                  <w:marLeft w:val="0"/>
                  <w:marRight w:val="0"/>
                  <w:marTop w:val="0"/>
                  <w:marBottom w:val="0"/>
                  <w:divBdr>
                    <w:top w:val="none" w:sz="0" w:space="0" w:color="auto"/>
                    <w:left w:val="none" w:sz="0" w:space="0" w:color="auto"/>
                    <w:bottom w:val="none" w:sz="0" w:space="0" w:color="auto"/>
                    <w:right w:val="none" w:sz="0" w:space="0" w:color="auto"/>
                  </w:divBdr>
                  <w:divsChild>
                    <w:div w:id="2056389570">
                      <w:marLeft w:val="0"/>
                      <w:marRight w:val="0"/>
                      <w:marTop w:val="0"/>
                      <w:marBottom w:val="0"/>
                      <w:divBdr>
                        <w:top w:val="none" w:sz="0" w:space="0" w:color="auto"/>
                        <w:left w:val="none" w:sz="0" w:space="0" w:color="auto"/>
                        <w:bottom w:val="none" w:sz="0" w:space="0" w:color="auto"/>
                        <w:right w:val="none" w:sz="0" w:space="0" w:color="auto"/>
                      </w:divBdr>
                    </w:div>
                  </w:divsChild>
                </w:div>
                <w:div w:id="962273062">
                  <w:marLeft w:val="0"/>
                  <w:marRight w:val="0"/>
                  <w:marTop w:val="0"/>
                  <w:marBottom w:val="0"/>
                  <w:divBdr>
                    <w:top w:val="none" w:sz="0" w:space="0" w:color="auto"/>
                    <w:left w:val="none" w:sz="0" w:space="0" w:color="auto"/>
                    <w:bottom w:val="none" w:sz="0" w:space="0" w:color="auto"/>
                    <w:right w:val="none" w:sz="0" w:space="0" w:color="auto"/>
                  </w:divBdr>
                  <w:divsChild>
                    <w:div w:id="552235197">
                      <w:marLeft w:val="0"/>
                      <w:marRight w:val="0"/>
                      <w:marTop w:val="0"/>
                      <w:marBottom w:val="0"/>
                      <w:divBdr>
                        <w:top w:val="none" w:sz="0" w:space="0" w:color="auto"/>
                        <w:left w:val="none" w:sz="0" w:space="0" w:color="auto"/>
                        <w:bottom w:val="none" w:sz="0" w:space="0" w:color="auto"/>
                        <w:right w:val="none" w:sz="0" w:space="0" w:color="auto"/>
                      </w:divBdr>
                    </w:div>
                  </w:divsChild>
                </w:div>
                <w:div w:id="1414626207">
                  <w:marLeft w:val="0"/>
                  <w:marRight w:val="0"/>
                  <w:marTop w:val="0"/>
                  <w:marBottom w:val="0"/>
                  <w:divBdr>
                    <w:top w:val="none" w:sz="0" w:space="0" w:color="auto"/>
                    <w:left w:val="none" w:sz="0" w:space="0" w:color="auto"/>
                    <w:bottom w:val="none" w:sz="0" w:space="0" w:color="auto"/>
                    <w:right w:val="none" w:sz="0" w:space="0" w:color="auto"/>
                  </w:divBdr>
                  <w:divsChild>
                    <w:div w:id="113449691">
                      <w:marLeft w:val="0"/>
                      <w:marRight w:val="0"/>
                      <w:marTop w:val="0"/>
                      <w:marBottom w:val="0"/>
                      <w:divBdr>
                        <w:top w:val="none" w:sz="0" w:space="0" w:color="auto"/>
                        <w:left w:val="none" w:sz="0" w:space="0" w:color="auto"/>
                        <w:bottom w:val="none" w:sz="0" w:space="0" w:color="auto"/>
                        <w:right w:val="none" w:sz="0" w:space="0" w:color="auto"/>
                      </w:divBdr>
                    </w:div>
                  </w:divsChild>
                </w:div>
                <w:div w:id="691106522">
                  <w:marLeft w:val="0"/>
                  <w:marRight w:val="0"/>
                  <w:marTop w:val="0"/>
                  <w:marBottom w:val="0"/>
                  <w:divBdr>
                    <w:top w:val="none" w:sz="0" w:space="0" w:color="auto"/>
                    <w:left w:val="none" w:sz="0" w:space="0" w:color="auto"/>
                    <w:bottom w:val="none" w:sz="0" w:space="0" w:color="auto"/>
                    <w:right w:val="none" w:sz="0" w:space="0" w:color="auto"/>
                  </w:divBdr>
                  <w:divsChild>
                    <w:div w:id="1088624412">
                      <w:marLeft w:val="0"/>
                      <w:marRight w:val="0"/>
                      <w:marTop w:val="0"/>
                      <w:marBottom w:val="0"/>
                      <w:divBdr>
                        <w:top w:val="none" w:sz="0" w:space="0" w:color="auto"/>
                        <w:left w:val="none" w:sz="0" w:space="0" w:color="auto"/>
                        <w:bottom w:val="none" w:sz="0" w:space="0" w:color="auto"/>
                        <w:right w:val="none" w:sz="0" w:space="0" w:color="auto"/>
                      </w:divBdr>
                    </w:div>
                  </w:divsChild>
                </w:div>
                <w:div w:id="456796422">
                  <w:marLeft w:val="0"/>
                  <w:marRight w:val="0"/>
                  <w:marTop w:val="0"/>
                  <w:marBottom w:val="0"/>
                  <w:divBdr>
                    <w:top w:val="none" w:sz="0" w:space="0" w:color="auto"/>
                    <w:left w:val="none" w:sz="0" w:space="0" w:color="auto"/>
                    <w:bottom w:val="none" w:sz="0" w:space="0" w:color="auto"/>
                    <w:right w:val="none" w:sz="0" w:space="0" w:color="auto"/>
                  </w:divBdr>
                  <w:divsChild>
                    <w:div w:id="1115904901">
                      <w:marLeft w:val="0"/>
                      <w:marRight w:val="0"/>
                      <w:marTop w:val="0"/>
                      <w:marBottom w:val="0"/>
                      <w:divBdr>
                        <w:top w:val="none" w:sz="0" w:space="0" w:color="auto"/>
                        <w:left w:val="none" w:sz="0" w:space="0" w:color="auto"/>
                        <w:bottom w:val="none" w:sz="0" w:space="0" w:color="auto"/>
                        <w:right w:val="none" w:sz="0" w:space="0" w:color="auto"/>
                      </w:divBdr>
                    </w:div>
                  </w:divsChild>
                </w:div>
                <w:div w:id="1399014280">
                  <w:marLeft w:val="0"/>
                  <w:marRight w:val="0"/>
                  <w:marTop w:val="0"/>
                  <w:marBottom w:val="0"/>
                  <w:divBdr>
                    <w:top w:val="none" w:sz="0" w:space="0" w:color="auto"/>
                    <w:left w:val="none" w:sz="0" w:space="0" w:color="auto"/>
                    <w:bottom w:val="none" w:sz="0" w:space="0" w:color="auto"/>
                    <w:right w:val="none" w:sz="0" w:space="0" w:color="auto"/>
                  </w:divBdr>
                  <w:divsChild>
                    <w:div w:id="1833371384">
                      <w:marLeft w:val="0"/>
                      <w:marRight w:val="0"/>
                      <w:marTop w:val="0"/>
                      <w:marBottom w:val="0"/>
                      <w:divBdr>
                        <w:top w:val="none" w:sz="0" w:space="0" w:color="auto"/>
                        <w:left w:val="none" w:sz="0" w:space="0" w:color="auto"/>
                        <w:bottom w:val="none" w:sz="0" w:space="0" w:color="auto"/>
                        <w:right w:val="none" w:sz="0" w:space="0" w:color="auto"/>
                      </w:divBdr>
                    </w:div>
                  </w:divsChild>
                </w:div>
                <w:div w:id="1530873984">
                  <w:marLeft w:val="0"/>
                  <w:marRight w:val="0"/>
                  <w:marTop w:val="0"/>
                  <w:marBottom w:val="0"/>
                  <w:divBdr>
                    <w:top w:val="none" w:sz="0" w:space="0" w:color="auto"/>
                    <w:left w:val="none" w:sz="0" w:space="0" w:color="auto"/>
                    <w:bottom w:val="none" w:sz="0" w:space="0" w:color="auto"/>
                    <w:right w:val="none" w:sz="0" w:space="0" w:color="auto"/>
                  </w:divBdr>
                  <w:divsChild>
                    <w:div w:id="1398236363">
                      <w:marLeft w:val="0"/>
                      <w:marRight w:val="0"/>
                      <w:marTop w:val="0"/>
                      <w:marBottom w:val="0"/>
                      <w:divBdr>
                        <w:top w:val="none" w:sz="0" w:space="0" w:color="auto"/>
                        <w:left w:val="none" w:sz="0" w:space="0" w:color="auto"/>
                        <w:bottom w:val="none" w:sz="0" w:space="0" w:color="auto"/>
                        <w:right w:val="none" w:sz="0" w:space="0" w:color="auto"/>
                      </w:divBdr>
                    </w:div>
                  </w:divsChild>
                </w:div>
                <w:div w:id="1820073554">
                  <w:marLeft w:val="0"/>
                  <w:marRight w:val="0"/>
                  <w:marTop w:val="0"/>
                  <w:marBottom w:val="0"/>
                  <w:divBdr>
                    <w:top w:val="none" w:sz="0" w:space="0" w:color="auto"/>
                    <w:left w:val="none" w:sz="0" w:space="0" w:color="auto"/>
                    <w:bottom w:val="none" w:sz="0" w:space="0" w:color="auto"/>
                    <w:right w:val="none" w:sz="0" w:space="0" w:color="auto"/>
                  </w:divBdr>
                  <w:divsChild>
                    <w:div w:id="1630552492">
                      <w:marLeft w:val="0"/>
                      <w:marRight w:val="0"/>
                      <w:marTop w:val="0"/>
                      <w:marBottom w:val="0"/>
                      <w:divBdr>
                        <w:top w:val="none" w:sz="0" w:space="0" w:color="auto"/>
                        <w:left w:val="none" w:sz="0" w:space="0" w:color="auto"/>
                        <w:bottom w:val="none" w:sz="0" w:space="0" w:color="auto"/>
                        <w:right w:val="none" w:sz="0" w:space="0" w:color="auto"/>
                      </w:divBdr>
                    </w:div>
                  </w:divsChild>
                </w:div>
                <w:div w:id="1979723910">
                  <w:marLeft w:val="0"/>
                  <w:marRight w:val="0"/>
                  <w:marTop w:val="0"/>
                  <w:marBottom w:val="0"/>
                  <w:divBdr>
                    <w:top w:val="none" w:sz="0" w:space="0" w:color="auto"/>
                    <w:left w:val="none" w:sz="0" w:space="0" w:color="auto"/>
                    <w:bottom w:val="none" w:sz="0" w:space="0" w:color="auto"/>
                    <w:right w:val="none" w:sz="0" w:space="0" w:color="auto"/>
                  </w:divBdr>
                  <w:divsChild>
                    <w:div w:id="1369910732">
                      <w:marLeft w:val="0"/>
                      <w:marRight w:val="0"/>
                      <w:marTop w:val="0"/>
                      <w:marBottom w:val="0"/>
                      <w:divBdr>
                        <w:top w:val="none" w:sz="0" w:space="0" w:color="auto"/>
                        <w:left w:val="none" w:sz="0" w:space="0" w:color="auto"/>
                        <w:bottom w:val="none" w:sz="0" w:space="0" w:color="auto"/>
                        <w:right w:val="none" w:sz="0" w:space="0" w:color="auto"/>
                      </w:divBdr>
                    </w:div>
                  </w:divsChild>
                </w:div>
                <w:div w:id="1218933250">
                  <w:marLeft w:val="0"/>
                  <w:marRight w:val="0"/>
                  <w:marTop w:val="0"/>
                  <w:marBottom w:val="0"/>
                  <w:divBdr>
                    <w:top w:val="none" w:sz="0" w:space="0" w:color="auto"/>
                    <w:left w:val="none" w:sz="0" w:space="0" w:color="auto"/>
                    <w:bottom w:val="none" w:sz="0" w:space="0" w:color="auto"/>
                    <w:right w:val="none" w:sz="0" w:space="0" w:color="auto"/>
                  </w:divBdr>
                  <w:divsChild>
                    <w:div w:id="409891766">
                      <w:marLeft w:val="0"/>
                      <w:marRight w:val="0"/>
                      <w:marTop w:val="0"/>
                      <w:marBottom w:val="0"/>
                      <w:divBdr>
                        <w:top w:val="none" w:sz="0" w:space="0" w:color="auto"/>
                        <w:left w:val="none" w:sz="0" w:space="0" w:color="auto"/>
                        <w:bottom w:val="none" w:sz="0" w:space="0" w:color="auto"/>
                        <w:right w:val="none" w:sz="0" w:space="0" w:color="auto"/>
                      </w:divBdr>
                    </w:div>
                  </w:divsChild>
                </w:div>
                <w:div w:id="1683193621">
                  <w:marLeft w:val="0"/>
                  <w:marRight w:val="0"/>
                  <w:marTop w:val="0"/>
                  <w:marBottom w:val="0"/>
                  <w:divBdr>
                    <w:top w:val="none" w:sz="0" w:space="0" w:color="auto"/>
                    <w:left w:val="none" w:sz="0" w:space="0" w:color="auto"/>
                    <w:bottom w:val="none" w:sz="0" w:space="0" w:color="auto"/>
                    <w:right w:val="none" w:sz="0" w:space="0" w:color="auto"/>
                  </w:divBdr>
                  <w:divsChild>
                    <w:div w:id="1483548637">
                      <w:marLeft w:val="0"/>
                      <w:marRight w:val="0"/>
                      <w:marTop w:val="0"/>
                      <w:marBottom w:val="0"/>
                      <w:divBdr>
                        <w:top w:val="none" w:sz="0" w:space="0" w:color="auto"/>
                        <w:left w:val="none" w:sz="0" w:space="0" w:color="auto"/>
                        <w:bottom w:val="none" w:sz="0" w:space="0" w:color="auto"/>
                        <w:right w:val="none" w:sz="0" w:space="0" w:color="auto"/>
                      </w:divBdr>
                    </w:div>
                  </w:divsChild>
                </w:div>
                <w:div w:id="899827529">
                  <w:marLeft w:val="0"/>
                  <w:marRight w:val="0"/>
                  <w:marTop w:val="0"/>
                  <w:marBottom w:val="0"/>
                  <w:divBdr>
                    <w:top w:val="none" w:sz="0" w:space="0" w:color="auto"/>
                    <w:left w:val="none" w:sz="0" w:space="0" w:color="auto"/>
                    <w:bottom w:val="none" w:sz="0" w:space="0" w:color="auto"/>
                    <w:right w:val="none" w:sz="0" w:space="0" w:color="auto"/>
                  </w:divBdr>
                  <w:divsChild>
                    <w:div w:id="156505618">
                      <w:marLeft w:val="0"/>
                      <w:marRight w:val="0"/>
                      <w:marTop w:val="0"/>
                      <w:marBottom w:val="0"/>
                      <w:divBdr>
                        <w:top w:val="none" w:sz="0" w:space="0" w:color="auto"/>
                        <w:left w:val="none" w:sz="0" w:space="0" w:color="auto"/>
                        <w:bottom w:val="none" w:sz="0" w:space="0" w:color="auto"/>
                        <w:right w:val="none" w:sz="0" w:space="0" w:color="auto"/>
                      </w:divBdr>
                    </w:div>
                  </w:divsChild>
                </w:div>
                <w:div w:id="2085952960">
                  <w:marLeft w:val="0"/>
                  <w:marRight w:val="0"/>
                  <w:marTop w:val="0"/>
                  <w:marBottom w:val="0"/>
                  <w:divBdr>
                    <w:top w:val="none" w:sz="0" w:space="0" w:color="auto"/>
                    <w:left w:val="none" w:sz="0" w:space="0" w:color="auto"/>
                    <w:bottom w:val="none" w:sz="0" w:space="0" w:color="auto"/>
                    <w:right w:val="none" w:sz="0" w:space="0" w:color="auto"/>
                  </w:divBdr>
                  <w:divsChild>
                    <w:div w:id="1401290788">
                      <w:marLeft w:val="0"/>
                      <w:marRight w:val="0"/>
                      <w:marTop w:val="0"/>
                      <w:marBottom w:val="0"/>
                      <w:divBdr>
                        <w:top w:val="none" w:sz="0" w:space="0" w:color="auto"/>
                        <w:left w:val="none" w:sz="0" w:space="0" w:color="auto"/>
                        <w:bottom w:val="none" w:sz="0" w:space="0" w:color="auto"/>
                        <w:right w:val="none" w:sz="0" w:space="0" w:color="auto"/>
                      </w:divBdr>
                    </w:div>
                  </w:divsChild>
                </w:div>
                <w:div w:id="389839905">
                  <w:marLeft w:val="0"/>
                  <w:marRight w:val="0"/>
                  <w:marTop w:val="0"/>
                  <w:marBottom w:val="0"/>
                  <w:divBdr>
                    <w:top w:val="none" w:sz="0" w:space="0" w:color="auto"/>
                    <w:left w:val="none" w:sz="0" w:space="0" w:color="auto"/>
                    <w:bottom w:val="none" w:sz="0" w:space="0" w:color="auto"/>
                    <w:right w:val="none" w:sz="0" w:space="0" w:color="auto"/>
                  </w:divBdr>
                  <w:divsChild>
                    <w:div w:id="1327055947">
                      <w:marLeft w:val="0"/>
                      <w:marRight w:val="0"/>
                      <w:marTop w:val="0"/>
                      <w:marBottom w:val="0"/>
                      <w:divBdr>
                        <w:top w:val="none" w:sz="0" w:space="0" w:color="auto"/>
                        <w:left w:val="none" w:sz="0" w:space="0" w:color="auto"/>
                        <w:bottom w:val="none" w:sz="0" w:space="0" w:color="auto"/>
                        <w:right w:val="none" w:sz="0" w:space="0" w:color="auto"/>
                      </w:divBdr>
                    </w:div>
                  </w:divsChild>
                </w:div>
                <w:div w:id="627859044">
                  <w:marLeft w:val="0"/>
                  <w:marRight w:val="0"/>
                  <w:marTop w:val="0"/>
                  <w:marBottom w:val="0"/>
                  <w:divBdr>
                    <w:top w:val="none" w:sz="0" w:space="0" w:color="auto"/>
                    <w:left w:val="none" w:sz="0" w:space="0" w:color="auto"/>
                    <w:bottom w:val="none" w:sz="0" w:space="0" w:color="auto"/>
                    <w:right w:val="none" w:sz="0" w:space="0" w:color="auto"/>
                  </w:divBdr>
                  <w:divsChild>
                    <w:div w:id="711878210">
                      <w:marLeft w:val="0"/>
                      <w:marRight w:val="0"/>
                      <w:marTop w:val="0"/>
                      <w:marBottom w:val="0"/>
                      <w:divBdr>
                        <w:top w:val="none" w:sz="0" w:space="0" w:color="auto"/>
                        <w:left w:val="none" w:sz="0" w:space="0" w:color="auto"/>
                        <w:bottom w:val="none" w:sz="0" w:space="0" w:color="auto"/>
                        <w:right w:val="none" w:sz="0" w:space="0" w:color="auto"/>
                      </w:divBdr>
                    </w:div>
                  </w:divsChild>
                </w:div>
                <w:div w:id="1148476069">
                  <w:marLeft w:val="0"/>
                  <w:marRight w:val="0"/>
                  <w:marTop w:val="0"/>
                  <w:marBottom w:val="0"/>
                  <w:divBdr>
                    <w:top w:val="none" w:sz="0" w:space="0" w:color="auto"/>
                    <w:left w:val="none" w:sz="0" w:space="0" w:color="auto"/>
                    <w:bottom w:val="none" w:sz="0" w:space="0" w:color="auto"/>
                    <w:right w:val="none" w:sz="0" w:space="0" w:color="auto"/>
                  </w:divBdr>
                  <w:divsChild>
                    <w:div w:id="607927088">
                      <w:marLeft w:val="0"/>
                      <w:marRight w:val="0"/>
                      <w:marTop w:val="0"/>
                      <w:marBottom w:val="0"/>
                      <w:divBdr>
                        <w:top w:val="none" w:sz="0" w:space="0" w:color="auto"/>
                        <w:left w:val="none" w:sz="0" w:space="0" w:color="auto"/>
                        <w:bottom w:val="none" w:sz="0" w:space="0" w:color="auto"/>
                        <w:right w:val="none" w:sz="0" w:space="0" w:color="auto"/>
                      </w:divBdr>
                    </w:div>
                  </w:divsChild>
                </w:div>
                <w:div w:id="854347194">
                  <w:marLeft w:val="0"/>
                  <w:marRight w:val="0"/>
                  <w:marTop w:val="0"/>
                  <w:marBottom w:val="0"/>
                  <w:divBdr>
                    <w:top w:val="none" w:sz="0" w:space="0" w:color="auto"/>
                    <w:left w:val="none" w:sz="0" w:space="0" w:color="auto"/>
                    <w:bottom w:val="none" w:sz="0" w:space="0" w:color="auto"/>
                    <w:right w:val="none" w:sz="0" w:space="0" w:color="auto"/>
                  </w:divBdr>
                  <w:divsChild>
                    <w:div w:id="25475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566132">
          <w:marLeft w:val="0"/>
          <w:marRight w:val="0"/>
          <w:marTop w:val="0"/>
          <w:marBottom w:val="0"/>
          <w:divBdr>
            <w:top w:val="none" w:sz="0" w:space="0" w:color="auto"/>
            <w:left w:val="none" w:sz="0" w:space="0" w:color="auto"/>
            <w:bottom w:val="none" w:sz="0" w:space="0" w:color="auto"/>
            <w:right w:val="none" w:sz="0" w:space="0" w:color="auto"/>
          </w:divBdr>
        </w:div>
        <w:div w:id="1567185348">
          <w:marLeft w:val="0"/>
          <w:marRight w:val="0"/>
          <w:marTop w:val="0"/>
          <w:marBottom w:val="0"/>
          <w:divBdr>
            <w:top w:val="none" w:sz="0" w:space="0" w:color="auto"/>
            <w:left w:val="none" w:sz="0" w:space="0" w:color="auto"/>
            <w:bottom w:val="none" w:sz="0" w:space="0" w:color="auto"/>
            <w:right w:val="none" w:sz="0" w:space="0" w:color="auto"/>
          </w:divBdr>
        </w:div>
        <w:div w:id="1298999057">
          <w:marLeft w:val="0"/>
          <w:marRight w:val="0"/>
          <w:marTop w:val="0"/>
          <w:marBottom w:val="0"/>
          <w:divBdr>
            <w:top w:val="none" w:sz="0" w:space="0" w:color="auto"/>
            <w:left w:val="none" w:sz="0" w:space="0" w:color="auto"/>
            <w:bottom w:val="none" w:sz="0" w:space="0" w:color="auto"/>
            <w:right w:val="none" w:sz="0" w:space="0" w:color="auto"/>
          </w:divBdr>
        </w:div>
        <w:div w:id="971136623">
          <w:marLeft w:val="0"/>
          <w:marRight w:val="0"/>
          <w:marTop w:val="0"/>
          <w:marBottom w:val="0"/>
          <w:divBdr>
            <w:top w:val="none" w:sz="0" w:space="0" w:color="auto"/>
            <w:left w:val="none" w:sz="0" w:space="0" w:color="auto"/>
            <w:bottom w:val="none" w:sz="0" w:space="0" w:color="auto"/>
            <w:right w:val="none" w:sz="0" w:space="0" w:color="auto"/>
          </w:divBdr>
        </w:div>
        <w:div w:id="1888183872">
          <w:marLeft w:val="0"/>
          <w:marRight w:val="0"/>
          <w:marTop w:val="0"/>
          <w:marBottom w:val="0"/>
          <w:divBdr>
            <w:top w:val="none" w:sz="0" w:space="0" w:color="auto"/>
            <w:left w:val="none" w:sz="0" w:space="0" w:color="auto"/>
            <w:bottom w:val="none" w:sz="0" w:space="0" w:color="auto"/>
            <w:right w:val="none" w:sz="0" w:space="0" w:color="auto"/>
          </w:divBdr>
        </w:div>
        <w:div w:id="1305044855">
          <w:marLeft w:val="0"/>
          <w:marRight w:val="0"/>
          <w:marTop w:val="0"/>
          <w:marBottom w:val="0"/>
          <w:divBdr>
            <w:top w:val="none" w:sz="0" w:space="0" w:color="auto"/>
            <w:left w:val="none" w:sz="0" w:space="0" w:color="auto"/>
            <w:bottom w:val="none" w:sz="0" w:space="0" w:color="auto"/>
            <w:right w:val="none" w:sz="0" w:space="0" w:color="auto"/>
          </w:divBdr>
        </w:div>
        <w:div w:id="1608464703">
          <w:marLeft w:val="0"/>
          <w:marRight w:val="0"/>
          <w:marTop w:val="0"/>
          <w:marBottom w:val="0"/>
          <w:divBdr>
            <w:top w:val="none" w:sz="0" w:space="0" w:color="auto"/>
            <w:left w:val="none" w:sz="0" w:space="0" w:color="auto"/>
            <w:bottom w:val="none" w:sz="0" w:space="0" w:color="auto"/>
            <w:right w:val="none" w:sz="0" w:space="0" w:color="auto"/>
          </w:divBdr>
        </w:div>
      </w:divsChild>
    </w:div>
    <w:div w:id="1216117370">
      <w:bodyDiv w:val="1"/>
      <w:marLeft w:val="0"/>
      <w:marRight w:val="0"/>
      <w:marTop w:val="0"/>
      <w:marBottom w:val="0"/>
      <w:divBdr>
        <w:top w:val="none" w:sz="0" w:space="0" w:color="auto"/>
        <w:left w:val="none" w:sz="0" w:space="0" w:color="auto"/>
        <w:bottom w:val="none" w:sz="0" w:space="0" w:color="auto"/>
        <w:right w:val="none" w:sz="0" w:space="0" w:color="auto"/>
      </w:divBdr>
      <w:divsChild>
        <w:div w:id="1876041611">
          <w:marLeft w:val="0"/>
          <w:marRight w:val="0"/>
          <w:marTop w:val="0"/>
          <w:marBottom w:val="0"/>
          <w:divBdr>
            <w:top w:val="none" w:sz="0" w:space="0" w:color="auto"/>
            <w:left w:val="none" w:sz="0" w:space="0" w:color="auto"/>
            <w:bottom w:val="none" w:sz="0" w:space="0" w:color="auto"/>
            <w:right w:val="none" w:sz="0" w:space="0" w:color="auto"/>
          </w:divBdr>
        </w:div>
        <w:div w:id="652873373">
          <w:marLeft w:val="0"/>
          <w:marRight w:val="0"/>
          <w:marTop w:val="0"/>
          <w:marBottom w:val="0"/>
          <w:divBdr>
            <w:top w:val="none" w:sz="0" w:space="0" w:color="auto"/>
            <w:left w:val="none" w:sz="0" w:space="0" w:color="auto"/>
            <w:bottom w:val="none" w:sz="0" w:space="0" w:color="auto"/>
            <w:right w:val="none" w:sz="0" w:space="0" w:color="auto"/>
          </w:divBdr>
        </w:div>
        <w:div w:id="1060400139">
          <w:marLeft w:val="0"/>
          <w:marRight w:val="0"/>
          <w:marTop w:val="0"/>
          <w:marBottom w:val="0"/>
          <w:divBdr>
            <w:top w:val="none" w:sz="0" w:space="0" w:color="auto"/>
            <w:left w:val="none" w:sz="0" w:space="0" w:color="auto"/>
            <w:bottom w:val="none" w:sz="0" w:space="0" w:color="auto"/>
            <w:right w:val="none" w:sz="0" w:space="0" w:color="auto"/>
          </w:divBdr>
          <w:divsChild>
            <w:div w:id="304631004">
              <w:marLeft w:val="-75"/>
              <w:marRight w:val="0"/>
              <w:marTop w:val="30"/>
              <w:marBottom w:val="30"/>
              <w:divBdr>
                <w:top w:val="none" w:sz="0" w:space="0" w:color="auto"/>
                <w:left w:val="none" w:sz="0" w:space="0" w:color="auto"/>
                <w:bottom w:val="none" w:sz="0" w:space="0" w:color="auto"/>
                <w:right w:val="none" w:sz="0" w:space="0" w:color="auto"/>
              </w:divBdr>
              <w:divsChild>
                <w:div w:id="2107380414">
                  <w:marLeft w:val="0"/>
                  <w:marRight w:val="0"/>
                  <w:marTop w:val="0"/>
                  <w:marBottom w:val="0"/>
                  <w:divBdr>
                    <w:top w:val="none" w:sz="0" w:space="0" w:color="auto"/>
                    <w:left w:val="none" w:sz="0" w:space="0" w:color="auto"/>
                    <w:bottom w:val="none" w:sz="0" w:space="0" w:color="auto"/>
                    <w:right w:val="none" w:sz="0" w:space="0" w:color="auto"/>
                  </w:divBdr>
                  <w:divsChild>
                    <w:div w:id="749273114">
                      <w:marLeft w:val="0"/>
                      <w:marRight w:val="0"/>
                      <w:marTop w:val="0"/>
                      <w:marBottom w:val="0"/>
                      <w:divBdr>
                        <w:top w:val="none" w:sz="0" w:space="0" w:color="auto"/>
                        <w:left w:val="none" w:sz="0" w:space="0" w:color="auto"/>
                        <w:bottom w:val="none" w:sz="0" w:space="0" w:color="auto"/>
                        <w:right w:val="none" w:sz="0" w:space="0" w:color="auto"/>
                      </w:divBdr>
                    </w:div>
                  </w:divsChild>
                </w:div>
                <w:div w:id="902057395">
                  <w:marLeft w:val="0"/>
                  <w:marRight w:val="0"/>
                  <w:marTop w:val="0"/>
                  <w:marBottom w:val="0"/>
                  <w:divBdr>
                    <w:top w:val="none" w:sz="0" w:space="0" w:color="auto"/>
                    <w:left w:val="none" w:sz="0" w:space="0" w:color="auto"/>
                    <w:bottom w:val="none" w:sz="0" w:space="0" w:color="auto"/>
                    <w:right w:val="none" w:sz="0" w:space="0" w:color="auto"/>
                  </w:divBdr>
                  <w:divsChild>
                    <w:div w:id="216863396">
                      <w:marLeft w:val="0"/>
                      <w:marRight w:val="0"/>
                      <w:marTop w:val="0"/>
                      <w:marBottom w:val="0"/>
                      <w:divBdr>
                        <w:top w:val="none" w:sz="0" w:space="0" w:color="auto"/>
                        <w:left w:val="none" w:sz="0" w:space="0" w:color="auto"/>
                        <w:bottom w:val="none" w:sz="0" w:space="0" w:color="auto"/>
                        <w:right w:val="none" w:sz="0" w:space="0" w:color="auto"/>
                      </w:divBdr>
                    </w:div>
                  </w:divsChild>
                </w:div>
                <w:div w:id="632710695">
                  <w:marLeft w:val="0"/>
                  <w:marRight w:val="0"/>
                  <w:marTop w:val="0"/>
                  <w:marBottom w:val="0"/>
                  <w:divBdr>
                    <w:top w:val="none" w:sz="0" w:space="0" w:color="auto"/>
                    <w:left w:val="none" w:sz="0" w:space="0" w:color="auto"/>
                    <w:bottom w:val="none" w:sz="0" w:space="0" w:color="auto"/>
                    <w:right w:val="none" w:sz="0" w:space="0" w:color="auto"/>
                  </w:divBdr>
                  <w:divsChild>
                    <w:div w:id="1689137186">
                      <w:marLeft w:val="0"/>
                      <w:marRight w:val="0"/>
                      <w:marTop w:val="0"/>
                      <w:marBottom w:val="0"/>
                      <w:divBdr>
                        <w:top w:val="none" w:sz="0" w:space="0" w:color="auto"/>
                        <w:left w:val="none" w:sz="0" w:space="0" w:color="auto"/>
                        <w:bottom w:val="none" w:sz="0" w:space="0" w:color="auto"/>
                        <w:right w:val="none" w:sz="0" w:space="0" w:color="auto"/>
                      </w:divBdr>
                    </w:div>
                  </w:divsChild>
                </w:div>
                <w:div w:id="1610744798">
                  <w:marLeft w:val="0"/>
                  <w:marRight w:val="0"/>
                  <w:marTop w:val="0"/>
                  <w:marBottom w:val="0"/>
                  <w:divBdr>
                    <w:top w:val="none" w:sz="0" w:space="0" w:color="auto"/>
                    <w:left w:val="none" w:sz="0" w:space="0" w:color="auto"/>
                    <w:bottom w:val="none" w:sz="0" w:space="0" w:color="auto"/>
                    <w:right w:val="none" w:sz="0" w:space="0" w:color="auto"/>
                  </w:divBdr>
                  <w:divsChild>
                    <w:div w:id="117335116">
                      <w:marLeft w:val="0"/>
                      <w:marRight w:val="0"/>
                      <w:marTop w:val="0"/>
                      <w:marBottom w:val="0"/>
                      <w:divBdr>
                        <w:top w:val="none" w:sz="0" w:space="0" w:color="auto"/>
                        <w:left w:val="none" w:sz="0" w:space="0" w:color="auto"/>
                        <w:bottom w:val="none" w:sz="0" w:space="0" w:color="auto"/>
                        <w:right w:val="none" w:sz="0" w:space="0" w:color="auto"/>
                      </w:divBdr>
                    </w:div>
                  </w:divsChild>
                </w:div>
                <w:div w:id="1528327788">
                  <w:marLeft w:val="0"/>
                  <w:marRight w:val="0"/>
                  <w:marTop w:val="0"/>
                  <w:marBottom w:val="0"/>
                  <w:divBdr>
                    <w:top w:val="none" w:sz="0" w:space="0" w:color="auto"/>
                    <w:left w:val="none" w:sz="0" w:space="0" w:color="auto"/>
                    <w:bottom w:val="none" w:sz="0" w:space="0" w:color="auto"/>
                    <w:right w:val="none" w:sz="0" w:space="0" w:color="auto"/>
                  </w:divBdr>
                  <w:divsChild>
                    <w:div w:id="1465856586">
                      <w:marLeft w:val="0"/>
                      <w:marRight w:val="0"/>
                      <w:marTop w:val="0"/>
                      <w:marBottom w:val="0"/>
                      <w:divBdr>
                        <w:top w:val="none" w:sz="0" w:space="0" w:color="auto"/>
                        <w:left w:val="none" w:sz="0" w:space="0" w:color="auto"/>
                        <w:bottom w:val="none" w:sz="0" w:space="0" w:color="auto"/>
                        <w:right w:val="none" w:sz="0" w:space="0" w:color="auto"/>
                      </w:divBdr>
                    </w:div>
                  </w:divsChild>
                </w:div>
                <w:div w:id="693190021">
                  <w:marLeft w:val="0"/>
                  <w:marRight w:val="0"/>
                  <w:marTop w:val="0"/>
                  <w:marBottom w:val="0"/>
                  <w:divBdr>
                    <w:top w:val="none" w:sz="0" w:space="0" w:color="auto"/>
                    <w:left w:val="none" w:sz="0" w:space="0" w:color="auto"/>
                    <w:bottom w:val="none" w:sz="0" w:space="0" w:color="auto"/>
                    <w:right w:val="none" w:sz="0" w:space="0" w:color="auto"/>
                  </w:divBdr>
                  <w:divsChild>
                    <w:div w:id="1231579351">
                      <w:marLeft w:val="0"/>
                      <w:marRight w:val="0"/>
                      <w:marTop w:val="0"/>
                      <w:marBottom w:val="0"/>
                      <w:divBdr>
                        <w:top w:val="none" w:sz="0" w:space="0" w:color="auto"/>
                        <w:left w:val="none" w:sz="0" w:space="0" w:color="auto"/>
                        <w:bottom w:val="none" w:sz="0" w:space="0" w:color="auto"/>
                        <w:right w:val="none" w:sz="0" w:space="0" w:color="auto"/>
                      </w:divBdr>
                    </w:div>
                  </w:divsChild>
                </w:div>
                <w:div w:id="777412904">
                  <w:marLeft w:val="0"/>
                  <w:marRight w:val="0"/>
                  <w:marTop w:val="0"/>
                  <w:marBottom w:val="0"/>
                  <w:divBdr>
                    <w:top w:val="none" w:sz="0" w:space="0" w:color="auto"/>
                    <w:left w:val="none" w:sz="0" w:space="0" w:color="auto"/>
                    <w:bottom w:val="none" w:sz="0" w:space="0" w:color="auto"/>
                    <w:right w:val="none" w:sz="0" w:space="0" w:color="auto"/>
                  </w:divBdr>
                  <w:divsChild>
                    <w:div w:id="898515133">
                      <w:marLeft w:val="0"/>
                      <w:marRight w:val="0"/>
                      <w:marTop w:val="0"/>
                      <w:marBottom w:val="0"/>
                      <w:divBdr>
                        <w:top w:val="none" w:sz="0" w:space="0" w:color="auto"/>
                        <w:left w:val="none" w:sz="0" w:space="0" w:color="auto"/>
                        <w:bottom w:val="none" w:sz="0" w:space="0" w:color="auto"/>
                        <w:right w:val="none" w:sz="0" w:space="0" w:color="auto"/>
                      </w:divBdr>
                    </w:div>
                  </w:divsChild>
                </w:div>
                <w:div w:id="1874030520">
                  <w:marLeft w:val="0"/>
                  <w:marRight w:val="0"/>
                  <w:marTop w:val="0"/>
                  <w:marBottom w:val="0"/>
                  <w:divBdr>
                    <w:top w:val="none" w:sz="0" w:space="0" w:color="auto"/>
                    <w:left w:val="none" w:sz="0" w:space="0" w:color="auto"/>
                    <w:bottom w:val="none" w:sz="0" w:space="0" w:color="auto"/>
                    <w:right w:val="none" w:sz="0" w:space="0" w:color="auto"/>
                  </w:divBdr>
                  <w:divsChild>
                    <w:div w:id="1652171918">
                      <w:marLeft w:val="0"/>
                      <w:marRight w:val="0"/>
                      <w:marTop w:val="0"/>
                      <w:marBottom w:val="0"/>
                      <w:divBdr>
                        <w:top w:val="none" w:sz="0" w:space="0" w:color="auto"/>
                        <w:left w:val="none" w:sz="0" w:space="0" w:color="auto"/>
                        <w:bottom w:val="none" w:sz="0" w:space="0" w:color="auto"/>
                        <w:right w:val="none" w:sz="0" w:space="0" w:color="auto"/>
                      </w:divBdr>
                    </w:div>
                  </w:divsChild>
                </w:div>
                <w:div w:id="1851135738">
                  <w:marLeft w:val="0"/>
                  <w:marRight w:val="0"/>
                  <w:marTop w:val="0"/>
                  <w:marBottom w:val="0"/>
                  <w:divBdr>
                    <w:top w:val="none" w:sz="0" w:space="0" w:color="auto"/>
                    <w:left w:val="none" w:sz="0" w:space="0" w:color="auto"/>
                    <w:bottom w:val="none" w:sz="0" w:space="0" w:color="auto"/>
                    <w:right w:val="none" w:sz="0" w:space="0" w:color="auto"/>
                  </w:divBdr>
                  <w:divsChild>
                    <w:div w:id="180509305">
                      <w:marLeft w:val="0"/>
                      <w:marRight w:val="0"/>
                      <w:marTop w:val="0"/>
                      <w:marBottom w:val="0"/>
                      <w:divBdr>
                        <w:top w:val="none" w:sz="0" w:space="0" w:color="auto"/>
                        <w:left w:val="none" w:sz="0" w:space="0" w:color="auto"/>
                        <w:bottom w:val="none" w:sz="0" w:space="0" w:color="auto"/>
                        <w:right w:val="none" w:sz="0" w:space="0" w:color="auto"/>
                      </w:divBdr>
                    </w:div>
                  </w:divsChild>
                </w:div>
                <w:div w:id="2065909248">
                  <w:marLeft w:val="0"/>
                  <w:marRight w:val="0"/>
                  <w:marTop w:val="0"/>
                  <w:marBottom w:val="0"/>
                  <w:divBdr>
                    <w:top w:val="none" w:sz="0" w:space="0" w:color="auto"/>
                    <w:left w:val="none" w:sz="0" w:space="0" w:color="auto"/>
                    <w:bottom w:val="none" w:sz="0" w:space="0" w:color="auto"/>
                    <w:right w:val="none" w:sz="0" w:space="0" w:color="auto"/>
                  </w:divBdr>
                  <w:divsChild>
                    <w:div w:id="297537006">
                      <w:marLeft w:val="0"/>
                      <w:marRight w:val="0"/>
                      <w:marTop w:val="0"/>
                      <w:marBottom w:val="0"/>
                      <w:divBdr>
                        <w:top w:val="none" w:sz="0" w:space="0" w:color="auto"/>
                        <w:left w:val="none" w:sz="0" w:space="0" w:color="auto"/>
                        <w:bottom w:val="none" w:sz="0" w:space="0" w:color="auto"/>
                        <w:right w:val="none" w:sz="0" w:space="0" w:color="auto"/>
                      </w:divBdr>
                    </w:div>
                  </w:divsChild>
                </w:div>
                <w:div w:id="720373181">
                  <w:marLeft w:val="0"/>
                  <w:marRight w:val="0"/>
                  <w:marTop w:val="0"/>
                  <w:marBottom w:val="0"/>
                  <w:divBdr>
                    <w:top w:val="none" w:sz="0" w:space="0" w:color="auto"/>
                    <w:left w:val="none" w:sz="0" w:space="0" w:color="auto"/>
                    <w:bottom w:val="none" w:sz="0" w:space="0" w:color="auto"/>
                    <w:right w:val="none" w:sz="0" w:space="0" w:color="auto"/>
                  </w:divBdr>
                  <w:divsChild>
                    <w:div w:id="2053309455">
                      <w:marLeft w:val="0"/>
                      <w:marRight w:val="0"/>
                      <w:marTop w:val="0"/>
                      <w:marBottom w:val="0"/>
                      <w:divBdr>
                        <w:top w:val="none" w:sz="0" w:space="0" w:color="auto"/>
                        <w:left w:val="none" w:sz="0" w:space="0" w:color="auto"/>
                        <w:bottom w:val="none" w:sz="0" w:space="0" w:color="auto"/>
                        <w:right w:val="none" w:sz="0" w:space="0" w:color="auto"/>
                      </w:divBdr>
                    </w:div>
                  </w:divsChild>
                </w:div>
                <w:div w:id="483937110">
                  <w:marLeft w:val="0"/>
                  <w:marRight w:val="0"/>
                  <w:marTop w:val="0"/>
                  <w:marBottom w:val="0"/>
                  <w:divBdr>
                    <w:top w:val="none" w:sz="0" w:space="0" w:color="auto"/>
                    <w:left w:val="none" w:sz="0" w:space="0" w:color="auto"/>
                    <w:bottom w:val="none" w:sz="0" w:space="0" w:color="auto"/>
                    <w:right w:val="none" w:sz="0" w:space="0" w:color="auto"/>
                  </w:divBdr>
                  <w:divsChild>
                    <w:div w:id="631985285">
                      <w:marLeft w:val="0"/>
                      <w:marRight w:val="0"/>
                      <w:marTop w:val="0"/>
                      <w:marBottom w:val="0"/>
                      <w:divBdr>
                        <w:top w:val="none" w:sz="0" w:space="0" w:color="auto"/>
                        <w:left w:val="none" w:sz="0" w:space="0" w:color="auto"/>
                        <w:bottom w:val="none" w:sz="0" w:space="0" w:color="auto"/>
                        <w:right w:val="none" w:sz="0" w:space="0" w:color="auto"/>
                      </w:divBdr>
                    </w:div>
                  </w:divsChild>
                </w:div>
                <w:div w:id="1753816627">
                  <w:marLeft w:val="0"/>
                  <w:marRight w:val="0"/>
                  <w:marTop w:val="0"/>
                  <w:marBottom w:val="0"/>
                  <w:divBdr>
                    <w:top w:val="none" w:sz="0" w:space="0" w:color="auto"/>
                    <w:left w:val="none" w:sz="0" w:space="0" w:color="auto"/>
                    <w:bottom w:val="none" w:sz="0" w:space="0" w:color="auto"/>
                    <w:right w:val="none" w:sz="0" w:space="0" w:color="auto"/>
                  </w:divBdr>
                  <w:divsChild>
                    <w:div w:id="1361662634">
                      <w:marLeft w:val="0"/>
                      <w:marRight w:val="0"/>
                      <w:marTop w:val="0"/>
                      <w:marBottom w:val="0"/>
                      <w:divBdr>
                        <w:top w:val="none" w:sz="0" w:space="0" w:color="auto"/>
                        <w:left w:val="none" w:sz="0" w:space="0" w:color="auto"/>
                        <w:bottom w:val="none" w:sz="0" w:space="0" w:color="auto"/>
                        <w:right w:val="none" w:sz="0" w:space="0" w:color="auto"/>
                      </w:divBdr>
                    </w:div>
                  </w:divsChild>
                </w:div>
                <w:div w:id="1943369660">
                  <w:marLeft w:val="0"/>
                  <w:marRight w:val="0"/>
                  <w:marTop w:val="0"/>
                  <w:marBottom w:val="0"/>
                  <w:divBdr>
                    <w:top w:val="none" w:sz="0" w:space="0" w:color="auto"/>
                    <w:left w:val="none" w:sz="0" w:space="0" w:color="auto"/>
                    <w:bottom w:val="none" w:sz="0" w:space="0" w:color="auto"/>
                    <w:right w:val="none" w:sz="0" w:space="0" w:color="auto"/>
                  </w:divBdr>
                  <w:divsChild>
                    <w:div w:id="677387462">
                      <w:marLeft w:val="0"/>
                      <w:marRight w:val="0"/>
                      <w:marTop w:val="0"/>
                      <w:marBottom w:val="0"/>
                      <w:divBdr>
                        <w:top w:val="none" w:sz="0" w:space="0" w:color="auto"/>
                        <w:left w:val="none" w:sz="0" w:space="0" w:color="auto"/>
                        <w:bottom w:val="none" w:sz="0" w:space="0" w:color="auto"/>
                        <w:right w:val="none" w:sz="0" w:space="0" w:color="auto"/>
                      </w:divBdr>
                    </w:div>
                  </w:divsChild>
                </w:div>
                <w:div w:id="2121221189">
                  <w:marLeft w:val="0"/>
                  <w:marRight w:val="0"/>
                  <w:marTop w:val="0"/>
                  <w:marBottom w:val="0"/>
                  <w:divBdr>
                    <w:top w:val="none" w:sz="0" w:space="0" w:color="auto"/>
                    <w:left w:val="none" w:sz="0" w:space="0" w:color="auto"/>
                    <w:bottom w:val="none" w:sz="0" w:space="0" w:color="auto"/>
                    <w:right w:val="none" w:sz="0" w:space="0" w:color="auto"/>
                  </w:divBdr>
                  <w:divsChild>
                    <w:div w:id="324169756">
                      <w:marLeft w:val="0"/>
                      <w:marRight w:val="0"/>
                      <w:marTop w:val="0"/>
                      <w:marBottom w:val="0"/>
                      <w:divBdr>
                        <w:top w:val="none" w:sz="0" w:space="0" w:color="auto"/>
                        <w:left w:val="none" w:sz="0" w:space="0" w:color="auto"/>
                        <w:bottom w:val="none" w:sz="0" w:space="0" w:color="auto"/>
                        <w:right w:val="none" w:sz="0" w:space="0" w:color="auto"/>
                      </w:divBdr>
                    </w:div>
                  </w:divsChild>
                </w:div>
                <w:div w:id="1993365408">
                  <w:marLeft w:val="0"/>
                  <w:marRight w:val="0"/>
                  <w:marTop w:val="0"/>
                  <w:marBottom w:val="0"/>
                  <w:divBdr>
                    <w:top w:val="none" w:sz="0" w:space="0" w:color="auto"/>
                    <w:left w:val="none" w:sz="0" w:space="0" w:color="auto"/>
                    <w:bottom w:val="none" w:sz="0" w:space="0" w:color="auto"/>
                    <w:right w:val="none" w:sz="0" w:space="0" w:color="auto"/>
                  </w:divBdr>
                  <w:divsChild>
                    <w:div w:id="80697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69112">
          <w:marLeft w:val="0"/>
          <w:marRight w:val="0"/>
          <w:marTop w:val="0"/>
          <w:marBottom w:val="0"/>
          <w:divBdr>
            <w:top w:val="none" w:sz="0" w:space="0" w:color="auto"/>
            <w:left w:val="none" w:sz="0" w:space="0" w:color="auto"/>
            <w:bottom w:val="none" w:sz="0" w:space="0" w:color="auto"/>
            <w:right w:val="none" w:sz="0" w:space="0" w:color="auto"/>
          </w:divBdr>
        </w:div>
        <w:div w:id="1075280692">
          <w:marLeft w:val="0"/>
          <w:marRight w:val="0"/>
          <w:marTop w:val="0"/>
          <w:marBottom w:val="0"/>
          <w:divBdr>
            <w:top w:val="none" w:sz="0" w:space="0" w:color="auto"/>
            <w:left w:val="none" w:sz="0" w:space="0" w:color="auto"/>
            <w:bottom w:val="none" w:sz="0" w:space="0" w:color="auto"/>
            <w:right w:val="none" w:sz="0" w:space="0" w:color="auto"/>
          </w:divBdr>
          <w:divsChild>
            <w:div w:id="1607956313">
              <w:marLeft w:val="-75"/>
              <w:marRight w:val="0"/>
              <w:marTop w:val="30"/>
              <w:marBottom w:val="30"/>
              <w:divBdr>
                <w:top w:val="none" w:sz="0" w:space="0" w:color="auto"/>
                <w:left w:val="none" w:sz="0" w:space="0" w:color="auto"/>
                <w:bottom w:val="none" w:sz="0" w:space="0" w:color="auto"/>
                <w:right w:val="none" w:sz="0" w:space="0" w:color="auto"/>
              </w:divBdr>
              <w:divsChild>
                <w:div w:id="1136148336">
                  <w:marLeft w:val="0"/>
                  <w:marRight w:val="0"/>
                  <w:marTop w:val="0"/>
                  <w:marBottom w:val="0"/>
                  <w:divBdr>
                    <w:top w:val="none" w:sz="0" w:space="0" w:color="auto"/>
                    <w:left w:val="none" w:sz="0" w:space="0" w:color="auto"/>
                    <w:bottom w:val="none" w:sz="0" w:space="0" w:color="auto"/>
                    <w:right w:val="none" w:sz="0" w:space="0" w:color="auto"/>
                  </w:divBdr>
                  <w:divsChild>
                    <w:div w:id="1952280220">
                      <w:marLeft w:val="0"/>
                      <w:marRight w:val="0"/>
                      <w:marTop w:val="0"/>
                      <w:marBottom w:val="0"/>
                      <w:divBdr>
                        <w:top w:val="none" w:sz="0" w:space="0" w:color="auto"/>
                        <w:left w:val="none" w:sz="0" w:space="0" w:color="auto"/>
                        <w:bottom w:val="none" w:sz="0" w:space="0" w:color="auto"/>
                        <w:right w:val="none" w:sz="0" w:space="0" w:color="auto"/>
                      </w:divBdr>
                    </w:div>
                    <w:div w:id="1922831530">
                      <w:marLeft w:val="0"/>
                      <w:marRight w:val="0"/>
                      <w:marTop w:val="0"/>
                      <w:marBottom w:val="0"/>
                      <w:divBdr>
                        <w:top w:val="none" w:sz="0" w:space="0" w:color="auto"/>
                        <w:left w:val="none" w:sz="0" w:space="0" w:color="auto"/>
                        <w:bottom w:val="none" w:sz="0" w:space="0" w:color="auto"/>
                        <w:right w:val="none" w:sz="0" w:space="0" w:color="auto"/>
                      </w:divBdr>
                    </w:div>
                  </w:divsChild>
                </w:div>
                <w:div w:id="13774469">
                  <w:marLeft w:val="0"/>
                  <w:marRight w:val="0"/>
                  <w:marTop w:val="0"/>
                  <w:marBottom w:val="0"/>
                  <w:divBdr>
                    <w:top w:val="none" w:sz="0" w:space="0" w:color="auto"/>
                    <w:left w:val="none" w:sz="0" w:space="0" w:color="auto"/>
                    <w:bottom w:val="none" w:sz="0" w:space="0" w:color="auto"/>
                    <w:right w:val="none" w:sz="0" w:space="0" w:color="auto"/>
                  </w:divBdr>
                  <w:divsChild>
                    <w:div w:id="723598697">
                      <w:marLeft w:val="0"/>
                      <w:marRight w:val="0"/>
                      <w:marTop w:val="0"/>
                      <w:marBottom w:val="0"/>
                      <w:divBdr>
                        <w:top w:val="none" w:sz="0" w:space="0" w:color="auto"/>
                        <w:left w:val="none" w:sz="0" w:space="0" w:color="auto"/>
                        <w:bottom w:val="none" w:sz="0" w:space="0" w:color="auto"/>
                        <w:right w:val="none" w:sz="0" w:space="0" w:color="auto"/>
                      </w:divBdr>
                    </w:div>
                  </w:divsChild>
                </w:div>
                <w:div w:id="1696272022">
                  <w:marLeft w:val="0"/>
                  <w:marRight w:val="0"/>
                  <w:marTop w:val="0"/>
                  <w:marBottom w:val="0"/>
                  <w:divBdr>
                    <w:top w:val="none" w:sz="0" w:space="0" w:color="auto"/>
                    <w:left w:val="none" w:sz="0" w:space="0" w:color="auto"/>
                    <w:bottom w:val="none" w:sz="0" w:space="0" w:color="auto"/>
                    <w:right w:val="none" w:sz="0" w:space="0" w:color="auto"/>
                  </w:divBdr>
                  <w:divsChild>
                    <w:div w:id="1050760824">
                      <w:marLeft w:val="0"/>
                      <w:marRight w:val="0"/>
                      <w:marTop w:val="0"/>
                      <w:marBottom w:val="0"/>
                      <w:divBdr>
                        <w:top w:val="none" w:sz="0" w:space="0" w:color="auto"/>
                        <w:left w:val="none" w:sz="0" w:space="0" w:color="auto"/>
                        <w:bottom w:val="none" w:sz="0" w:space="0" w:color="auto"/>
                        <w:right w:val="none" w:sz="0" w:space="0" w:color="auto"/>
                      </w:divBdr>
                    </w:div>
                  </w:divsChild>
                </w:div>
                <w:div w:id="539902525">
                  <w:marLeft w:val="0"/>
                  <w:marRight w:val="0"/>
                  <w:marTop w:val="0"/>
                  <w:marBottom w:val="0"/>
                  <w:divBdr>
                    <w:top w:val="none" w:sz="0" w:space="0" w:color="auto"/>
                    <w:left w:val="none" w:sz="0" w:space="0" w:color="auto"/>
                    <w:bottom w:val="none" w:sz="0" w:space="0" w:color="auto"/>
                    <w:right w:val="none" w:sz="0" w:space="0" w:color="auto"/>
                  </w:divBdr>
                  <w:divsChild>
                    <w:div w:id="1746763218">
                      <w:marLeft w:val="0"/>
                      <w:marRight w:val="0"/>
                      <w:marTop w:val="0"/>
                      <w:marBottom w:val="0"/>
                      <w:divBdr>
                        <w:top w:val="none" w:sz="0" w:space="0" w:color="auto"/>
                        <w:left w:val="none" w:sz="0" w:space="0" w:color="auto"/>
                        <w:bottom w:val="none" w:sz="0" w:space="0" w:color="auto"/>
                        <w:right w:val="none" w:sz="0" w:space="0" w:color="auto"/>
                      </w:divBdr>
                    </w:div>
                  </w:divsChild>
                </w:div>
                <w:div w:id="185212778">
                  <w:marLeft w:val="0"/>
                  <w:marRight w:val="0"/>
                  <w:marTop w:val="0"/>
                  <w:marBottom w:val="0"/>
                  <w:divBdr>
                    <w:top w:val="none" w:sz="0" w:space="0" w:color="auto"/>
                    <w:left w:val="none" w:sz="0" w:space="0" w:color="auto"/>
                    <w:bottom w:val="none" w:sz="0" w:space="0" w:color="auto"/>
                    <w:right w:val="none" w:sz="0" w:space="0" w:color="auto"/>
                  </w:divBdr>
                  <w:divsChild>
                    <w:div w:id="995189387">
                      <w:marLeft w:val="0"/>
                      <w:marRight w:val="0"/>
                      <w:marTop w:val="0"/>
                      <w:marBottom w:val="0"/>
                      <w:divBdr>
                        <w:top w:val="none" w:sz="0" w:space="0" w:color="auto"/>
                        <w:left w:val="none" w:sz="0" w:space="0" w:color="auto"/>
                        <w:bottom w:val="none" w:sz="0" w:space="0" w:color="auto"/>
                        <w:right w:val="none" w:sz="0" w:space="0" w:color="auto"/>
                      </w:divBdr>
                    </w:div>
                  </w:divsChild>
                </w:div>
                <w:div w:id="1227111421">
                  <w:marLeft w:val="0"/>
                  <w:marRight w:val="0"/>
                  <w:marTop w:val="0"/>
                  <w:marBottom w:val="0"/>
                  <w:divBdr>
                    <w:top w:val="none" w:sz="0" w:space="0" w:color="auto"/>
                    <w:left w:val="none" w:sz="0" w:space="0" w:color="auto"/>
                    <w:bottom w:val="none" w:sz="0" w:space="0" w:color="auto"/>
                    <w:right w:val="none" w:sz="0" w:space="0" w:color="auto"/>
                  </w:divBdr>
                  <w:divsChild>
                    <w:div w:id="1488546672">
                      <w:marLeft w:val="0"/>
                      <w:marRight w:val="0"/>
                      <w:marTop w:val="0"/>
                      <w:marBottom w:val="0"/>
                      <w:divBdr>
                        <w:top w:val="none" w:sz="0" w:space="0" w:color="auto"/>
                        <w:left w:val="none" w:sz="0" w:space="0" w:color="auto"/>
                        <w:bottom w:val="none" w:sz="0" w:space="0" w:color="auto"/>
                        <w:right w:val="none" w:sz="0" w:space="0" w:color="auto"/>
                      </w:divBdr>
                    </w:div>
                  </w:divsChild>
                </w:div>
                <w:div w:id="1466701189">
                  <w:marLeft w:val="0"/>
                  <w:marRight w:val="0"/>
                  <w:marTop w:val="0"/>
                  <w:marBottom w:val="0"/>
                  <w:divBdr>
                    <w:top w:val="none" w:sz="0" w:space="0" w:color="auto"/>
                    <w:left w:val="none" w:sz="0" w:space="0" w:color="auto"/>
                    <w:bottom w:val="none" w:sz="0" w:space="0" w:color="auto"/>
                    <w:right w:val="none" w:sz="0" w:space="0" w:color="auto"/>
                  </w:divBdr>
                  <w:divsChild>
                    <w:div w:id="1194881881">
                      <w:marLeft w:val="0"/>
                      <w:marRight w:val="0"/>
                      <w:marTop w:val="0"/>
                      <w:marBottom w:val="0"/>
                      <w:divBdr>
                        <w:top w:val="none" w:sz="0" w:space="0" w:color="auto"/>
                        <w:left w:val="none" w:sz="0" w:space="0" w:color="auto"/>
                        <w:bottom w:val="none" w:sz="0" w:space="0" w:color="auto"/>
                        <w:right w:val="none" w:sz="0" w:space="0" w:color="auto"/>
                      </w:divBdr>
                    </w:div>
                    <w:div w:id="848759912">
                      <w:marLeft w:val="0"/>
                      <w:marRight w:val="0"/>
                      <w:marTop w:val="0"/>
                      <w:marBottom w:val="0"/>
                      <w:divBdr>
                        <w:top w:val="none" w:sz="0" w:space="0" w:color="auto"/>
                        <w:left w:val="none" w:sz="0" w:space="0" w:color="auto"/>
                        <w:bottom w:val="none" w:sz="0" w:space="0" w:color="auto"/>
                        <w:right w:val="none" w:sz="0" w:space="0" w:color="auto"/>
                      </w:divBdr>
                    </w:div>
                    <w:div w:id="607125546">
                      <w:marLeft w:val="0"/>
                      <w:marRight w:val="0"/>
                      <w:marTop w:val="0"/>
                      <w:marBottom w:val="0"/>
                      <w:divBdr>
                        <w:top w:val="none" w:sz="0" w:space="0" w:color="auto"/>
                        <w:left w:val="none" w:sz="0" w:space="0" w:color="auto"/>
                        <w:bottom w:val="none" w:sz="0" w:space="0" w:color="auto"/>
                        <w:right w:val="none" w:sz="0" w:space="0" w:color="auto"/>
                      </w:divBdr>
                    </w:div>
                    <w:div w:id="1157300714">
                      <w:marLeft w:val="0"/>
                      <w:marRight w:val="0"/>
                      <w:marTop w:val="0"/>
                      <w:marBottom w:val="0"/>
                      <w:divBdr>
                        <w:top w:val="none" w:sz="0" w:space="0" w:color="auto"/>
                        <w:left w:val="none" w:sz="0" w:space="0" w:color="auto"/>
                        <w:bottom w:val="none" w:sz="0" w:space="0" w:color="auto"/>
                        <w:right w:val="none" w:sz="0" w:space="0" w:color="auto"/>
                      </w:divBdr>
                    </w:div>
                    <w:div w:id="525218732">
                      <w:marLeft w:val="0"/>
                      <w:marRight w:val="0"/>
                      <w:marTop w:val="0"/>
                      <w:marBottom w:val="0"/>
                      <w:divBdr>
                        <w:top w:val="none" w:sz="0" w:space="0" w:color="auto"/>
                        <w:left w:val="none" w:sz="0" w:space="0" w:color="auto"/>
                        <w:bottom w:val="none" w:sz="0" w:space="0" w:color="auto"/>
                        <w:right w:val="none" w:sz="0" w:space="0" w:color="auto"/>
                      </w:divBdr>
                    </w:div>
                  </w:divsChild>
                </w:div>
                <w:div w:id="2144611648">
                  <w:marLeft w:val="0"/>
                  <w:marRight w:val="0"/>
                  <w:marTop w:val="0"/>
                  <w:marBottom w:val="0"/>
                  <w:divBdr>
                    <w:top w:val="none" w:sz="0" w:space="0" w:color="auto"/>
                    <w:left w:val="none" w:sz="0" w:space="0" w:color="auto"/>
                    <w:bottom w:val="none" w:sz="0" w:space="0" w:color="auto"/>
                    <w:right w:val="none" w:sz="0" w:space="0" w:color="auto"/>
                  </w:divBdr>
                  <w:divsChild>
                    <w:div w:id="492068140">
                      <w:marLeft w:val="0"/>
                      <w:marRight w:val="0"/>
                      <w:marTop w:val="0"/>
                      <w:marBottom w:val="0"/>
                      <w:divBdr>
                        <w:top w:val="none" w:sz="0" w:space="0" w:color="auto"/>
                        <w:left w:val="none" w:sz="0" w:space="0" w:color="auto"/>
                        <w:bottom w:val="none" w:sz="0" w:space="0" w:color="auto"/>
                        <w:right w:val="none" w:sz="0" w:space="0" w:color="auto"/>
                      </w:divBdr>
                    </w:div>
                  </w:divsChild>
                </w:div>
                <w:div w:id="2109810417">
                  <w:marLeft w:val="0"/>
                  <w:marRight w:val="0"/>
                  <w:marTop w:val="0"/>
                  <w:marBottom w:val="0"/>
                  <w:divBdr>
                    <w:top w:val="none" w:sz="0" w:space="0" w:color="auto"/>
                    <w:left w:val="none" w:sz="0" w:space="0" w:color="auto"/>
                    <w:bottom w:val="none" w:sz="0" w:space="0" w:color="auto"/>
                    <w:right w:val="none" w:sz="0" w:space="0" w:color="auto"/>
                  </w:divBdr>
                  <w:divsChild>
                    <w:div w:id="2110850015">
                      <w:marLeft w:val="0"/>
                      <w:marRight w:val="0"/>
                      <w:marTop w:val="0"/>
                      <w:marBottom w:val="0"/>
                      <w:divBdr>
                        <w:top w:val="none" w:sz="0" w:space="0" w:color="auto"/>
                        <w:left w:val="none" w:sz="0" w:space="0" w:color="auto"/>
                        <w:bottom w:val="none" w:sz="0" w:space="0" w:color="auto"/>
                        <w:right w:val="none" w:sz="0" w:space="0" w:color="auto"/>
                      </w:divBdr>
                    </w:div>
                  </w:divsChild>
                </w:div>
                <w:div w:id="650869918">
                  <w:marLeft w:val="0"/>
                  <w:marRight w:val="0"/>
                  <w:marTop w:val="0"/>
                  <w:marBottom w:val="0"/>
                  <w:divBdr>
                    <w:top w:val="none" w:sz="0" w:space="0" w:color="auto"/>
                    <w:left w:val="none" w:sz="0" w:space="0" w:color="auto"/>
                    <w:bottom w:val="none" w:sz="0" w:space="0" w:color="auto"/>
                    <w:right w:val="none" w:sz="0" w:space="0" w:color="auto"/>
                  </w:divBdr>
                  <w:divsChild>
                    <w:div w:id="398288871">
                      <w:marLeft w:val="0"/>
                      <w:marRight w:val="0"/>
                      <w:marTop w:val="0"/>
                      <w:marBottom w:val="0"/>
                      <w:divBdr>
                        <w:top w:val="none" w:sz="0" w:space="0" w:color="auto"/>
                        <w:left w:val="none" w:sz="0" w:space="0" w:color="auto"/>
                        <w:bottom w:val="none" w:sz="0" w:space="0" w:color="auto"/>
                        <w:right w:val="none" w:sz="0" w:space="0" w:color="auto"/>
                      </w:divBdr>
                    </w:div>
                  </w:divsChild>
                </w:div>
                <w:div w:id="582687540">
                  <w:marLeft w:val="0"/>
                  <w:marRight w:val="0"/>
                  <w:marTop w:val="0"/>
                  <w:marBottom w:val="0"/>
                  <w:divBdr>
                    <w:top w:val="none" w:sz="0" w:space="0" w:color="auto"/>
                    <w:left w:val="none" w:sz="0" w:space="0" w:color="auto"/>
                    <w:bottom w:val="none" w:sz="0" w:space="0" w:color="auto"/>
                    <w:right w:val="none" w:sz="0" w:space="0" w:color="auto"/>
                  </w:divBdr>
                  <w:divsChild>
                    <w:div w:id="1852254143">
                      <w:marLeft w:val="0"/>
                      <w:marRight w:val="0"/>
                      <w:marTop w:val="0"/>
                      <w:marBottom w:val="0"/>
                      <w:divBdr>
                        <w:top w:val="none" w:sz="0" w:space="0" w:color="auto"/>
                        <w:left w:val="none" w:sz="0" w:space="0" w:color="auto"/>
                        <w:bottom w:val="none" w:sz="0" w:space="0" w:color="auto"/>
                        <w:right w:val="none" w:sz="0" w:space="0" w:color="auto"/>
                      </w:divBdr>
                    </w:div>
                    <w:div w:id="1594433122">
                      <w:marLeft w:val="0"/>
                      <w:marRight w:val="0"/>
                      <w:marTop w:val="0"/>
                      <w:marBottom w:val="0"/>
                      <w:divBdr>
                        <w:top w:val="none" w:sz="0" w:space="0" w:color="auto"/>
                        <w:left w:val="none" w:sz="0" w:space="0" w:color="auto"/>
                        <w:bottom w:val="none" w:sz="0" w:space="0" w:color="auto"/>
                        <w:right w:val="none" w:sz="0" w:space="0" w:color="auto"/>
                      </w:divBdr>
                    </w:div>
                    <w:div w:id="341132427">
                      <w:marLeft w:val="0"/>
                      <w:marRight w:val="0"/>
                      <w:marTop w:val="0"/>
                      <w:marBottom w:val="0"/>
                      <w:divBdr>
                        <w:top w:val="none" w:sz="0" w:space="0" w:color="auto"/>
                        <w:left w:val="none" w:sz="0" w:space="0" w:color="auto"/>
                        <w:bottom w:val="none" w:sz="0" w:space="0" w:color="auto"/>
                        <w:right w:val="none" w:sz="0" w:space="0" w:color="auto"/>
                      </w:divBdr>
                    </w:div>
                    <w:div w:id="919211943">
                      <w:marLeft w:val="0"/>
                      <w:marRight w:val="0"/>
                      <w:marTop w:val="0"/>
                      <w:marBottom w:val="0"/>
                      <w:divBdr>
                        <w:top w:val="none" w:sz="0" w:space="0" w:color="auto"/>
                        <w:left w:val="none" w:sz="0" w:space="0" w:color="auto"/>
                        <w:bottom w:val="none" w:sz="0" w:space="0" w:color="auto"/>
                        <w:right w:val="none" w:sz="0" w:space="0" w:color="auto"/>
                      </w:divBdr>
                    </w:div>
                    <w:div w:id="80687525">
                      <w:marLeft w:val="0"/>
                      <w:marRight w:val="0"/>
                      <w:marTop w:val="0"/>
                      <w:marBottom w:val="0"/>
                      <w:divBdr>
                        <w:top w:val="none" w:sz="0" w:space="0" w:color="auto"/>
                        <w:left w:val="none" w:sz="0" w:space="0" w:color="auto"/>
                        <w:bottom w:val="none" w:sz="0" w:space="0" w:color="auto"/>
                        <w:right w:val="none" w:sz="0" w:space="0" w:color="auto"/>
                      </w:divBdr>
                    </w:div>
                  </w:divsChild>
                </w:div>
                <w:div w:id="1021935030">
                  <w:marLeft w:val="0"/>
                  <w:marRight w:val="0"/>
                  <w:marTop w:val="0"/>
                  <w:marBottom w:val="0"/>
                  <w:divBdr>
                    <w:top w:val="none" w:sz="0" w:space="0" w:color="auto"/>
                    <w:left w:val="none" w:sz="0" w:space="0" w:color="auto"/>
                    <w:bottom w:val="none" w:sz="0" w:space="0" w:color="auto"/>
                    <w:right w:val="none" w:sz="0" w:space="0" w:color="auto"/>
                  </w:divBdr>
                  <w:divsChild>
                    <w:div w:id="534389563">
                      <w:marLeft w:val="0"/>
                      <w:marRight w:val="0"/>
                      <w:marTop w:val="0"/>
                      <w:marBottom w:val="0"/>
                      <w:divBdr>
                        <w:top w:val="none" w:sz="0" w:space="0" w:color="auto"/>
                        <w:left w:val="none" w:sz="0" w:space="0" w:color="auto"/>
                        <w:bottom w:val="none" w:sz="0" w:space="0" w:color="auto"/>
                        <w:right w:val="none" w:sz="0" w:space="0" w:color="auto"/>
                      </w:divBdr>
                    </w:div>
                    <w:div w:id="272901971">
                      <w:marLeft w:val="0"/>
                      <w:marRight w:val="0"/>
                      <w:marTop w:val="0"/>
                      <w:marBottom w:val="0"/>
                      <w:divBdr>
                        <w:top w:val="none" w:sz="0" w:space="0" w:color="auto"/>
                        <w:left w:val="none" w:sz="0" w:space="0" w:color="auto"/>
                        <w:bottom w:val="none" w:sz="0" w:space="0" w:color="auto"/>
                        <w:right w:val="none" w:sz="0" w:space="0" w:color="auto"/>
                      </w:divBdr>
                    </w:div>
                    <w:div w:id="985353058">
                      <w:marLeft w:val="0"/>
                      <w:marRight w:val="0"/>
                      <w:marTop w:val="0"/>
                      <w:marBottom w:val="0"/>
                      <w:divBdr>
                        <w:top w:val="none" w:sz="0" w:space="0" w:color="auto"/>
                        <w:left w:val="none" w:sz="0" w:space="0" w:color="auto"/>
                        <w:bottom w:val="none" w:sz="0" w:space="0" w:color="auto"/>
                        <w:right w:val="none" w:sz="0" w:space="0" w:color="auto"/>
                      </w:divBdr>
                    </w:div>
                    <w:div w:id="56786080">
                      <w:marLeft w:val="0"/>
                      <w:marRight w:val="0"/>
                      <w:marTop w:val="0"/>
                      <w:marBottom w:val="0"/>
                      <w:divBdr>
                        <w:top w:val="none" w:sz="0" w:space="0" w:color="auto"/>
                        <w:left w:val="none" w:sz="0" w:space="0" w:color="auto"/>
                        <w:bottom w:val="none" w:sz="0" w:space="0" w:color="auto"/>
                        <w:right w:val="none" w:sz="0" w:space="0" w:color="auto"/>
                      </w:divBdr>
                    </w:div>
                    <w:div w:id="634987831">
                      <w:marLeft w:val="0"/>
                      <w:marRight w:val="0"/>
                      <w:marTop w:val="0"/>
                      <w:marBottom w:val="0"/>
                      <w:divBdr>
                        <w:top w:val="none" w:sz="0" w:space="0" w:color="auto"/>
                        <w:left w:val="none" w:sz="0" w:space="0" w:color="auto"/>
                        <w:bottom w:val="none" w:sz="0" w:space="0" w:color="auto"/>
                        <w:right w:val="none" w:sz="0" w:space="0" w:color="auto"/>
                      </w:divBdr>
                    </w:div>
                  </w:divsChild>
                </w:div>
                <w:div w:id="1669674882">
                  <w:marLeft w:val="0"/>
                  <w:marRight w:val="0"/>
                  <w:marTop w:val="0"/>
                  <w:marBottom w:val="0"/>
                  <w:divBdr>
                    <w:top w:val="none" w:sz="0" w:space="0" w:color="auto"/>
                    <w:left w:val="none" w:sz="0" w:space="0" w:color="auto"/>
                    <w:bottom w:val="none" w:sz="0" w:space="0" w:color="auto"/>
                    <w:right w:val="none" w:sz="0" w:space="0" w:color="auto"/>
                  </w:divBdr>
                  <w:divsChild>
                    <w:div w:id="487522894">
                      <w:marLeft w:val="0"/>
                      <w:marRight w:val="0"/>
                      <w:marTop w:val="0"/>
                      <w:marBottom w:val="0"/>
                      <w:divBdr>
                        <w:top w:val="none" w:sz="0" w:space="0" w:color="auto"/>
                        <w:left w:val="none" w:sz="0" w:space="0" w:color="auto"/>
                        <w:bottom w:val="none" w:sz="0" w:space="0" w:color="auto"/>
                        <w:right w:val="none" w:sz="0" w:space="0" w:color="auto"/>
                      </w:divBdr>
                    </w:div>
                  </w:divsChild>
                </w:div>
                <w:div w:id="1728602999">
                  <w:marLeft w:val="0"/>
                  <w:marRight w:val="0"/>
                  <w:marTop w:val="0"/>
                  <w:marBottom w:val="0"/>
                  <w:divBdr>
                    <w:top w:val="none" w:sz="0" w:space="0" w:color="auto"/>
                    <w:left w:val="none" w:sz="0" w:space="0" w:color="auto"/>
                    <w:bottom w:val="none" w:sz="0" w:space="0" w:color="auto"/>
                    <w:right w:val="none" w:sz="0" w:space="0" w:color="auto"/>
                  </w:divBdr>
                  <w:divsChild>
                    <w:div w:id="55934831">
                      <w:marLeft w:val="0"/>
                      <w:marRight w:val="0"/>
                      <w:marTop w:val="0"/>
                      <w:marBottom w:val="0"/>
                      <w:divBdr>
                        <w:top w:val="none" w:sz="0" w:space="0" w:color="auto"/>
                        <w:left w:val="none" w:sz="0" w:space="0" w:color="auto"/>
                        <w:bottom w:val="none" w:sz="0" w:space="0" w:color="auto"/>
                        <w:right w:val="none" w:sz="0" w:space="0" w:color="auto"/>
                      </w:divBdr>
                    </w:div>
                  </w:divsChild>
                </w:div>
                <w:div w:id="1744175809">
                  <w:marLeft w:val="0"/>
                  <w:marRight w:val="0"/>
                  <w:marTop w:val="0"/>
                  <w:marBottom w:val="0"/>
                  <w:divBdr>
                    <w:top w:val="none" w:sz="0" w:space="0" w:color="auto"/>
                    <w:left w:val="none" w:sz="0" w:space="0" w:color="auto"/>
                    <w:bottom w:val="none" w:sz="0" w:space="0" w:color="auto"/>
                    <w:right w:val="none" w:sz="0" w:space="0" w:color="auto"/>
                  </w:divBdr>
                  <w:divsChild>
                    <w:div w:id="1754929974">
                      <w:marLeft w:val="0"/>
                      <w:marRight w:val="0"/>
                      <w:marTop w:val="0"/>
                      <w:marBottom w:val="0"/>
                      <w:divBdr>
                        <w:top w:val="none" w:sz="0" w:space="0" w:color="auto"/>
                        <w:left w:val="none" w:sz="0" w:space="0" w:color="auto"/>
                        <w:bottom w:val="none" w:sz="0" w:space="0" w:color="auto"/>
                        <w:right w:val="none" w:sz="0" w:space="0" w:color="auto"/>
                      </w:divBdr>
                    </w:div>
                  </w:divsChild>
                </w:div>
                <w:div w:id="7563159">
                  <w:marLeft w:val="0"/>
                  <w:marRight w:val="0"/>
                  <w:marTop w:val="0"/>
                  <w:marBottom w:val="0"/>
                  <w:divBdr>
                    <w:top w:val="none" w:sz="0" w:space="0" w:color="auto"/>
                    <w:left w:val="none" w:sz="0" w:space="0" w:color="auto"/>
                    <w:bottom w:val="none" w:sz="0" w:space="0" w:color="auto"/>
                    <w:right w:val="none" w:sz="0" w:space="0" w:color="auto"/>
                  </w:divBdr>
                  <w:divsChild>
                    <w:div w:id="1964579469">
                      <w:marLeft w:val="0"/>
                      <w:marRight w:val="0"/>
                      <w:marTop w:val="0"/>
                      <w:marBottom w:val="0"/>
                      <w:divBdr>
                        <w:top w:val="none" w:sz="0" w:space="0" w:color="auto"/>
                        <w:left w:val="none" w:sz="0" w:space="0" w:color="auto"/>
                        <w:bottom w:val="none" w:sz="0" w:space="0" w:color="auto"/>
                        <w:right w:val="none" w:sz="0" w:space="0" w:color="auto"/>
                      </w:divBdr>
                    </w:div>
                    <w:div w:id="509754316">
                      <w:marLeft w:val="0"/>
                      <w:marRight w:val="0"/>
                      <w:marTop w:val="0"/>
                      <w:marBottom w:val="0"/>
                      <w:divBdr>
                        <w:top w:val="none" w:sz="0" w:space="0" w:color="auto"/>
                        <w:left w:val="none" w:sz="0" w:space="0" w:color="auto"/>
                        <w:bottom w:val="none" w:sz="0" w:space="0" w:color="auto"/>
                        <w:right w:val="none" w:sz="0" w:space="0" w:color="auto"/>
                      </w:divBdr>
                    </w:div>
                    <w:div w:id="1105074058">
                      <w:marLeft w:val="0"/>
                      <w:marRight w:val="0"/>
                      <w:marTop w:val="0"/>
                      <w:marBottom w:val="0"/>
                      <w:divBdr>
                        <w:top w:val="none" w:sz="0" w:space="0" w:color="auto"/>
                        <w:left w:val="none" w:sz="0" w:space="0" w:color="auto"/>
                        <w:bottom w:val="none" w:sz="0" w:space="0" w:color="auto"/>
                        <w:right w:val="none" w:sz="0" w:space="0" w:color="auto"/>
                      </w:divBdr>
                    </w:div>
                    <w:div w:id="933512764">
                      <w:marLeft w:val="0"/>
                      <w:marRight w:val="0"/>
                      <w:marTop w:val="0"/>
                      <w:marBottom w:val="0"/>
                      <w:divBdr>
                        <w:top w:val="none" w:sz="0" w:space="0" w:color="auto"/>
                        <w:left w:val="none" w:sz="0" w:space="0" w:color="auto"/>
                        <w:bottom w:val="none" w:sz="0" w:space="0" w:color="auto"/>
                        <w:right w:val="none" w:sz="0" w:space="0" w:color="auto"/>
                      </w:divBdr>
                    </w:div>
                  </w:divsChild>
                </w:div>
                <w:div w:id="841630851">
                  <w:marLeft w:val="0"/>
                  <w:marRight w:val="0"/>
                  <w:marTop w:val="0"/>
                  <w:marBottom w:val="0"/>
                  <w:divBdr>
                    <w:top w:val="none" w:sz="0" w:space="0" w:color="auto"/>
                    <w:left w:val="none" w:sz="0" w:space="0" w:color="auto"/>
                    <w:bottom w:val="none" w:sz="0" w:space="0" w:color="auto"/>
                    <w:right w:val="none" w:sz="0" w:space="0" w:color="auto"/>
                  </w:divBdr>
                  <w:divsChild>
                    <w:div w:id="296378626">
                      <w:marLeft w:val="0"/>
                      <w:marRight w:val="0"/>
                      <w:marTop w:val="0"/>
                      <w:marBottom w:val="0"/>
                      <w:divBdr>
                        <w:top w:val="none" w:sz="0" w:space="0" w:color="auto"/>
                        <w:left w:val="none" w:sz="0" w:space="0" w:color="auto"/>
                        <w:bottom w:val="none" w:sz="0" w:space="0" w:color="auto"/>
                        <w:right w:val="none" w:sz="0" w:space="0" w:color="auto"/>
                      </w:divBdr>
                    </w:div>
                  </w:divsChild>
                </w:div>
                <w:div w:id="1754231724">
                  <w:marLeft w:val="0"/>
                  <w:marRight w:val="0"/>
                  <w:marTop w:val="0"/>
                  <w:marBottom w:val="0"/>
                  <w:divBdr>
                    <w:top w:val="none" w:sz="0" w:space="0" w:color="auto"/>
                    <w:left w:val="none" w:sz="0" w:space="0" w:color="auto"/>
                    <w:bottom w:val="none" w:sz="0" w:space="0" w:color="auto"/>
                    <w:right w:val="none" w:sz="0" w:space="0" w:color="auto"/>
                  </w:divBdr>
                  <w:divsChild>
                    <w:div w:id="2068798580">
                      <w:marLeft w:val="0"/>
                      <w:marRight w:val="0"/>
                      <w:marTop w:val="0"/>
                      <w:marBottom w:val="0"/>
                      <w:divBdr>
                        <w:top w:val="none" w:sz="0" w:space="0" w:color="auto"/>
                        <w:left w:val="none" w:sz="0" w:space="0" w:color="auto"/>
                        <w:bottom w:val="none" w:sz="0" w:space="0" w:color="auto"/>
                        <w:right w:val="none" w:sz="0" w:space="0" w:color="auto"/>
                      </w:divBdr>
                    </w:div>
                  </w:divsChild>
                </w:div>
                <w:div w:id="1302661628">
                  <w:marLeft w:val="0"/>
                  <w:marRight w:val="0"/>
                  <w:marTop w:val="0"/>
                  <w:marBottom w:val="0"/>
                  <w:divBdr>
                    <w:top w:val="none" w:sz="0" w:space="0" w:color="auto"/>
                    <w:left w:val="none" w:sz="0" w:space="0" w:color="auto"/>
                    <w:bottom w:val="none" w:sz="0" w:space="0" w:color="auto"/>
                    <w:right w:val="none" w:sz="0" w:space="0" w:color="auto"/>
                  </w:divBdr>
                  <w:divsChild>
                    <w:div w:id="785731682">
                      <w:marLeft w:val="0"/>
                      <w:marRight w:val="0"/>
                      <w:marTop w:val="0"/>
                      <w:marBottom w:val="0"/>
                      <w:divBdr>
                        <w:top w:val="none" w:sz="0" w:space="0" w:color="auto"/>
                        <w:left w:val="none" w:sz="0" w:space="0" w:color="auto"/>
                        <w:bottom w:val="none" w:sz="0" w:space="0" w:color="auto"/>
                        <w:right w:val="none" w:sz="0" w:space="0" w:color="auto"/>
                      </w:divBdr>
                    </w:div>
                  </w:divsChild>
                </w:div>
                <w:div w:id="18699462">
                  <w:marLeft w:val="0"/>
                  <w:marRight w:val="0"/>
                  <w:marTop w:val="0"/>
                  <w:marBottom w:val="0"/>
                  <w:divBdr>
                    <w:top w:val="none" w:sz="0" w:space="0" w:color="auto"/>
                    <w:left w:val="none" w:sz="0" w:space="0" w:color="auto"/>
                    <w:bottom w:val="none" w:sz="0" w:space="0" w:color="auto"/>
                    <w:right w:val="none" w:sz="0" w:space="0" w:color="auto"/>
                  </w:divBdr>
                  <w:divsChild>
                    <w:div w:id="502742047">
                      <w:marLeft w:val="0"/>
                      <w:marRight w:val="0"/>
                      <w:marTop w:val="0"/>
                      <w:marBottom w:val="0"/>
                      <w:divBdr>
                        <w:top w:val="none" w:sz="0" w:space="0" w:color="auto"/>
                        <w:left w:val="none" w:sz="0" w:space="0" w:color="auto"/>
                        <w:bottom w:val="none" w:sz="0" w:space="0" w:color="auto"/>
                        <w:right w:val="none" w:sz="0" w:space="0" w:color="auto"/>
                      </w:divBdr>
                    </w:div>
                  </w:divsChild>
                </w:div>
                <w:div w:id="662244013">
                  <w:marLeft w:val="0"/>
                  <w:marRight w:val="0"/>
                  <w:marTop w:val="0"/>
                  <w:marBottom w:val="0"/>
                  <w:divBdr>
                    <w:top w:val="none" w:sz="0" w:space="0" w:color="auto"/>
                    <w:left w:val="none" w:sz="0" w:space="0" w:color="auto"/>
                    <w:bottom w:val="none" w:sz="0" w:space="0" w:color="auto"/>
                    <w:right w:val="none" w:sz="0" w:space="0" w:color="auto"/>
                  </w:divBdr>
                  <w:divsChild>
                    <w:div w:id="1082946863">
                      <w:marLeft w:val="0"/>
                      <w:marRight w:val="0"/>
                      <w:marTop w:val="0"/>
                      <w:marBottom w:val="0"/>
                      <w:divBdr>
                        <w:top w:val="none" w:sz="0" w:space="0" w:color="auto"/>
                        <w:left w:val="none" w:sz="0" w:space="0" w:color="auto"/>
                        <w:bottom w:val="none" w:sz="0" w:space="0" w:color="auto"/>
                        <w:right w:val="none" w:sz="0" w:space="0" w:color="auto"/>
                      </w:divBdr>
                    </w:div>
                  </w:divsChild>
                </w:div>
                <w:div w:id="1795100301">
                  <w:marLeft w:val="0"/>
                  <w:marRight w:val="0"/>
                  <w:marTop w:val="0"/>
                  <w:marBottom w:val="0"/>
                  <w:divBdr>
                    <w:top w:val="none" w:sz="0" w:space="0" w:color="auto"/>
                    <w:left w:val="none" w:sz="0" w:space="0" w:color="auto"/>
                    <w:bottom w:val="none" w:sz="0" w:space="0" w:color="auto"/>
                    <w:right w:val="none" w:sz="0" w:space="0" w:color="auto"/>
                  </w:divBdr>
                  <w:divsChild>
                    <w:div w:id="181558711">
                      <w:marLeft w:val="0"/>
                      <w:marRight w:val="0"/>
                      <w:marTop w:val="0"/>
                      <w:marBottom w:val="0"/>
                      <w:divBdr>
                        <w:top w:val="none" w:sz="0" w:space="0" w:color="auto"/>
                        <w:left w:val="none" w:sz="0" w:space="0" w:color="auto"/>
                        <w:bottom w:val="none" w:sz="0" w:space="0" w:color="auto"/>
                        <w:right w:val="none" w:sz="0" w:space="0" w:color="auto"/>
                      </w:divBdr>
                    </w:div>
                  </w:divsChild>
                </w:div>
                <w:div w:id="2015567261">
                  <w:marLeft w:val="0"/>
                  <w:marRight w:val="0"/>
                  <w:marTop w:val="0"/>
                  <w:marBottom w:val="0"/>
                  <w:divBdr>
                    <w:top w:val="none" w:sz="0" w:space="0" w:color="auto"/>
                    <w:left w:val="none" w:sz="0" w:space="0" w:color="auto"/>
                    <w:bottom w:val="none" w:sz="0" w:space="0" w:color="auto"/>
                    <w:right w:val="none" w:sz="0" w:space="0" w:color="auto"/>
                  </w:divBdr>
                  <w:divsChild>
                    <w:div w:id="1361784568">
                      <w:marLeft w:val="0"/>
                      <w:marRight w:val="0"/>
                      <w:marTop w:val="0"/>
                      <w:marBottom w:val="0"/>
                      <w:divBdr>
                        <w:top w:val="none" w:sz="0" w:space="0" w:color="auto"/>
                        <w:left w:val="none" w:sz="0" w:space="0" w:color="auto"/>
                        <w:bottom w:val="none" w:sz="0" w:space="0" w:color="auto"/>
                        <w:right w:val="none" w:sz="0" w:space="0" w:color="auto"/>
                      </w:divBdr>
                    </w:div>
                  </w:divsChild>
                </w:div>
                <w:div w:id="1762096996">
                  <w:marLeft w:val="0"/>
                  <w:marRight w:val="0"/>
                  <w:marTop w:val="0"/>
                  <w:marBottom w:val="0"/>
                  <w:divBdr>
                    <w:top w:val="none" w:sz="0" w:space="0" w:color="auto"/>
                    <w:left w:val="none" w:sz="0" w:space="0" w:color="auto"/>
                    <w:bottom w:val="none" w:sz="0" w:space="0" w:color="auto"/>
                    <w:right w:val="none" w:sz="0" w:space="0" w:color="auto"/>
                  </w:divBdr>
                  <w:divsChild>
                    <w:div w:id="501818156">
                      <w:marLeft w:val="0"/>
                      <w:marRight w:val="0"/>
                      <w:marTop w:val="0"/>
                      <w:marBottom w:val="0"/>
                      <w:divBdr>
                        <w:top w:val="none" w:sz="0" w:space="0" w:color="auto"/>
                        <w:left w:val="none" w:sz="0" w:space="0" w:color="auto"/>
                        <w:bottom w:val="none" w:sz="0" w:space="0" w:color="auto"/>
                        <w:right w:val="none" w:sz="0" w:space="0" w:color="auto"/>
                      </w:divBdr>
                    </w:div>
                  </w:divsChild>
                </w:div>
                <w:div w:id="1321080627">
                  <w:marLeft w:val="0"/>
                  <w:marRight w:val="0"/>
                  <w:marTop w:val="0"/>
                  <w:marBottom w:val="0"/>
                  <w:divBdr>
                    <w:top w:val="none" w:sz="0" w:space="0" w:color="auto"/>
                    <w:left w:val="none" w:sz="0" w:space="0" w:color="auto"/>
                    <w:bottom w:val="none" w:sz="0" w:space="0" w:color="auto"/>
                    <w:right w:val="none" w:sz="0" w:space="0" w:color="auto"/>
                  </w:divBdr>
                  <w:divsChild>
                    <w:div w:id="1539197902">
                      <w:marLeft w:val="0"/>
                      <w:marRight w:val="0"/>
                      <w:marTop w:val="0"/>
                      <w:marBottom w:val="0"/>
                      <w:divBdr>
                        <w:top w:val="none" w:sz="0" w:space="0" w:color="auto"/>
                        <w:left w:val="none" w:sz="0" w:space="0" w:color="auto"/>
                        <w:bottom w:val="none" w:sz="0" w:space="0" w:color="auto"/>
                        <w:right w:val="none" w:sz="0" w:space="0" w:color="auto"/>
                      </w:divBdr>
                    </w:div>
                  </w:divsChild>
                </w:div>
                <w:div w:id="1354722786">
                  <w:marLeft w:val="0"/>
                  <w:marRight w:val="0"/>
                  <w:marTop w:val="0"/>
                  <w:marBottom w:val="0"/>
                  <w:divBdr>
                    <w:top w:val="none" w:sz="0" w:space="0" w:color="auto"/>
                    <w:left w:val="none" w:sz="0" w:space="0" w:color="auto"/>
                    <w:bottom w:val="none" w:sz="0" w:space="0" w:color="auto"/>
                    <w:right w:val="none" w:sz="0" w:space="0" w:color="auto"/>
                  </w:divBdr>
                  <w:divsChild>
                    <w:div w:id="293948500">
                      <w:marLeft w:val="0"/>
                      <w:marRight w:val="0"/>
                      <w:marTop w:val="0"/>
                      <w:marBottom w:val="0"/>
                      <w:divBdr>
                        <w:top w:val="none" w:sz="0" w:space="0" w:color="auto"/>
                        <w:left w:val="none" w:sz="0" w:space="0" w:color="auto"/>
                        <w:bottom w:val="none" w:sz="0" w:space="0" w:color="auto"/>
                        <w:right w:val="none" w:sz="0" w:space="0" w:color="auto"/>
                      </w:divBdr>
                    </w:div>
                  </w:divsChild>
                </w:div>
                <w:div w:id="1376001783">
                  <w:marLeft w:val="0"/>
                  <w:marRight w:val="0"/>
                  <w:marTop w:val="0"/>
                  <w:marBottom w:val="0"/>
                  <w:divBdr>
                    <w:top w:val="none" w:sz="0" w:space="0" w:color="auto"/>
                    <w:left w:val="none" w:sz="0" w:space="0" w:color="auto"/>
                    <w:bottom w:val="none" w:sz="0" w:space="0" w:color="auto"/>
                    <w:right w:val="none" w:sz="0" w:space="0" w:color="auto"/>
                  </w:divBdr>
                  <w:divsChild>
                    <w:div w:id="744030380">
                      <w:marLeft w:val="0"/>
                      <w:marRight w:val="0"/>
                      <w:marTop w:val="0"/>
                      <w:marBottom w:val="0"/>
                      <w:divBdr>
                        <w:top w:val="none" w:sz="0" w:space="0" w:color="auto"/>
                        <w:left w:val="none" w:sz="0" w:space="0" w:color="auto"/>
                        <w:bottom w:val="none" w:sz="0" w:space="0" w:color="auto"/>
                        <w:right w:val="none" w:sz="0" w:space="0" w:color="auto"/>
                      </w:divBdr>
                    </w:div>
                  </w:divsChild>
                </w:div>
                <w:div w:id="325019990">
                  <w:marLeft w:val="0"/>
                  <w:marRight w:val="0"/>
                  <w:marTop w:val="0"/>
                  <w:marBottom w:val="0"/>
                  <w:divBdr>
                    <w:top w:val="none" w:sz="0" w:space="0" w:color="auto"/>
                    <w:left w:val="none" w:sz="0" w:space="0" w:color="auto"/>
                    <w:bottom w:val="none" w:sz="0" w:space="0" w:color="auto"/>
                    <w:right w:val="none" w:sz="0" w:space="0" w:color="auto"/>
                  </w:divBdr>
                  <w:divsChild>
                    <w:div w:id="2006783441">
                      <w:marLeft w:val="0"/>
                      <w:marRight w:val="0"/>
                      <w:marTop w:val="0"/>
                      <w:marBottom w:val="0"/>
                      <w:divBdr>
                        <w:top w:val="none" w:sz="0" w:space="0" w:color="auto"/>
                        <w:left w:val="none" w:sz="0" w:space="0" w:color="auto"/>
                        <w:bottom w:val="none" w:sz="0" w:space="0" w:color="auto"/>
                        <w:right w:val="none" w:sz="0" w:space="0" w:color="auto"/>
                      </w:divBdr>
                    </w:div>
                  </w:divsChild>
                </w:div>
                <w:div w:id="1521890469">
                  <w:marLeft w:val="0"/>
                  <w:marRight w:val="0"/>
                  <w:marTop w:val="0"/>
                  <w:marBottom w:val="0"/>
                  <w:divBdr>
                    <w:top w:val="none" w:sz="0" w:space="0" w:color="auto"/>
                    <w:left w:val="none" w:sz="0" w:space="0" w:color="auto"/>
                    <w:bottom w:val="none" w:sz="0" w:space="0" w:color="auto"/>
                    <w:right w:val="none" w:sz="0" w:space="0" w:color="auto"/>
                  </w:divBdr>
                  <w:divsChild>
                    <w:div w:id="971059442">
                      <w:marLeft w:val="0"/>
                      <w:marRight w:val="0"/>
                      <w:marTop w:val="0"/>
                      <w:marBottom w:val="0"/>
                      <w:divBdr>
                        <w:top w:val="none" w:sz="0" w:space="0" w:color="auto"/>
                        <w:left w:val="none" w:sz="0" w:space="0" w:color="auto"/>
                        <w:bottom w:val="none" w:sz="0" w:space="0" w:color="auto"/>
                        <w:right w:val="none" w:sz="0" w:space="0" w:color="auto"/>
                      </w:divBdr>
                    </w:div>
                  </w:divsChild>
                </w:div>
                <w:div w:id="210701358">
                  <w:marLeft w:val="0"/>
                  <w:marRight w:val="0"/>
                  <w:marTop w:val="0"/>
                  <w:marBottom w:val="0"/>
                  <w:divBdr>
                    <w:top w:val="none" w:sz="0" w:space="0" w:color="auto"/>
                    <w:left w:val="none" w:sz="0" w:space="0" w:color="auto"/>
                    <w:bottom w:val="none" w:sz="0" w:space="0" w:color="auto"/>
                    <w:right w:val="none" w:sz="0" w:space="0" w:color="auto"/>
                  </w:divBdr>
                  <w:divsChild>
                    <w:div w:id="981084860">
                      <w:marLeft w:val="0"/>
                      <w:marRight w:val="0"/>
                      <w:marTop w:val="0"/>
                      <w:marBottom w:val="0"/>
                      <w:divBdr>
                        <w:top w:val="none" w:sz="0" w:space="0" w:color="auto"/>
                        <w:left w:val="none" w:sz="0" w:space="0" w:color="auto"/>
                        <w:bottom w:val="none" w:sz="0" w:space="0" w:color="auto"/>
                        <w:right w:val="none" w:sz="0" w:space="0" w:color="auto"/>
                      </w:divBdr>
                    </w:div>
                  </w:divsChild>
                </w:div>
                <w:div w:id="1674988067">
                  <w:marLeft w:val="0"/>
                  <w:marRight w:val="0"/>
                  <w:marTop w:val="0"/>
                  <w:marBottom w:val="0"/>
                  <w:divBdr>
                    <w:top w:val="none" w:sz="0" w:space="0" w:color="auto"/>
                    <w:left w:val="none" w:sz="0" w:space="0" w:color="auto"/>
                    <w:bottom w:val="none" w:sz="0" w:space="0" w:color="auto"/>
                    <w:right w:val="none" w:sz="0" w:space="0" w:color="auto"/>
                  </w:divBdr>
                  <w:divsChild>
                    <w:div w:id="1270502779">
                      <w:marLeft w:val="0"/>
                      <w:marRight w:val="0"/>
                      <w:marTop w:val="0"/>
                      <w:marBottom w:val="0"/>
                      <w:divBdr>
                        <w:top w:val="none" w:sz="0" w:space="0" w:color="auto"/>
                        <w:left w:val="none" w:sz="0" w:space="0" w:color="auto"/>
                        <w:bottom w:val="none" w:sz="0" w:space="0" w:color="auto"/>
                        <w:right w:val="none" w:sz="0" w:space="0" w:color="auto"/>
                      </w:divBdr>
                    </w:div>
                  </w:divsChild>
                </w:div>
                <w:div w:id="1395621182">
                  <w:marLeft w:val="0"/>
                  <w:marRight w:val="0"/>
                  <w:marTop w:val="0"/>
                  <w:marBottom w:val="0"/>
                  <w:divBdr>
                    <w:top w:val="none" w:sz="0" w:space="0" w:color="auto"/>
                    <w:left w:val="none" w:sz="0" w:space="0" w:color="auto"/>
                    <w:bottom w:val="none" w:sz="0" w:space="0" w:color="auto"/>
                    <w:right w:val="none" w:sz="0" w:space="0" w:color="auto"/>
                  </w:divBdr>
                  <w:divsChild>
                    <w:div w:id="999771263">
                      <w:marLeft w:val="0"/>
                      <w:marRight w:val="0"/>
                      <w:marTop w:val="0"/>
                      <w:marBottom w:val="0"/>
                      <w:divBdr>
                        <w:top w:val="none" w:sz="0" w:space="0" w:color="auto"/>
                        <w:left w:val="none" w:sz="0" w:space="0" w:color="auto"/>
                        <w:bottom w:val="none" w:sz="0" w:space="0" w:color="auto"/>
                        <w:right w:val="none" w:sz="0" w:space="0" w:color="auto"/>
                      </w:divBdr>
                    </w:div>
                  </w:divsChild>
                </w:div>
                <w:div w:id="254289943">
                  <w:marLeft w:val="0"/>
                  <w:marRight w:val="0"/>
                  <w:marTop w:val="0"/>
                  <w:marBottom w:val="0"/>
                  <w:divBdr>
                    <w:top w:val="none" w:sz="0" w:space="0" w:color="auto"/>
                    <w:left w:val="none" w:sz="0" w:space="0" w:color="auto"/>
                    <w:bottom w:val="none" w:sz="0" w:space="0" w:color="auto"/>
                    <w:right w:val="none" w:sz="0" w:space="0" w:color="auto"/>
                  </w:divBdr>
                  <w:divsChild>
                    <w:div w:id="1690176450">
                      <w:marLeft w:val="0"/>
                      <w:marRight w:val="0"/>
                      <w:marTop w:val="0"/>
                      <w:marBottom w:val="0"/>
                      <w:divBdr>
                        <w:top w:val="none" w:sz="0" w:space="0" w:color="auto"/>
                        <w:left w:val="none" w:sz="0" w:space="0" w:color="auto"/>
                        <w:bottom w:val="none" w:sz="0" w:space="0" w:color="auto"/>
                        <w:right w:val="none" w:sz="0" w:space="0" w:color="auto"/>
                      </w:divBdr>
                    </w:div>
                  </w:divsChild>
                </w:div>
                <w:div w:id="1458335029">
                  <w:marLeft w:val="0"/>
                  <w:marRight w:val="0"/>
                  <w:marTop w:val="0"/>
                  <w:marBottom w:val="0"/>
                  <w:divBdr>
                    <w:top w:val="none" w:sz="0" w:space="0" w:color="auto"/>
                    <w:left w:val="none" w:sz="0" w:space="0" w:color="auto"/>
                    <w:bottom w:val="none" w:sz="0" w:space="0" w:color="auto"/>
                    <w:right w:val="none" w:sz="0" w:space="0" w:color="auto"/>
                  </w:divBdr>
                  <w:divsChild>
                    <w:div w:id="43216813">
                      <w:marLeft w:val="0"/>
                      <w:marRight w:val="0"/>
                      <w:marTop w:val="0"/>
                      <w:marBottom w:val="0"/>
                      <w:divBdr>
                        <w:top w:val="none" w:sz="0" w:space="0" w:color="auto"/>
                        <w:left w:val="none" w:sz="0" w:space="0" w:color="auto"/>
                        <w:bottom w:val="none" w:sz="0" w:space="0" w:color="auto"/>
                        <w:right w:val="none" w:sz="0" w:space="0" w:color="auto"/>
                      </w:divBdr>
                    </w:div>
                  </w:divsChild>
                </w:div>
                <w:div w:id="941032684">
                  <w:marLeft w:val="0"/>
                  <w:marRight w:val="0"/>
                  <w:marTop w:val="0"/>
                  <w:marBottom w:val="0"/>
                  <w:divBdr>
                    <w:top w:val="none" w:sz="0" w:space="0" w:color="auto"/>
                    <w:left w:val="none" w:sz="0" w:space="0" w:color="auto"/>
                    <w:bottom w:val="none" w:sz="0" w:space="0" w:color="auto"/>
                    <w:right w:val="none" w:sz="0" w:space="0" w:color="auto"/>
                  </w:divBdr>
                  <w:divsChild>
                    <w:div w:id="749892164">
                      <w:marLeft w:val="0"/>
                      <w:marRight w:val="0"/>
                      <w:marTop w:val="0"/>
                      <w:marBottom w:val="0"/>
                      <w:divBdr>
                        <w:top w:val="none" w:sz="0" w:space="0" w:color="auto"/>
                        <w:left w:val="none" w:sz="0" w:space="0" w:color="auto"/>
                        <w:bottom w:val="none" w:sz="0" w:space="0" w:color="auto"/>
                        <w:right w:val="none" w:sz="0" w:space="0" w:color="auto"/>
                      </w:divBdr>
                    </w:div>
                  </w:divsChild>
                </w:div>
                <w:div w:id="1768770082">
                  <w:marLeft w:val="0"/>
                  <w:marRight w:val="0"/>
                  <w:marTop w:val="0"/>
                  <w:marBottom w:val="0"/>
                  <w:divBdr>
                    <w:top w:val="none" w:sz="0" w:space="0" w:color="auto"/>
                    <w:left w:val="none" w:sz="0" w:space="0" w:color="auto"/>
                    <w:bottom w:val="none" w:sz="0" w:space="0" w:color="auto"/>
                    <w:right w:val="none" w:sz="0" w:space="0" w:color="auto"/>
                  </w:divBdr>
                  <w:divsChild>
                    <w:div w:id="1616135446">
                      <w:marLeft w:val="0"/>
                      <w:marRight w:val="0"/>
                      <w:marTop w:val="0"/>
                      <w:marBottom w:val="0"/>
                      <w:divBdr>
                        <w:top w:val="none" w:sz="0" w:space="0" w:color="auto"/>
                        <w:left w:val="none" w:sz="0" w:space="0" w:color="auto"/>
                        <w:bottom w:val="none" w:sz="0" w:space="0" w:color="auto"/>
                        <w:right w:val="none" w:sz="0" w:space="0" w:color="auto"/>
                      </w:divBdr>
                    </w:div>
                  </w:divsChild>
                </w:div>
                <w:div w:id="791435744">
                  <w:marLeft w:val="0"/>
                  <w:marRight w:val="0"/>
                  <w:marTop w:val="0"/>
                  <w:marBottom w:val="0"/>
                  <w:divBdr>
                    <w:top w:val="none" w:sz="0" w:space="0" w:color="auto"/>
                    <w:left w:val="none" w:sz="0" w:space="0" w:color="auto"/>
                    <w:bottom w:val="none" w:sz="0" w:space="0" w:color="auto"/>
                    <w:right w:val="none" w:sz="0" w:space="0" w:color="auto"/>
                  </w:divBdr>
                  <w:divsChild>
                    <w:div w:id="231042087">
                      <w:marLeft w:val="0"/>
                      <w:marRight w:val="0"/>
                      <w:marTop w:val="0"/>
                      <w:marBottom w:val="0"/>
                      <w:divBdr>
                        <w:top w:val="none" w:sz="0" w:space="0" w:color="auto"/>
                        <w:left w:val="none" w:sz="0" w:space="0" w:color="auto"/>
                        <w:bottom w:val="none" w:sz="0" w:space="0" w:color="auto"/>
                        <w:right w:val="none" w:sz="0" w:space="0" w:color="auto"/>
                      </w:divBdr>
                    </w:div>
                  </w:divsChild>
                </w:div>
                <w:div w:id="1490057973">
                  <w:marLeft w:val="0"/>
                  <w:marRight w:val="0"/>
                  <w:marTop w:val="0"/>
                  <w:marBottom w:val="0"/>
                  <w:divBdr>
                    <w:top w:val="none" w:sz="0" w:space="0" w:color="auto"/>
                    <w:left w:val="none" w:sz="0" w:space="0" w:color="auto"/>
                    <w:bottom w:val="none" w:sz="0" w:space="0" w:color="auto"/>
                    <w:right w:val="none" w:sz="0" w:space="0" w:color="auto"/>
                  </w:divBdr>
                  <w:divsChild>
                    <w:div w:id="2047288418">
                      <w:marLeft w:val="0"/>
                      <w:marRight w:val="0"/>
                      <w:marTop w:val="0"/>
                      <w:marBottom w:val="0"/>
                      <w:divBdr>
                        <w:top w:val="none" w:sz="0" w:space="0" w:color="auto"/>
                        <w:left w:val="none" w:sz="0" w:space="0" w:color="auto"/>
                        <w:bottom w:val="none" w:sz="0" w:space="0" w:color="auto"/>
                        <w:right w:val="none" w:sz="0" w:space="0" w:color="auto"/>
                      </w:divBdr>
                    </w:div>
                  </w:divsChild>
                </w:div>
                <w:div w:id="1602105539">
                  <w:marLeft w:val="0"/>
                  <w:marRight w:val="0"/>
                  <w:marTop w:val="0"/>
                  <w:marBottom w:val="0"/>
                  <w:divBdr>
                    <w:top w:val="none" w:sz="0" w:space="0" w:color="auto"/>
                    <w:left w:val="none" w:sz="0" w:space="0" w:color="auto"/>
                    <w:bottom w:val="none" w:sz="0" w:space="0" w:color="auto"/>
                    <w:right w:val="none" w:sz="0" w:space="0" w:color="auto"/>
                  </w:divBdr>
                  <w:divsChild>
                    <w:div w:id="611938161">
                      <w:marLeft w:val="0"/>
                      <w:marRight w:val="0"/>
                      <w:marTop w:val="0"/>
                      <w:marBottom w:val="0"/>
                      <w:divBdr>
                        <w:top w:val="none" w:sz="0" w:space="0" w:color="auto"/>
                        <w:left w:val="none" w:sz="0" w:space="0" w:color="auto"/>
                        <w:bottom w:val="none" w:sz="0" w:space="0" w:color="auto"/>
                        <w:right w:val="none" w:sz="0" w:space="0" w:color="auto"/>
                      </w:divBdr>
                    </w:div>
                  </w:divsChild>
                </w:div>
                <w:div w:id="2069914209">
                  <w:marLeft w:val="0"/>
                  <w:marRight w:val="0"/>
                  <w:marTop w:val="0"/>
                  <w:marBottom w:val="0"/>
                  <w:divBdr>
                    <w:top w:val="none" w:sz="0" w:space="0" w:color="auto"/>
                    <w:left w:val="none" w:sz="0" w:space="0" w:color="auto"/>
                    <w:bottom w:val="none" w:sz="0" w:space="0" w:color="auto"/>
                    <w:right w:val="none" w:sz="0" w:space="0" w:color="auto"/>
                  </w:divBdr>
                  <w:divsChild>
                    <w:div w:id="963660578">
                      <w:marLeft w:val="0"/>
                      <w:marRight w:val="0"/>
                      <w:marTop w:val="0"/>
                      <w:marBottom w:val="0"/>
                      <w:divBdr>
                        <w:top w:val="none" w:sz="0" w:space="0" w:color="auto"/>
                        <w:left w:val="none" w:sz="0" w:space="0" w:color="auto"/>
                        <w:bottom w:val="none" w:sz="0" w:space="0" w:color="auto"/>
                        <w:right w:val="none" w:sz="0" w:space="0" w:color="auto"/>
                      </w:divBdr>
                    </w:div>
                  </w:divsChild>
                </w:div>
                <w:div w:id="888423470">
                  <w:marLeft w:val="0"/>
                  <w:marRight w:val="0"/>
                  <w:marTop w:val="0"/>
                  <w:marBottom w:val="0"/>
                  <w:divBdr>
                    <w:top w:val="none" w:sz="0" w:space="0" w:color="auto"/>
                    <w:left w:val="none" w:sz="0" w:space="0" w:color="auto"/>
                    <w:bottom w:val="none" w:sz="0" w:space="0" w:color="auto"/>
                    <w:right w:val="none" w:sz="0" w:space="0" w:color="auto"/>
                  </w:divBdr>
                  <w:divsChild>
                    <w:div w:id="1348560221">
                      <w:marLeft w:val="0"/>
                      <w:marRight w:val="0"/>
                      <w:marTop w:val="0"/>
                      <w:marBottom w:val="0"/>
                      <w:divBdr>
                        <w:top w:val="none" w:sz="0" w:space="0" w:color="auto"/>
                        <w:left w:val="none" w:sz="0" w:space="0" w:color="auto"/>
                        <w:bottom w:val="none" w:sz="0" w:space="0" w:color="auto"/>
                        <w:right w:val="none" w:sz="0" w:space="0" w:color="auto"/>
                      </w:divBdr>
                    </w:div>
                  </w:divsChild>
                </w:div>
                <w:div w:id="1966498977">
                  <w:marLeft w:val="0"/>
                  <w:marRight w:val="0"/>
                  <w:marTop w:val="0"/>
                  <w:marBottom w:val="0"/>
                  <w:divBdr>
                    <w:top w:val="none" w:sz="0" w:space="0" w:color="auto"/>
                    <w:left w:val="none" w:sz="0" w:space="0" w:color="auto"/>
                    <w:bottom w:val="none" w:sz="0" w:space="0" w:color="auto"/>
                    <w:right w:val="none" w:sz="0" w:space="0" w:color="auto"/>
                  </w:divBdr>
                  <w:divsChild>
                    <w:div w:id="678657389">
                      <w:marLeft w:val="0"/>
                      <w:marRight w:val="0"/>
                      <w:marTop w:val="0"/>
                      <w:marBottom w:val="0"/>
                      <w:divBdr>
                        <w:top w:val="none" w:sz="0" w:space="0" w:color="auto"/>
                        <w:left w:val="none" w:sz="0" w:space="0" w:color="auto"/>
                        <w:bottom w:val="none" w:sz="0" w:space="0" w:color="auto"/>
                        <w:right w:val="none" w:sz="0" w:space="0" w:color="auto"/>
                      </w:divBdr>
                    </w:div>
                  </w:divsChild>
                </w:div>
                <w:div w:id="1785726652">
                  <w:marLeft w:val="0"/>
                  <w:marRight w:val="0"/>
                  <w:marTop w:val="0"/>
                  <w:marBottom w:val="0"/>
                  <w:divBdr>
                    <w:top w:val="none" w:sz="0" w:space="0" w:color="auto"/>
                    <w:left w:val="none" w:sz="0" w:space="0" w:color="auto"/>
                    <w:bottom w:val="none" w:sz="0" w:space="0" w:color="auto"/>
                    <w:right w:val="none" w:sz="0" w:space="0" w:color="auto"/>
                  </w:divBdr>
                  <w:divsChild>
                    <w:div w:id="606540577">
                      <w:marLeft w:val="0"/>
                      <w:marRight w:val="0"/>
                      <w:marTop w:val="0"/>
                      <w:marBottom w:val="0"/>
                      <w:divBdr>
                        <w:top w:val="none" w:sz="0" w:space="0" w:color="auto"/>
                        <w:left w:val="none" w:sz="0" w:space="0" w:color="auto"/>
                        <w:bottom w:val="none" w:sz="0" w:space="0" w:color="auto"/>
                        <w:right w:val="none" w:sz="0" w:space="0" w:color="auto"/>
                      </w:divBdr>
                    </w:div>
                  </w:divsChild>
                </w:div>
                <w:div w:id="1897664918">
                  <w:marLeft w:val="0"/>
                  <w:marRight w:val="0"/>
                  <w:marTop w:val="0"/>
                  <w:marBottom w:val="0"/>
                  <w:divBdr>
                    <w:top w:val="none" w:sz="0" w:space="0" w:color="auto"/>
                    <w:left w:val="none" w:sz="0" w:space="0" w:color="auto"/>
                    <w:bottom w:val="none" w:sz="0" w:space="0" w:color="auto"/>
                    <w:right w:val="none" w:sz="0" w:space="0" w:color="auto"/>
                  </w:divBdr>
                  <w:divsChild>
                    <w:div w:id="1405563320">
                      <w:marLeft w:val="0"/>
                      <w:marRight w:val="0"/>
                      <w:marTop w:val="0"/>
                      <w:marBottom w:val="0"/>
                      <w:divBdr>
                        <w:top w:val="none" w:sz="0" w:space="0" w:color="auto"/>
                        <w:left w:val="none" w:sz="0" w:space="0" w:color="auto"/>
                        <w:bottom w:val="none" w:sz="0" w:space="0" w:color="auto"/>
                        <w:right w:val="none" w:sz="0" w:space="0" w:color="auto"/>
                      </w:divBdr>
                    </w:div>
                  </w:divsChild>
                </w:div>
                <w:div w:id="1690988446">
                  <w:marLeft w:val="0"/>
                  <w:marRight w:val="0"/>
                  <w:marTop w:val="0"/>
                  <w:marBottom w:val="0"/>
                  <w:divBdr>
                    <w:top w:val="none" w:sz="0" w:space="0" w:color="auto"/>
                    <w:left w:val="none" w:sz="0" w:space="0" w:color="auto"/>
                    <w:bottom w:val="none" w:sz="0" w:space="0" w:color="auto"/>
                    <w:right w:val="none" w:sz="0" w:space="0" w:color="auto"/>
                  </w:divBdr>
                  <w:divsChild>
                    <w:div w:id="949243168">
                      <w:marLeft w:val="0"/>
                      <w:marRight w:val="0"/>
                      <w:marTop w:val="0"/>
                      <w:marBottom w:val="0"/>
                      <w:divBdr>
                        <w:top w:val="none" w:sz="0" w:space="0" w:color="auto"/>
                        <w:left w:val="none" w:sz="0" w:space="0" w:color="auto"/>
                        <w:bottom w:val="none" w:sz="0" w:space="0" w:color="auto"/>
                        <w:right w:val="none" w:sz="0" w:space="0" w:color="auto"/>
                      </w:divBdr>
                    </w:div>
                  </w:divsChild>
                </w:div>
                <w:div w:id="696350840">
                  <w:marLeft w:val="0"/>
                  <w:marRight w:val="0"/>
                  <w:marTop w:val="0"/>
                  <w:marBottom w:val="0"/>
                  <w:divBdr>
                    <w:top w:val="none" w:sz="0" w:space="0" w:color="auto"/>
                    <w:left w:val="none" w:sz="0" w:space="0" w:color="auto"/>
                    <w:bottom w:val="none" w:sz="0" w:space="0" w:color="auto"/>
                    <w:right w:val="none" w:sz="0" w:space="0" w:color="auto"/>
                  </w:divBdr>
                  <w:divsChild>
                    <w:div w:id="378290215">
                      <w:marLeft w:val="0"/>
                      <w:marRight w:val="0"/>
                      <w:marTop w:val="0"/>
                      <w:marBottom w:val="0"/>
                      <w:divBdr>
                        <w:top w:val="none" w:sz="0" w:space="0" w:color="auto"/>
                        <w:left w:val="none" w:sz="0" w:space="0" w:color="auto"/>
                        <w:bottom w:val="none" w:sz="0" w:space="0" w:color="auto"/>
                        <w:right w:val="none" w:sz="0" w:space="0" w:color="auto"/>
                      </w:divBdr>
                    </w:div>
                  </w:divsChild>
                </w:div>
                <w:div w:id="229584770">
                  <w:marLeft w:val="0"/>
                  <w:marRight w:val="0"/>
                  <w:marTop w:val="0"/>
                  <w:marBottom w:val="0"/>
                  <w:divBdr>
                    <w:top w:val="none" w:sz="0" w:space="0" w:color="auto"/>
                    <w:left w:val="none" w:sz="0" w:space="0" w:color="auto"/>
                    <w:bottom w:val="none" w:sz="0" w:space="0" w:color="auto"/>
                    <w:right w:val="none" w:sz="0" w:space="0" w:color="auto"/>
                  </w:divBdr>
                  <w:divsChild>
                    <w:div w:id="1225675432">
                      <w:marLeft w:val="0"/>
                      <w:marRight w:val="0"/>
                      <w:marTop w:val="0"/>
                      <w:marBottom w:val="0"/>
                      <w:divBdr>
                        <w:top w:val="none" w:sz="0" w:space="0" w:color="auto"/>
                        <w:left w:val="none" w:sz="0" w:space="0" w:color="auto"/>
                        <w:bottom w:val="none" w:sz="0" w:space="0" w:color="auto"/>
                        <w:right w:val="none" w:sz="0" w:space="0" w:color="auto"/>
                      </w:divBdr>
                    </w:div>
                  </w:divsChild>
                </w:div>
                <w:div w:id="2084600167">
                  <w:marLeft w:val="0"/>
                  <w:marRight w:val="0"/>
                  <w:marTop w:val="0"/>
                  <w:marBottom w:val="0"/>
                  <w:divBdr>
                    <w:top w:val="none" w:sz="0" w:space="0" w:color="auto"/>
                    <w:left w:val="none" w:sz="0" w:space="0" w:color="auto"/>
                    <w:bottom w:val="none" w:sz="0" w:space="0" w:color="auto"/>
                    <w:right w:val="none" w:sz="0" w:space="0" w:color="auto"/>
                  </w:divBdr>
                  <w:divsChild>
                    <w:div w:id="811020768">
                      <w:marLeft w:val="0"/>
                      <w:marRight w:val="0"/>
                      <w:marTop w:val="0"/>
                      <w:marBottom w:val="0"/>
                      <w:divBdr>
                        <w:top w:val="none" w:sz="0" w:space="0" w:color="auto"/>
                        <w:left w:val="none" w:sz="0" w:space="0" w:color="auto"/>
                        <w:bottom w:val="none" w:sz="0" w:space="0" w:color="auto"/>
                        <w:right w:val="none" w:sz="0" w:space="0" w:color="auto"/>
                      </w:divBdr>
                    </w:div>
                  </w:divsChild>
                </w:div>
                <w:div w:id="429474010">
                  <w:marLeft w:val="0"/>
                  <w:marRight w:val="0"/>
                  <w:marTop w:val="0"/>
                  <w:marBottom w:val="0"/>
                  <w:divBdr>
                    <w:top w:val="none" w:sz="0" w:space="0" w:color="auto"/>
                    <w:left w:val="none" w:sz="0" w:space="0" w:color="auto"/>
                    <w:bottom w:val="none" w:sz="0" w:space="0" w:color="auto"/>
                    <w:right w:val="none" w:sz="0" w:space="0" w:color="auto"/>
                  </w:divBdr>
                  <w:divsChild>
                    <w:div w:id="109664736">
                      <w:marLeft w:val="0"/>
                      <w:marRight w:val="0"/>
                      <w:marTop w:val="0"/>
                      <w:marBottom w:val="0"/>
                      <w:divBdr>
                        <w:top w:val="none" w:sz="0" w:space="0" w:color="auto"/>
                        <w:left w:val="none" w:sz="0" w:space="0" w:color="auto"/>
                        <w:bottom w:val="none" w:sz="0" w:space="0" w:color="auto"/>
                        <w:right w:val="none" w:sz="0" w:space="0" w:color="auto"/>
                      </w:divBdr>
                    </w:div>
                  </w:divsChild>
                </w:div>
                <w:div w:id="2122331585">
                  <w:marLeft w:val="0"/>
                  <w:marRight w:val="0"/>
                  <w:marTop w:val="0"/>
                  <w:marBottom w:val="0"/>
                  <w:divBdr>
                    <w:top w:val="none" w:sz="0" w:space="0" w:color="auto"/>
                    <w:left w:val="none" w:sz="0" w:space="0" w:color="auto"/>
                    <w:bottom w:val="none" w:sz="0" w:space="0" w:color="auto"/>
                    <w:right w:val="none" w:sz="0" w:space="0" w:color="auto"/>
                  </w:divBdr>
                  <w:divsChild>
                    <w:div w:id="695737706">
                      <w:marLeft w:val="0"/>
                      <w:marRight w:val="0"/>
                      <w:marTop w:val="0"/>
                      <w:marBottom w:val="0"/>
                      <w:divBdr>
                        <w:top w:val="none" w:sz="0" w:space="0" w:color="auto"/>
                        <w:left w:val="none" w:sz="0" w:space="0" w:color="auto"/>
                        <w:bottom w:val="none" w:sz="0" w:space="0" w:color="auto"/>
                        <w:right w:val="none" w:sz="0" w:space="0" w:color="auto"/>
                      </w:divBdr>
                    </w:div>
                  </w:divsChild>
                </w:div>
                <w:div w:id="1792242529">
                  <w:marLeft w:val="0"/>
                  <w:marRight w:val="0"/>
                  <w:marTop w:val="0"/>
                  <w:marBottom w:val="0"/>
                  <w:divBdr>
                    <w:top w:val="none" w:sz="0" w:space="0" w:color="auto"/>
                    <w:left w:val="none" w:sz="0" w:space="0" w:color="auto"/>
                    <w:bottom w:val="none" w:sz="0" w:space="0" w:color="auto"/>
                    <w:right w:val="none" w:sz="0" w:space="0" w:color="auto"/>
                  </w:divBdr>
                  <w:divsChild>
                    <w:div w:id="887229687">
                      <w:marLeft w:val="0"/>
                      <w:marRight w:val="0"/>
                      <w:marTop w:val="0"/>
                      <w:marBottom w:val="0"/>
                      <w:divBdr>
                        <w:top w:val="none" w:sz="0" w:space="0" w:color="auto"/>
                        <w:left w:val="none" w:sz="0" w:space="0" w:color="auto"/>
                        <w:bottom w:val="none" w:sz="0" w:space="0" w:color="auto"/>
                        <w:right w:val="none" w:sz="0" w:space="0" w:color="auto"/>
                      </w:divBdr>
                    </w:div>
                    <w:div w:id="42413812">
                      <w:marLeft w:val="0"/>
                      <w:marRight w:val="0"/>
                      <w:marTop w:val="0"/>
                      <w:marBottom w:val="0"/>
                      <w:divBdr>
                        <w:top w:val="none" w:sz="0" w:space="0" w:color="auto"/>
                        <w:left w:val="none" w:sz="0" w:space="0" w:color="auto"/>
                        <w:bottom w:val="none" w:sz="0" w:space="0" w:color="auto"/>
                        <w:right w:val="none" w:sz="0" w:space="0" w:color="auto"/>
                      </w:divBdr>
                    </w:div>
                    <w:div w:id="335034247">
                      <w:marLeft w:val="0"/>
                      <w:marRight w:val="0"/>
                      <w:marTop w:val="0"/>
                      <w:marBottom w:val="0"/>
                      <w:divBdr>
                        <w:top w:val="none" w:sz="0" w:space="0" w:color="auto"/>
                        <w:left w:val="none" w:sz="0" w:space="0" w:color="auto"/>
                        <w:bottom w:val="none" w:sz="0" w:space="0" w:color="auto"/>
                        <w:right w:val="none" w:sz="0" w:space="0" w:color="auto"/>
                      </w:divBdr>
                    </w:div>
                    <w:div w:id="2013681480">
                      <w:marLeft w:val="0"/>
                      <w:marRight w:val="0"/>
                      <w:marTop w:val="0"/>
                      <w:marBottom w:val="0"/>
                      <w:divBdr>
                        <w:top w:val="none" w:sz="0" w:space="0" w:color="auto"/>
                        <w:left w:val="none" w:sz="0" w:space="0" w:color="auto"/>
                        <w:bottom w:val="none" w:sz="0" w:space="0" w:color="auto"/>
                        <w:right w:val="none" w:sz="0" w:space="0" w:color="auto"/>
                      </w:divBdr>
                    </w:div>
                    <w:div w:id="2102679115">
                      <w:marLeft w:val="0"/>
                      <w:marRight w:val="0"/>
                      <w:marTop w:val="0"/>
                      <w:marBottom w:val="0"/>
                      <w:divBdr>
                        <w:top w:val="none" w:sz="0" w:space="0" w:color="auto"/>
                        <w:left w:val="none" w:sz="0" w:space="0" w:color="auto"/>
                        <w:bottom w:val="none" w:sz="0" w:space="0" w:color="auto"/>
                        <w:right w:val="none" w:sz="0" w:space="0" w:color="auto"/>
                      </w:divBdr>
                    </w:div>
                    <w:div w:id="203031045">
                      <w:marLeft w:val="0"/>
                      <w:marRight w:val="0"/>
                      <w:marTop w:val="0"/>
                      <w:marBottom w:val="0"/>
                      <w:divBdr>
                        <w:top w:val="none" w:sz="0" w:space="0" w:color="auto"/>
                        <w:left w:val="none" w:sz="0" w:space="0" w:color="auto"/>
                        <w:bottom w:val="none" w:sz="0" w:space="0" w:color="auto"/>
                        <w:right w:val="none" w:sz="0" w:space="0" w:color="auto"/>
                      </w:divBdr>
                    </w:div>
                    <w:div w:id="2029327253">
                      <w:marLeft w:val="0"/>
                      <w:marRight w:val="0"/>
                      <w:marTop w:val="0"/>
                      <w:marBottom w:val="0"/>
                      <w:divBdr>
                        <w:top w:val="none" w:sz="0" w:space="0" w:color="auto"/>
                        <w:left w:val="none" w:sz="0" w:space="0" w:color="auto"/>
                        <w:bottom w:val="none" w:sz="0" w:space="0" w:color="auto"/>
                        <w:right w:val="none" w:sz="0" w:space="0" w:color="auto"/>
                      </w:divBdr>
                    </w:div>
                    <w:div w:id="951012656">
                      <w:marLeft w:val="0"/>
                      <w:marRight w:val="0"/>
                      <w:marTop w:val="0"/>
                      <w:marBottom w:val="0"/>
                      <w:divBdr>
                        <w:top w:val="none" w:sz="0" w:space="0" w:color="auto"/>
                        <w:left w:val="none" w:sz="0" w:space="0" w:color="auto"/>
                        <w:bottom w:val="none" w:sz="0" w:space="0" w:color="auto"/>
                        <w:right w:val="none" w:sz="0" w:space="0" w:color="auto"/>
                      </w:divBdr>
                    </w:div>
                    <w:div w:id="933198756">
                      <w:marLeft w:val="0"/>
                      <w:marRight w:val="0"/>
                      <w:marTop w:val="0"/>
                      <w:marBottom w:val="0"/>
                      <w:divBdr>
                        <w:top w:val="none" w:sz="0" w:space="0" w:color="auto"/>
                        <w:left w:val="none" w:sz="0" w:space="0" w:color="auto"/>
                        <w:bottom w:val="none" w:sz="0" w:space="0" w:color="auto"/>
                        <w:right w:val="none" w:sz="0" w:space="0" w:color="auto"/>
                      </w:divBdr>
                    </w:div>
                  </w:divsChild>
                </w:div>
                <w:div w:id="777485065">
                  <w:marLeft w:val="0"/>
                  <w:marRight w:val="0"/>
                  <w:marTop w:val="0"/>
                  <w:marBottom w:val="0"/>
                  <w:divBdr>
                    <w:top w:val="none" w:sz="0" w:space="0" w:color="auto"/>
                    <w:left w:val="none" w:sz="0" w:space="0" w:color="auto"/>
                    <w:bottom w:val="none" w:sz="0" w:space="0" w:color="auto"/>
                    <w:right w:val="none" w:sz="0" w:space="0" w:color="auto"/>
                  </w:divBdr>
                  <w:divsChild>
                    <w:div w:id="92164660">
                      <w:marLeft w:val="0"/>
                      <w:marRight w:val="0"/>
                      <w:marTop w:val="0"/>
                      <w:marBottom w:val="0"/>
                      <w:divBdr>
                        <w:top w:val="none" w:sz="0" w:space="0" w:color="auto"/>
                        <w:left w:val="none" w:sz="0" w:space="0" w:color="auto"/>
                        <w:bottom w:val="none" w:sz="0" w:space="0" w:color="auto"/>
                        <w:right w:val="none" w:sz="0" w:space="0" w:color="auto"/>
                      </w:divBdr>
                    </w:div>
                  </w:divsChild>
                </w:div>
                <w:div w:id="1646424186">
                  <w:marLeft w:val="0"/>
                  <w:marRight w:val="0"/>
                  <w:marTop w:val="0"/>
                  <w:marBottom w:val="0"/>
                  <w:divBdr>
                    <w:top w:val="none" w:sz="0" w:space="0" w:color="auto"/>
                    <w:left w:val="none" w:sz="0" w:space="0" w:color="auto"/>
                    <w:bottom w:val="none" w:sz="0" w:space="0" w:color="auto"/>
                    <w:right w:val="none" w:sz="0" w:space="0" w:color="auto"/>
                  </w:divBdr>
                  <w:divsChild>
                    <w:div w:id="1323196554">
                      <w:marLeft w:val="0"/>
                      <w:marRight w:val="0"/>
                      <w:marTop w:val="0"/>
                      <w:marBottom w:val="0"/>
                      <w:divBdr>
                        <w:top w:val="none" w:sz="0" w:space="0" w:color="auto"/>
                        <w:left w:val="none" w:sz="0" w:space="0" w:color="auto"/>
                        <w:bottom w:val="none" w:sz="0" w:space="0" w:color="auto"/>
                        <w:right w:val="none" w:sz="0" w:space="0" w:color="auto"/>
                      </w:divBdr>
                    </w:div>
                    <w:div w:id="743650033">
                      <w:marLeft w:val="0"/>
                      <w:marRight w:val="0"/>
                      <w:marTop w:val="0"/>
                      <w:marBottom w:val="0"/>
                      <w:divBdr>
                        <w:top w:val="none" w:sz="0" w:space="0" w:color="auto"/>
                        <w:left w:val="none" w:sz="0" w:space="0" w:color="auto"/>
                        <w:bottom w:val="none" w:sz="0" w:space="0" w:color="auto"/>
                        <w:right w:val="none" w:sz="0" w:space="0" w:color="auto"/>
                      </w:divBdr>
                    </w:div>
                  </w:divsChild>
                </w:div>
                <w:div w:id="1481145919">
                  <w:marLeft w:val="0"/>
                  <w:marRight w:val="0"/>
                  <w:marTop w:val="0"/>
                  <w:marBottom w:val="0"/>
                  <w:divBdr>
                    <w:top w:val="none" w:sz="0" w:space="0" w:color="auto"/>
                    <w:left w:val="none" w:sz="0" w:space="0" w:color="auto"/>
                    <w:bottom w:val="none" w:sz="0" w:space="0" w:color="auto"/>
                    <w:right w:val="none" w:sz="0" w:space="0" w:color="auto"/>
                  </w:divBdr>
                  <w:divsChild>
                    <w:div w:id="1574970172">
                      <w:marLeft w:val="0"/>
                      <w:marRight w:val="0"/>
                      <w:marTop w:val="0"/>
                      <w:marBottom w:val="0"/>
                      <w:divBdr>
                        <w:top w:val="none" w:sz="0" w:space="0" w:color="auto"/>
                        <w:left w:val="none" w:sz="0" w:space="0" w:color="auto"/>
                        <w:bottom w:val="none" w:sz="0" w:space="0" w:color="auto"/>
                        <w:right w:val="none" w:sz="0" w:space="0" w:color="auto"/>
                      </w:divBdr>
                    </w:div>
                  </w:divsChild>
                </w:div>
                <w:div w:id="1873028670">
                  <w:marLeft w:val="0"/>
                  <w:marRight w:val="0"/>
                  <w:marTop w:val="0"/>
                  <w:marBottom w:val="0"/>
                  <w:divBdr>
                    <w:top w:val="none" w:sz="0" w:space="0" w:color="auto"/>
                    <w:left w:val="none" w:sz="0" w:space="0" w:color="auto"/>
                    <w:bottom w:val="none" w:sz="0" w:space="0" w:color="auto"/>
                    <w:right w:val="none" w:sz="0" w:space="0" w:color="auto"/>
                  </w:divBdr>
                  <w:divsChild>
                    <w:div w:id="1496915760">
                      <w:marLeft w:val="0"/>
                      <w:marRight w:val="0"/>
                      <w:marTop w:val="0"/>
                      <w:marBottom w:val="0"/>
                      <w:divBdr>
                        <w:top w:val="none" w:sz="0" w:space="0" w:color="auto"/>
                        <w:left w:val="none" w:sz="0" w:space="0" w:color="auto"/>
                        <w:bottom w:val="none" w:sz="0" w:space="0" w:color="auto"/>
                        <w:right w:val="none" w:sz="0" w:space="0" w:color="auto"/>
                      </w:divBdr>
                    </w:div>
                    <w:div w:id="1165509023">
                      <w:marLeft w:val="0"/>
                      <w:marRight w:val="0"/>
                      <w:marTop w:val="0"/>
                      <w:marBottom w:val="0"/>
                      <w:divBdr>
                        <w:top w:val="none" w:sz="0" w:space="0" w:color="auto"/>
                        <w:left w:val="none" w:sz="0" w:space="0" w:color="auto"/>
                        <w:bottom w:val="none" w:sz="0" w:space="0" w:color="auto"/>
                        <w:right w:val="none" w:sz="0" w:space="0" w:color="auto"/>
                      </w:divBdr>
                    </w:div>
                    <w:div w:id="496652003">
                      <w:marLeft w:val="0"/>
                      <w:marRight w:val="0"/>
                      <w:marTop w:val="0"/>
                      <w:marBottom w:val="0"/>
                      <w:divBdr>
                        <w:top w:val="none" w:sz="0" w:space="0" w:color="auto"/>
                        <w:left w:val="none" w:sz="0" w:space="0" w:color="auto"/>
                        <w:bottom w:val="none" w:sz="0" w:space="0" w:color="auto"/>
                        <w:right w:val="none" w:sz="0" w:space="0" w:color="auto"/>
                      </w:divBdr>
                    </w:div>
                    <w:div w:id="306012042">
                      <w:marLeft w:val="0"/>
                      <w:marRight w:val="0"/>
                      <w:marTop w:val="0"/>
                      <w:marBottom w:val="0"/>
                      <w:divBdr>
                        <w:top w:val="none" w:sz="0" w:space="0" w:color="auto"/>
                        <w:left w:val="none" w:sz="0" w:space="0" w:color="auto"/>
                        <w:bottom w:val="none" w:sz="0" w:space="0" w:color="auto"/>
                        <w:right w:val="none" w:sz="0" w:space="0" w:color="auto"/>
                      </w:divBdr>
                    </w:div>
                    <w:div w:id="1641420734">
                      <w:marLeft w:val="0"/>
                      <w:marRight w:val="0"/>
                      <w:marTop w:val="0"/>
                      <w:marBottom w:val="0"/>
                      <w:divBdr>
                        <w:top w:val="none" w:sz="0" w:space="0" w:color="auto"/>
                        <w:left w:val="none" w:sz="0" w:space="0" w:color="auto"/>
                        <w:bottom w:val="none" w:sz="0" w:space="0" w:color="auto"/>
                        <w:right w:val="none" w:sz="0" w:space="0" w:color="auto"/>
                      </w:divBdr>
                    </w:div>
                  </w:divsChild>
                </w:div>
                <w:div w:id="1586956799">
                  <w:marLeft w:val="0"/>
                  <w:marRight w:val="0"/>
                  <w:marTop w:val="0"/>
                  <w:marBottom w:val="0"/>
                  <w:divBdr>
                    <w:top w:val="none" w:sz="0" w:space="0" w:color="auto"/>
                    <w:left w:val="none" w:sz="0" w:space="0" w:color="auto"/>
                    <w:bottom w:val="none" w:sz="0" w:space="0" w:color="auto"/>
                    <w:right w:val="none" w:sz="0" w:space="0" w:color="auto"/>
                  </w:divBdr>
                  <w:divsChild>
                    <w:div w:id="1573655396">
                      <w:marLeft w:val="0"/>
                      <w:marRight w:val="0"/>
                      <w:marTop w:val="0"/>
                      <w:marBottom w:val="0"/>
                      <w:divBdr>
                        <w:top w:val="none" w:sz="0" w:space="0" w:color="auto"/>
                        <w:left w:val="none" w:sz="0" w:space="0" w:color="auto"/>
                        <w:bottom w:val="none" w:sz="0" w:space="0" w:color="auto"/>
                        <w:right w:val="none" w:sz="0" w:space="0" w:color="auto"/>
                      </w:divBdr>
                    </w:div>
                  </w:divsChild>
                </w:div>
                <w:div w:id="313028304">
                  <w:marLeft w:val="0"/>
                  <w:marRight w:val="0"/>
                  <w:marTop w:val="0"/>
                  <w:marBottom w:val="0"/>
                  <w:divBdr>
                    <w:top w:val="none" w:sz="0" w:space="0" w:color="auto"/>
                    <w:left w:val="none" w:sz="0" w:space="0" w:color="auto"/>
                    <w:bottom w:val="none" w:sz="0" w:space="0" w:color="auto"/>
                    <w:right w:val="none" w:sz="0" w:space="0" w:color="auto"/>
                  </w:divBdr>
                  <w:divsChild>
                    <w:div w:id="193424412">
                      <w:marLeft w:val="0"/>
                      <w:marRight w:val="0"/>
                      <w:marTop w:val="0"/>
                      <w:marBottom w:val="0"/>
                      <w:divBdr>
                        <w:top w:val="none" w:sz="0" w:space="0" w:color="auto"/>
                        <w:left w:val="none" w:sz="0" w:space="0" w:color="auto"/>
                        <w:bottom w:val="none" w:sz="0" w:space="0" w:color="auto"/>
                        <w:right w:val="none" w:sz="0" w:space="0" w:color="auto"/>
                      </w:divBdr>
                    </w:div>
                  </w:divsChild>
                </w:div>
                <w:div w:id="1664314769">
                  <w:marLeft w:val="0"/>
                  <w:marRight w:val="0"/>
                  <w:marTop w:val="0"/>
                  <w:marBottom w:val="0"/>
                  <w:divBdr>
                    <w:top w:val="none" w:sz="0" w:space="0" w:color="auto"/>
                    <w:left w:val="none" w:sz="0" w:space="0" w:color="auto"/>
                    <w:bottom w:val="none" w:sz="0" w:space="0" w:color="auto"/>
                    <w:right w:val="none" w:sz="0" w:space="0" w:color="auto"/>
                  </w:divBdr>
                  <w:divsChild>
                    <w:div w:id="1204711815">
                      <w:marLeft w:val="0"/>
                      <w:marRight w:val="0"/>
                      <w:marTop w:val="0"/>
                      <w:marBottom w:val="0"/>
                      <w:divBdr>
                        <w:top w:val="none" w:sz="0" w:space="0" w:color="auto"/>
                        <w:left w:val="none" w:sz="0" w:space="0" w:color="auto"/>
                        <w:bottom w:val="none" w:sz="0" w:space="0" w:color="auto"/>
                        <w:right w:val="none" w:sz="0" w:space="0" w:color="auto"/>
                      </w:divBdr>
                    </w:div>
                  </w:divsChild>
                </w:div>
                <w:div w:id="1773865080">
                  <w:marLeft w:val="0"/>
                  <w:marRight w:val="0"/>
                  <w:marTop w:val="0"/>
                  <w:marBottom w:val="0"/>
                  <w:divBdr>
                    <w:top w:val="none" w:sz="0" w:space="0" w:color="auto"/>
                    <w:left w:val="none" w:sz="0" w:space="0" w:color="auto"/>
                    <w:bottom w:val="none" w:sz="0" w:space="0" w:color="auto"/>
                    <w:right w:val="none" w:sz="0" w:space="0" w:color="auto"/>
                  </w:divBdr>
                  <w:divsChild>
                    <w:div w:id="136577133">
                      <w:marLeft w:val="0"/>
                      <w:marRight w:val="0"/>
                      <w:marTop w:val="0"/>
                      <w:marBottom w:val="0"/>
                      <w:divBdr>
                        <w:top w:val="none" w:sz="0" w:space="0" w:color="auto"/>
                        <w:left w:val="none" w:sz="0" w:space="0" w:color="auto"/>
                        <w:bottom w:val="none" w:sz="0" w:space="0" w:color="auto"/>
                        <w:right w:val="none" w:sz="0" w:space="0" w:color="auto"/>
                      </w:divBdr>
                    </w:div>
                  </w:divsChild>
                </w:div>
                <w:div w:id="1221017749">
                  <w:marLeft w:val="0"/>
                  <w:marRight w:val="0"/>
                  <w:marTop w:val="0"/>
                  <w:marBottom w:val="0"/>
                  <w:divBdr>
                    <w:top w:val="none" w:sz="0" w:space="0" w:color="auto"/>
                    <w:left w:val="none" w:sz="0" w:space="0" w:color="auto"/>
                    <w:bottom w:val="none" w:sz="0" w:space="0" w:color="auto"/>
                    <w:right w:val="none" w:sz="0" w:space="0" w:color="auto"/>
                  </w:divBdr>
                  <w:divsChild>
                    <w:div w:id="1792896870">
                      <w:marLeft w:val="0"/>
                      <w:marRight w:val="0"/>
                      <w:marTop w:val="0"/>
                      <w:marBottom w:val="0"/>
                      <w:divBdr>
                        <w:top w:val="none" w:sz="0" w:space="0" w:color="auto"/>
                        <w:left w:val="none" w:sz="0" w:space="0" w:color="auto"/>
                        <w:bottom w:val="none" w:sz="0" w:space="0" w:color="auto"/>
                        <w:right w:val="none" w:sz="0" w:space="0" w:color="auto"/>
                      </w:divBdr>
                    </w:div>
                  </w:divsChild>
                </w:div>
                <w:div w:id="139008363">
                  <w:marLeft w:val="0"/>
                  <w:marRight w:val="0"/>
                  <w:marTop w:val="0"/>
                  <w:marBottom w:val="0"/>
                  <w:divBdr>
                    <w:top w:val="none" w:sz="0" w:space="0" w:color="auto"/>
                    <w:left w:val="none" w:sz="0" w:space="0" w:color="auto"/>
                    <w:bottom w:val="none" w:sz="0" w:space="0" w:color="auto"/>
                    <w:right w:val="none" w:sz="0" w:space="0" w:color="auto"/>
                  </w:divBdr>
                  <w:divsChild>
                    <w:div w:id="640309698">
                      <w:marLeft w:val="0"/>
                      <w:marRight w:val="0"/>
                      <w:marTop w:val="0"/>
                      <w:marBottom w:val="0"/>
                      <w:divBdr>
                        <w:top w:val="none" w:sz="0" w:space="0" w:color="auto"/>
                        <w:left w:val="none" w:sz="0" w:space="0" w:color="auto"/>
                        <w:bottom w:val="none" w:sz="0" w:space="0" w:color="auto"/>
                        <w:right w:val="none" w:sz="0" w:space="0" w:color="auto"/>
                      </w:divBdr>
                    </w:div>
                  </w:divsChild>
                </w:div>
                <w:div w:id="1362316629">
                  <w:marLeft w:val="0"/>
                  <w:marRight w:val="0"/>
                  <w:marTop w:val="0"/>
                  <w:marBottom w:val="0"/>
                  <w:divBdr>
                    <w:top w:val="none" w:sz="0" w:space="0" w:color="auto"/>
                    <w:left w:val="none" w:sz="0" w:space="0" w:color="auto"/>
                    <w:bottom w:val="none" w:sz="0" w:space="0" w:color="auto"/>
                    <w:right w:val="none" w:sz="0" w:space="0" w:color="auto"/>
                  </w:divBdr>
                  <w:divsChild>
                    <w:div w:id="1063061233">
                      <w:marLeft w:val="0"/>
                      <w:marRight w:val="0"/>
                      <w:marTop w:val="0"/>
                      <w:marBottom w:val="0"/>
                      <w:divBdr>
                        <w:top w:val="none" w:sz="0" w:space="0" w:color="auto"/>
                        <w:left w:val="none" w:sz="0" w:space="0" w:color="auto"/>
                        <w:bottom w:val="none" w:sz="0" w:space="0" w:color="auto"/>
                        <w:right w:val="none" w:sz="0" w:space="0" w:color="auto"/>
                      </w:divBdr>
                    </w:div>
                  </w:divsChild>
                </w:div>
                <w:div w:id="1901357707">
                  <w:marLeft w:val="0"/>
                  <w:marRight w:val="0"/>
                  <w:marTop w:val="0"/>
                  <w:marBottom w:val="0"/>
                  <w:divBdr>
                    <w:top w:val="none" w:sz="0" w:space="0" w:color="auto"/>
                    <w:left w:val="none" w:sz="0" w:space="0" w:color="auto"/>
                    <w:bottom w:val="none" w:sz="0" w:space="0" w:color="auto"/>
                    <w:right w:val="none" w:sz="0" w:space="0" w:color="auto"/>
                  </w:divBdr>
                  <w:divsChild>
                    <w:div w:id="1192105378">
                      <w:marLeft w:val="0"/>
                      <w:marRight w:val="0"/>
                      <w:marTop w:val="0"/>
                      <w:marBottom w:val="0"/>
                      <w:divBdr>
                        <w:top w:val="none" w:sz="0" w:space="0" w:color="auto"/>
                        <w:left w:val="none" w:sz="0" w:space="0" w:color="auto"/>
                        <w:bottom w:val="none" w:sz="0" w:space="0" w:color="auto"/>
                        <w:right w:val="none" w:sz="0" w:space="0" w:color="auto"/>
                      </w:divBdr>
                    </w:div>
                  </w:divsChild>
                </w:div>
                <w:div w:id="1485927020">
                  <w:marLeft w:val="0"/>
                  <w:marRight w:val="0"/>
                  <w:marTop w:val="0"/>
                  <w:marBottom w:val="0"/>
                  <w:divBdr>
                    <w:top w:val="none" w:sz="0" w:space="0" w:color="auto"/>
                    <w:left w:val="none" w:sz="0" w:space="0" w:color="auto"/>
                    <w:bottom w:val="none" w:sz="0" w:space="0" w:color="auto"/>
                    <w:right w:val="none" w:sz="0" w:space="0" w:color="auto"/>
                  </w:divBdr>
                  <w:divsChild>
                    <w:div w:id="2073695209">
                      <w:marLeft w:val="0"/>
                      <w:marRight w:val="0"/>
                      <w:marTop w:val="0"/>
                      <w:marBottom w:val="0"/>
                      <w:divBdr>
                        <w:top w:val="none" w:sz="0" w:space="0" w:color="auto"/>
                        <w:left w:val="none" w:sz="0" w:space="0" w:color="auto"/>
                        <w:bottom w:val="none" w:sz="0" w:space="0" w:color="auto"/>
                        <w:right w:val="none" w:sz="0" w:space="0" w:color="auto"/>
                      </w:divBdr>
                    </w:div>
                  </w:divsChild>
                </w:div>
                <w:div w:id="843086545">
                  <w:marLeft w:val="0"/>
                  <w:marRight w:val="0"/>
                  <w:marTop w:val="0"/>
                  <w:marBottom w:val="0"/>
                  <w:divBdr>
                    <w:top w:val="none" w:sz="0" w:space="0" w:color="auto"/>
                    <w:left w:val="none" w:sz="0" w:space="0" w:color="auto"/>
                    <w:bottom w:val="none" w:sz="0" w:space="0" w:color="auto"/>
                    <w:right w:val="none" w:sz="0" w:space="0" w:color="auto"/>
                  </w:divBdr>
                  <w:divsChild>
                    <w:div w:id="1209102272">
                      <w:marLeft w:val="0"/>
                      <w:marRight w:val="0"/>
                      <w:marTop w:val="0"/>
                      <w:marBottom w:val="0"/>
                      <w:divBdr>
                        <w:top w:val="none" w:sz="0" w:space="0" w:color="auto"/>
                        <w:left w:val="none" w:sz="0" w:space="0" w:color="auto"/>
                        <w:bottom w:val="none" w:sz="0" w:space="0" w:color="auto"/>
                        <w:right w:val="none" w:sz="0" w:space="0" w:color="auto"/>
                      </w:divBdr>
                    </w:div>
                  </w:divsChild>
                </w:div>
                <w:div w:id="1692416339">
                  <w:marLeft w:val="0"/>
                  <w:marRight w:val="0"/>
                  <w:marTop w:val="0"/>
                  <w:marBottom w:val="0"/>
                  <w:divBdr>
                    <w:top w:val="none" w:sz="0" w:space="0" w:color="auto"/>
                    <w:left w:val="none" w:sz="0" w:space="0" w:color="auto"/>
                    <w:bottom w:val="none" w:sz="0" w:space="0" w:color="auto"/>
                    <w:right w:val="none" w:sz="0" w:space="0" w:color="auto"/>
                  </w:divBdr>
                  <w:divsChild>
                    <w:div w:id="1593930319">
                      <w:marLeft w:val="0"/>
                      <w:marRight w:val="0"/>
                      <w:marTop w:val="0"/>
                      <w:marBottom w:val="0"/>
                      <w:divBdr>
                        <w:top w:val="none" w:sz="0" w:space="0" w:color="auto"/>
                        <w:left w:val="none" w:sz="0" w:space="0" w:color="auto"/>
                        <w:bottom w:val="none" w:sz="0" w:space="0" w:color="auto"/>
                        <w:right w:val="none" w:sz="0" w:space="0" w:color="auto"/>
                      </w:divBdr>
                    </w:div>
                  </w:divsChild>
                </w:div>
                <w:div w:id="269821645">
                  <w:marLeft w:val="0"/>
                  <w:marRight w:val="0"/>
                  <w:marTop w:val="0"/>
                  <w:marBottom w:val="0"/>
                  <w:divBdr>
                    <w:top w:val="none" w:sz="0" w:space="0" w:color="auto"/>
                    <w:left w:val="none" w:sz="0" w:space="0" w:color="auto"/>
                    <w:bottom w:val="none" w:sz="0" w:space="0" w:color="auto"/>
                    <w:right w:val="none" w:sz="0" w:space="0" w:color="auto"/>
                  </w:divBdr>
                  <w:divsChild>
                    <w:div w:id="918516461">
                      <w:marLeft w:val="0"/>
                      <w:marRight w:val="0"/>
                      <w:marTop w:val="0"/>
                      <w:marBottom w:val="0"/>
                      <w:divBdr>
                        <w:top w:val="none" w:sz="0" w:space="0" w:color="auto"/>
                        <w:left w:val="none" w:sz="0" w:space="0" w:color="auto"/>
                        <w:bottom w:val="none" w:sz="0" w:space="0" w:color="auto"/>
                        <w:right w:val="none" w:sz="0" w:space="0" w:color="auto"/>
                      </w:divBdr>
                    </w:div>
                  </w:divsChild>
                </w:div>
                <w:div w:id="1769886904">
                  <w:marLeft w:val="0"/>
                  <w:marRight w:val="0"/>
                  <w:marTop w:val="0"/>
                  <w:marBottom w:val="0"/>
                  <w:divBdr>
                    <w:top w:val="none" w:sz="0" w:space="0" w:color="auto"/>
                    <w:left w:val="none" w:sz="0" w:space="0" w:color="auto"/>
                    <w:bottom w:val="none" w:sz="0" w:space="0" w:color="auto"/>
                    <w:right w:val="none" w:sz="0" w:space="0" w:color="auto"/>
                  </w:divBdr>
                  <w:divsChild>
                    <w:div w:id="466509393">
                      <w:marLeft w:val="0"/>
                      <w:marRight w:val="0"/>
                      <w:marTop w:val="0"/>
                      <w:marBottom w:val="0"/>
                      <w:divBdr>
                        <w:top w:val="none" w:sz="0" w:space="0" w:color="auto"/>
                        <w:left w:val="none" w:sz="0" w:space="0" w:color="auto"/>
                        <w:bottom w:val="none" w:sz="0" w:space="0" w:color="auto"/>
                        <w:right w:val="none" w:sz="0" w:space="0" w:color="auto"/>
                      </w:divBdr>
                    </w:div>
                  </w:divsChild>
                </w:div>
                <w:div w:id="1763381617">
                  <w:marLeft w:val="0"/>
                  <w:marRight w:val="0"/>
                  <w:marTop w:val="0"/>
                  <w:marBottom w:val="0"/>
                  <w:divBdr>
                    <w:top w:val="none" w:sz="0" w:space="0" w:color="auto"/>
                    <w:left w:val="none" w:sz="0" w:space="0" w:color="auto"/>
                    <w:bottom w:val="none" w:sz="0" w:space="0" w:color="auto"/>
                    <w:right w:val="none" w:sz="0" w:space="0" w:color="auto"/>
                  </w:divBdr>
                  <w:divsChild>
                    <w:div w:id="1171723021">
                      <w:marLeft w:val="0"/>
                      <w:marRight w:val="0"/>
                      <w:marTop w:val="0"/>
                      <w:marBottom w:val="0"/>
                      <w:divBdr>
                        <w:top w:val="none" w:sz="0" w:space="0" w:color="auto"/>
                        <w:left w:val="none" w:sz="0" w:space="0" w:color="auto"/>
                        <w:bottom w:val="none" w:sz="0" w:space="0" w:color="auto"/>
                        <w:right w:val="none" w:sz="0" w:space="0" w:color="auto"/>
                      </w:divBdr>
                    </w:div>
                  </w:divsChild>
                </w:div>
                <w:div w:id="1256331143">
                  <w:marLeft w:val="0"/>
                  <w:marRight w:val="0"/>
                  <w:marTop w:val="0"/>
                  <w:marBottom w:val="0"/>
                  <w:divBdr>
                    <w:top w:val="none" w:sz="0" w:space="0" w:color="auto"/>
                    <w:left w:val="none" w:sz="0" w:space="0" w:color="auto"/>
                    <w:bottom w:val="none" w:sz="0" w:space="0" w:color="auto"/>
                    <w:right w:val="none" w:sz="0" w:space="0" w:color="auto"/>
                  </w:divBdr>
                  <w:divsChild>
                    <w:div w:id="863516030">
                      <w:marLeft w:val="0"/>
                      <w:marRight w:val="0"/>
                      <w:marTop w:val="0"/>
                      <w:marBottom w:val="0"/>
                      <w:divBdr>
                        <w:top w:val="none" w:sz="0" w:space="0" w:color="auto"/>
                        <w:left w:val="none" w:sz="0" w:space="0" w:color="auto"/>
                        <w:bottom w:val="none" w:sz="0" w:space="0" w:color="auto"/>
                        <w:right w:val="none" w:sz="0" w:space="0" w:color="auto"/>
                      </w:divBdr>
                    </w:div>
                  </w:divsChild>
                </w:div>
                <w:div w:id="1002122245">
                  <w:marLeft w:val="0"/>
                  <w:marRight w:val="0"/>
                  <w:marTop w:val="0"/>
                  <w:marBottom w:val="0"/>
                  <w:divBdr>
                    <w:top w:val="none" w:sz="0" w:space="0" w:color="auto"/>
                    <w:left w:val="none" w:sz="0" w:space="0" w:color="auto"/>
                    <w:bottom w:val="none" w:sz="0" w:space="0" w:color="auto"/>
                    <w:right w:val="none" w:sz="0" w:space="0" w:color="auto"/>
                  </w:divBdr>
                  <w:divsChild>
                    <w:div w:id="353382615">
                      <w:marLeft w:val="0"/>
                      <w:marRight w:val="0"/>
                      <w:marTop w:val="0"/>
                      <w:marBottom w:val="0"/>
                      <w:divBdr>
                        <w:top w:val="none" w:sz="0" w:space="0" w:color="auto"/>
                        <w:left w:val="none" w:sz="0" w:space="0" w:color="auto"/>
                        <w:bottom w:val="none" w:sz="0" w:space="0" w:color="auto"/>
                        <w:right w:val="none" w:sz="0" w:space="0" w:color="auto"/>
                      </w:divBdr>
                    </w:div>
                  </w:divsChild>
                </w:div>
                <w:div w:id="1563708398">
                  <w:marLeft w:val="0"/>
                  <w:marRight w:val="0"/>
                  <w:marTop w:val="0"/>
                  <w:marBottom w:val="0"/>
                  <w:divBdr>
                    <w:top w:val="none" w:sz="0" w:space="0" w:color="auto"/>
                    <w:left w:val="none" w:sz="0" w:space="0" w:color="auto"/>
                    <w:bottom w:val="none" w:sz="0" w:space="0" w:color="auto"/>
                    <w:right w:val="none" w:sz="0" w:space="0" w:color="auto"/>
                  </w:divBdr>
                  <w:divsChild>
                    <w:div w:id="1678463121">
                      <w:marLeft w:val="0"/>
                      <w:marRight w:val="0"/>
                      <w:marTop w:val="0"/>
                      <w:marBottom w:val="0"/>
                      <w:divBdr>
                        <w:top w:val="none" w:sz="0" w:space="0" w:color="auto"/>
                        <w:left w:val="none" w:sz="0" w:space="0" w:color="auto"/>
                        <w:bottom w:val="none" w:sz="0" w:space="0" w:color="auto"/>
                        <w:right w:val="none" w:sz="0" w:space="0" w:color="auto"/>
                      </w:divBdr>
                    </w:div>
                  </w:divsChild>
                </w:div>
                <w:div w:id="1176843525">
                  <w:marLeft w:val="0"/>
                  <w:marRight w:val="0"/>
                  <w:marTop w:val="0"/>
                  <w:marBottom w:val="0"/>
                  <w:divBdr>
                    <w:top w:val="none" w:sz="0" w:space="0" w:color="auto"/>
                    <w:left w:val="none" w:sz="0" w:space="0" w:color="auto"/>
                    <w:bottom w:val="none" w:sz="0" w:space="0" w:color="auto"/>
                    <w:right w:val="none" w:sz="0" w:space="0" w:color="auto"/>
                  </w:divBdr>
                  <w:divsChild>
                    <w:div w:id="2097901704">
                      <w:marLeft w:val="0"/>
                      <w:marRight w:val="0"/>
                      <w:marTop w:val="0"/>
                      <w:marBottom w:val="0"/>
                      <w:divBdr>
                        <w:top w:val="none" w:sz="0" w:space="0" w:color="auto"/>
                        <w:left w:val="none" w:sz="0" w:space="0" w:color="auto"/>
                        <w:bottom w:val="none" w:sz="0" w:space="0" w:color="auto"/>
                        <w:right w:val="none" w:sz="0" w:space="0" w:color="auto"/>
                      </w:divBdr>
                    </w:div>
                  </w:divsChild>
                </w:div>
                <w:div w:id="1459105088">
                  <w:marLeft w:val="0"/>
                  <w:marRight w:val="0"/>
                  <w:marTop w:val="0"/>
                  <w:marBottom w:val="0"/>
                  <w:divBdr>
                    <w:top w:val="none" w:sz="0" w:space="0" w:color="auto"/>
                    <w:left w:val="none" w:sz="0" w:space="0" w:color="auto"/>
                    <w:bottom w:val="none" w:sz="0" w:space="0" w:color="auto"/>
                    <w:right w:val="none" w:sz="0" w:space="0" w:color="auto"/>
                  </w:divBdr>
                  <w:divsChild>
                    <w:div w:id="309527618">
                      <w:marLeft w:val="0"/>
                      <w:marRight w:val="0"/>
                      <w:marTop w:val="0"/>
                      <w:marBottom w:val="0"/>
                      <w:divBdr>
                        <w:top w:val="none" w:sz="0" w:space="0" w:color="auto"/>
                        <w:left w:val="none" w:sz="0" w:space="0" w:color="auto"/>
                        <w:bottom w:val="none" w:sz="0" w:space="0" w:color="auto"/>
                        <w:right w:val="none" w:sz="0" w:space="0" w:color="auto"/>
                      </w:divBdr>
                    </w:div>
                  </w:divsChild>
                </w:div>
                <w:div w:id="40401554">
                  <w:marLeft w:val="0"/>
                  <w:marRight w:val="0"/>
                  <w:marTop w:val="0"/>
                  <w:marBottom w:val="0"/>
                  <w:divBdr>
                    <w:top w:val="none" w:sz="0" w:space="0" w:color="auto"/>
                    <w:left w:val="none" w:sz="0" w:space="0" w:color="auto"/>
                    <w:bottom w:val="none" w:sz="0" w:space="0" w:color="auto"/>
                    <w:right w:val="none" w:sz="0" w:space="0" w:color="auto"/>
                  </w:divBdr>
                  <w:divsChild>
                    <w:div w:id="449936649">
                      <w:marLeft w:val="0"/>
                      <w:marRight w:val="0"/>
                      <w:marTop w:val="0"/>
                      <w:marBottom w:val="0"/>
                      <w:divBdr>
                        <w:top w:val="none" w:sz="0" w:space="0" w:color="auto"/>
                        <w:left w:val="none" w:sz="0" w:space="0" w:color="auto"/>
                        <w:bottom w:val="none" w:sz="0" w:space="0" w:color="auto"/>
                        <w:right w:val="none" w:sz="0" w:space="0" w:color="auto"/>
                      </w:divBdr>
                    </w:div>
                  </w:divsChild>
                </w:div>
                <w:div w:id="1965890944">
                  <w:marLeft w:val="0"/>
                  <w:marRight w:val="0"/>
                  <w:marTop w:val="0"/>
                  <w:marBottom w:val="0"/>
                  <w:divBdr>
                    <w:top w:val="none" w:sz="0" w:space="0" w:color="auto"/>
                    <w:left w:val="none" w:sz="0" w:space="0" w:color="auto"/>
                    <w:bottom w:val="none" w:sz="0" w:space="0" w:color="auto"/>
                    <w:right w:val="none" w:sz="0" w:space="0" w:color="auto"/>
                  </w:divBdr>
                  <w:divsChild>
                    <w:div w:id="1909073378">
                      <w:marLeft w:val="0"/>
                      <w:marRight w:val="0"/>
                      <w:marTop w:val="0"/>
                      <w:marBottom w:val="0"/>
                      <w:divBdr>
                        <w:top w:val="none" w:sz="0" w:space="0" w:color="auto"/>
                        <w:left w:val="none" w:sz="0" w:space="0" w:color="auto"/>
                        <w:bottom w:val="none" w:sz="0" w:space="0" w:color="auto"/>
                        <w:right w:val="none" w:sz="0" w:space="0" w:color="auto"/>
                      </w:divBdr>
                    </w:div>
                    <w:div w:id="140583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6429">
          <w:marLeft w:val="0"/>
          <w:marRight w:val="0"/>
          <w:marTop w:val="0"/>
          <w:marBottom w:val="0"/>
          <w:divBdr>
            <w:top w:val="none" w:sz="0" w:space="0" w:color="auto"/>
            <w:left w:val="none" w:sz="0" w:space="0" w:color="auto"/>
            <w:bottom w:val="none" w:sz="0" w:space="0" w:color="auto"/>
            <w:right w:val="none" w:sz="0" w:space="0" w:color="auto"/>
          </w:divBdr>
        </w:div>
        <w:div w:id="1318222001">
          <w:marLeft w:val="0"/>
          <w:marRight w:val="0"/>
          <w:marTop w:val="0"/>
          <w:marBottom w:val="0"/>
          <w:divBdr>
            <w:top w:val="none" w:sz="0" w:space="0" w:color="auto"/>
            <w:left w:val="none" w:sz="0" w:space="0" w:color="auto"/>
            <w:bottom w:val="none" w:sz="0" w:space="0" w:color="auto"/>
            <w:right w:val="none" w:sz="0" w:space="0" w:color="auto"/>
          </w:divBdr>
        </w:div>
      </w:divsChild>
    </w:div>
    <w:div w:id="1227759087">
      <w:bodyDiv w:val="1"/>
      <w:marLeft w:val="0"/>
      <w:marRight w:val="0"/>
      <w:marTop w:val="0"/>
      <w:marBottom w:val="0"/>
      <w:divBdr>
        <w:top w:val="none" w:sz="0" w:space="0" w:color="auto"/>
        <w:left w:val="none" w:sz="0" w:space="0" w:color="auto"/>
        <w:bottom w:val="none" w:sz="0" w:space="0" w:color="auto"/>
        <w:right w:val="none" w:sz="0" w:space="0" w:color="auto"/>
      </w:divBdr>
      <w:divsChild>
        <w:div w:id="1564831041">
          <w:marLeft w:val="0"/>
          <w:marRight w:val="0"/>
          <w:marTop w:val="0"/>
          <w:marBottom w:val="0"/>
          <w:divBdr>
            <w:top w:val="none" w:sz="0" w:space="0" w:color="auto"/>
            <w:left w:val="none" w:sz="0" w:space="0" w:color="auto"/>
            <w:bottom w:val="none" w:sz="0" w:space="0" w:color="auto"/>
            <w:right w:val="none" w:sz="0" w:space="0" w:color="auto"/>
          </w:divBdr>
        </w:div>
        <w:div w:id="91437314">
          <w:marLeft w:val="0"/>
          <w:marRight w:val="0"/>
          <w:marTop w:val="0"/>
          <w:marBottom w:val="0"/>
          <w:divBdr>
            <w:top w:val="none" w:sz="0" w:space="0" w:color="auto"/>
            <w:left w:val="none" w:sz="0" w:space="0" w:color="auto"/>
            <w:bottom w:val="none" w:sz="0" w:space="0" w:color="auto"/>
            <w:right w:val="none" w:sz="0" w:space="0" w:color="auto"/>
          </w:divBdr>
        </w:div>
        <w:div w:id="1541625340">
          <w:marLeft w:val="0"/>
          <w:marRight w:val="0"/>
          <w:marTop w:val="0"/>
          <w:marBottom w:val="0"/>
          <w:divBdr>
            <w:top w:val="none" w:sz="0" w:space="0" w:color="auto"/>
            <w:left w:val="none" w:sz="0" w:space="0" w:color="auto"/>
            <w:bottom w:val="none" w:sz="0" w:space="0" w:color="auto"/>
            <w:right w:val="none" w:sz="0" w:space="0" w:color="auto"/>
          </w:divBdr>
          <w:divsChild>
            <w:div w:id="1310405117">
              <w:marLeft w:val="-75"/>
              <w:marRight w:val="0"/>
              <w:marTop w:val="30"/>
              <w:marBottom w:val="30"/>
              <w:divBdr>
                <w:top w:val="none" w:sz="0" w:space="0" w:color="auto"/>
                <w:left w:val="none" w:sz="0" w:space="0" w:color="auto"/>
                <w:bottom w:val="none" w:sz="0" w:space="0" w:color="auto"/>
                <w:right w:val="none" w:sz="0" w:space="0" w:color="auto"/>
              </w:divBdr>
              <w:divsChild>
                <w:div w:id="372196352">
                  <w:marLeft w:val="0"/>
                  <w:marRight w:val="0"/>
                  <w:marTop w:val="0"/>
                  <w:marBottom w:val="0"/>
                  <w:divBdr>
                    <w:top w:val="none" w:sz="0" w:space="0" w:color="auto"/>
                    <w:left w:val="none" w:sz="0" w:space="0" w:color="auto"/>
                    <w:bottom w:val="none" w:sz="0" w:space="0" w:color="auto"/>
                    <w:right w:val="none" w:sz="0" w:space="0" w:color="auto"/>
                  </w:divBdr>
                  <w:divsChild>
                    <w:div w:id="272981713">
                      <w:marLeft w:val="0"/>
                      <w:marRight w:val="0"/>
                      <w:marTop w:val="0"/>
                      <w:marBottom w:val="0"/>
                      <w:divBdr>
                        <w:top w:val="none" w:sz="0" w:space="0" w:color="auto"/>
                        <w:left w:val="none" w:sz="0" w:space="0" w:color="auto"/>
                        <w:bottom w:val="none" w:sz="0" w:space="0" w:color="auto"/>
                        <w:right w:val="none" w:sz="0" w:space="0" w:color="auto"/>
                      </w:divBdr>
                    </w:div>
                  </w:divsChild>
                </w:div>
                <w:div w:id="973750167">
                  <w:marLeft w:val="0"/>
                  <w:marRight w:val="0"/>
                  <w:marTop w:val="0"/>
                  <w:marBottom w:val="0"/>
                  <w:divBdr>
                    <w:top w:val="none" w:sz="0" w:space="0" w:color="auto"/>
                    <w:left w:val="none" w:sz="0" w:space="0" w:color="auto"/>
                    <w:bottom w:val="none" w:sz="0" w:space="0" w:color="auto"/>
                    <w:right w:val="none" w:sz="0" w:space="0" w:color="auto"/>
                  </w:divBdr>
                  <w:divsChild>
                    <w:div w:id="1333684289">
                      <w:marLeft w:val="0"/>
                      <w:marRight w:val="0"/>
                      <w:marTop w:val="0"/>
                      <w:marBottom w:val="0"/>
                      <w:divBdr>
                        <w:top w:val="none" w:sz="0" w:space="0" w:color="auto"/>
                        <w:left w:val="none" w:sz="0" w:space="0" w:color="auto"/>
                        <w:bottom w:val="none" w:sz="0" w:space="0" w:color="auto"/>
                        <w:right w:val="none" w:sz="0" w:space="0" w:color="auto"/>
                      </w:divBdr>
                    </w:div>
                  </w:divsChild>
                </w:div>
                <w:div w:id="765074426">
                  <w:marLeft w:val="0"/>
                  <w:marRight w:val="0"/>
                  <w:marTop w:val="0"/>
                  <w:marBottom w:val="0"/>
                  <w:divBdr>
                    <w:top w:val="none" w:sz="0" w:space="0" w:color="auto"/>
                    <w:left w:val="none" w:sz="0" w:space="0" w:color="auto"/>
                    <w:bottom w:val="none" w:sz="0" w:space="0" w:color="auto"/>
                    <w:right w:val="none" w:sz="0" w:space="0" w:color="auto"/>
                  </w:divBdr>
                  <w:divsChild>
                    <w:div w:id="564612012">
                      <w:marLeft w:val="0"/>
                      <w:marRight w:val="0"/>
                      <w:marTop w:val="0"/>
                      <w:marBottom w:val="0"/>
                      <w:divBdr>
                        <w:top w:val="none" w:sz="0" w:space="0" w:color="auto"/>
                        <w:left w:val="none" w:sz="0" w:space="0" w:color="auto"/>
                        <w:bottom w:val="none" w:sz="0" w:space="0" w:color="auto"/>
                        <w:right w:val="none" w:sz="0" w:space="0" w:color="auto"/>
                      </w:divBdr>
                    </w:div>
                  </w:divsChild>
                </w:div>
                <w:div w:id="1433625385">
                  <w:marLeft w:val="0"/>
                  <w:marRight w:val="0"/>
                  <w:marTop w:val="0"/>
                  <w:marBottom w:val="0"/>
                  <w:divBdr>
                    <w:top w:val="none" w:sz="0" w:space="0" w:color="auto"/>
                    <w:left w:val="none" w:sz="0" w:space="0" w:color="auto"/>
                    <w:bottom w:val="none" w:sz="0" w:space="0" w:color="auto"/>
                    <w:right w:val="none" w:sz="0" w:space="0" w:color="auto"/>
                  </w:divBdr>
                  <w:divsChild>
                    <w:div w:id="1711832842">
                      <w:marLeft w:val="0"/>
                      <w:marRight w:val="0"/>
                      <w:marTop w:val="0"/>
                      <w:marBottom w:val="0"/>
                      <w:divBdr>
                        <w:top w:val="none" w:sz="0" w:space="0" w:color="auto"/>
                        <w:left w:val="none" w:sz="0" w:space="0" w:color="auto"/>
                        <w:bottom w:val="none" w:sz="0" w:space="0" w:color="auto"/>
                        <w:right w:val="none" w:sz="0" w:space="0" w:color="auto"/>
                      </w:divBdr>
                    </w:div>
                  </w:divsChild>
                </w:div>
                <w:div w:id="2012370224">
                  <w:marLeft w:val="0"/>
                  <w:marRight w:val="0"/>
                  <w:marTop w:val="0"/>
                  <w:marBottom w:val="0"/>
                  <w:divBdr>
                    <w:top w:val="none" w:sz="0" w:space="0" w:color="auto"/>
                    <w:left w:val="none" w:sz="0" w:space="0" w:color="auto"/>
                    <w:bottom w:val="none" w:sz="0" w:space="0" w:color="auto"/>
                    <w:right w:val="none" w:sz="0" w:space="0" w:color="auto"/>
                  </w:divBdr>
                  <w:divsChild>
                    <w:div w:id="975136164">
                      <w:marLeft w:val="0"/>
                      <w:marRight w:val="0"/>
                      <w:marTop w:val="0"/>
                      <w:marBottom w:val="0"/>
                      <w:divBdr>
                        <w:top w:val="none" w:sz="0" w:space="0" w:color="auto"/>
                        <w:left w:val="none" w:sz="0" w:space="0" w:color="auto"/>
                        <w:bottom w:val="none" w:sz="0" w:space="0" w:color="auto"/>
                        <w:right w:val="none" w:sz="0" w:space="0" w:color="auto"/>
                      </w:divBdr>
                    </w:div>
                  </w:divsChild>
                </w:div>
                <w:div w:id="991102530">
                  <w:marLeft w:val="0"/>
                  <w:marRight w:val="0"/>
                  <w:marTop w:val="0"/>
                  <w:marBottom w:val="0"/>
                  <w:divBdr>
                    <w:top w:val="none" w:sz="0" w:space="0" w:color="auto"/>
                    <w:left w:val="none" w:sz="0" w:space="0" w:color="auto"/>
                    <w:bottom w:val="none" w:sz="0" w:space="0" w:color="auto"/>
                    <w:right w:val="none" w:sz="0" w:space="0" w:color="auto"/>
                  </w:divBdr>
                  <w:divsChild>
                    <w:div w:id="1086535579">
                      <w:marLeft w:val="0"/>
                      <w:marRight w:val="0"/>
                      <w:marTop w:val="0"/>
                      <w:marBottom w:val="0"/>
                      <w:divBdr>
                        <w:top w:val="none" w:sz="0" w:space="0" w:color="auto"/>
                        <w:left w:val="none" w:sz="0" w:space="0" w:color="auto"/>
                        <w:bottom w:val="none" w:sz="0" w:space="0" w:color="auto"/>
                        <w:right w:val="none" w:sz="0" w:space="0" w:color="auto"/>
                      </w:divBdr>
                    </w:div>
                  </w:divsChild>
                </w:div>
                <w:div w:id="292322690">
                  <w:marLeft w:val="0"/>
                  <w:marRight w:val="0"/>
                  <w:marTop w:val="0"/>
                  <w:marBottom w:val="0"/>
                  <w:divBdr>
                    <w:top w:val="none" w:sz="0" w:space="0" w:color="auto"/>
                    <w:left w:val="none" w:sz="0" w:space="0" w:color="auto"/>
                    <w:bottom w:val="none" w:sz="0" w:space="0" w:color="auto"/>
                    <w:right w:val="none" w:sz="0" w:space="0" w:color="auto"/>
                  </w:divBdr>
                  <w:divsChild>
                    <w:div w:id="255402911">
                      <w:marLeft w:val="0"/>
                      <w:marRight w:val="0"/>
                      <w:marTop w:val="0"/>
                      <w:marBottom w:val="0"/>
                      <w:divBdr>
                        <w:top w:val="none" w:sz="0" w:space="0" w:color="auto"/>
                        <w:left w:val="none" w:sz="0" w:space="0" w:color="auto"/>
                        <w:bottom w:val="none" w:sz="0" w:space="0" w:color="auto"/>
                        <w:right w:val="none" w:sz="0" w:space="0" w:color="auto"/>
                      </w:divBdr>
                    </w:div>
                  </w:divsChild>
                </w:div>
                <w:div w:id="843982500">
                  <w:marLeft w:val="0"/>
                  <w:marRight w:val="0"/>
                  <w:marTop w:val="0"/>
                  <w:marBottom w:val="0"/>
                  <w:divBdr>
                    <w:top w:val="none" w:sz="0" w:space="0" w:color="auto"/>
                    <w:left w:val="none" w:sz="0" w:space="0" w:color="auto"/>
                    <w:bottom w:val="none" w:sz="0" w:space="0" w:color="auto"/>
                    <w:right w:val="none" w:sz="0" w:space="0" w:color="auto"/>
                  </w:divBdr>
                  <w:divsChild>
                    <w:div w:id="488794087">
                      <w:marLeft w:val="0"/>
                      <w:marRight w:val="0"/>
                      <w:marTop w:val="0"/>
                      <w:marBottom w:val="0"/>
                      <w:divBdr>
                        <w:top w:val="none" w:sz="0" w:space="0" w:color="auto"/>
                        <w:left w:val="none" w:sz="0" w:space="0" w:color="auto"/>
                        <w:bottom w:val="none" w:sz="0" w:space="0" w:color="auto"/>
                        <w:right w:val="none" w:sz="0" w:space="0" w:color="auto"/>
                      </w:divBdr>
                    </w:div>
                  </w:divsChild>
                </w:div>
                <w:div w:id="1542593266">
                  <w:marLeft w:val="0"/>
                  <w:marRight w:val="0"/>
                  <w:marTop w:val="0"/>
                  <w:marBottom w:val="0"/>
                  <w:divBdr>
                    <w:top w:val="none" w:sz="0" w:space="0" w:color="auto"/>
                    <w:left w:val="none" w:sz="0" w:space="0" w:color="auto"/>
                    <w:bottom w:val="none" w:sz="0" w:space="0" w:color="auto"/>
                    <w:right w:val="none" w:sz="0" w:space="0" w:color="auto"/>
                  </w:divBdr>
                  <w:divsChild>
                    <w:div w:id="1845776068">
                      <w:marLeft w:val="0"/>
                      <w:marRight w:val="0"/>
                      <w:marTop w:val="0"/>
                      <w:marBottom w:val="0"/>
                      <w:divBdr>
                        <w:top w:val="none" w:sz="0" w:space="0" w:color="auto"/>
                        <w:left w:val="none" w:sz="0" w:space="0" w:color="auto"/>
                        <w:bottom w:val="none" w:sz="0" w:space="0" w:color="auto"/>
                        <w:right w:val="none" w:sz="0" w:space="0" w:color="auto"/>
                      </w:divBdr>
                    </w:div>
                  </w:divsChild>
                </w:div>
                <w:div w:id="1864780758">
                  <w:marLeft w:val="0"/>
                  <w:marRight w:val="0"/>
                  <w:marTop w:val="0"/>
                  <w:marBottom w:val="0"/>
                  <w:divBdr>
                    <w:top w:val="none" w:sz="0" w:space="0" w:color="auto"/>
                    <w:left w:val="none" w:sz="0" w:space="0" w:color="auto"/>
                    <w:bottom w:val="none" w:sz="0" w:space="0" w:color="auto"/>
                    <w:right w:val="none" w:sz="0" w:space="0" w:color="auto"/>
                  </w:divBdr>
                  <w:divsChild>
                    <w:div w:id="1155758021">
                      <w:marLeft w:val="0"/>
                      <w:marRight w:val="0"/>
                      <w:marTop w:val="0"/>
                      <w:marBottom w:val="0"/>
                      <w:divBdr>
                        <w:top w:val="none" w:sz="0" w:space="0" w:color="auto"/>
                        <w:left w:val="none" w:sz="0" w:space="0" w:color="auto"/>
                        <w:bottom w:val="none" w:sz="0" w:space="0" w:color="auto"/>
                        <w:right w:val="none" w:sz="0" w:space="0" w:color="auto"/>
                      </w:divBdr>
                    </w:div>
                  </w:divsChild>
                </w:div>
                <w:div w:id="2066833509">
                  <w:marLeft w:val="0"/>
                  <w:marRight w:val="0"/>
                  <w:marTop w:val="0"/>
                  <w:marBottom w:val="0"/>
                  <w:divBdr>
                    <w:top w:val="none" w:sz="0" w:space="0" w:color="auto"/>
                    <w:left w:val="none" w:sz="0" w:space="0" w:color="auto"/>
                    <w:bottom w:val="none" w:sz="0" w:space="0" w:color="auto"/>
                    <w:right w:val="none" w:sz="0" w:space="0" w:color="auto"/>
                  </w:divBdr>
                  <w:divsChild>
                    <w:div w:id="1909996204">
                      <w:marLeft w:val="0"/>
                      <w:marRight w:val="0"/>
                      <w:marTop w:val="0"/>
                      <w:marBottom w:val="0"/>
                      <w:divBdr>
                        <w:top w:val="none" w:sz="0" w:space="0" w:color="auto"/>
                        <w:left w:val="none" w:sz="0" w:space="0" w:color="auto"/>
                        <w:bottom w:val="none" w:sz="0" w:space="0" w:color="auto"/>
                        <w:right w:val="none" w:sz="0" w:space="0" w:color="auto"/>
                      </w:divBdr>
                    </w:div>
                  </w:divsChild>
                </w:div>
                <w:div w:id="389769497">
                  <w:marLeft w:val="0"/>
                  <w:marRight w:val="0"/>
                  <w:marTop w:val="0"/>
                  <w:marBottom w:val="0"/>
                  <w:divBdr>
                    <w:top w:val="none" w:sz="0" w:space="0" w:color="auto"/>
                    <w:left w:val="none" w:sz="0" w:space="0" w:color="auto"/>
                    <w:bottom w:val="none" w:sz="0" w:space="0" w:color="auto"/>
                    <w:right w:val="none" w:sz="0" w:space="0" w:color="auto"/>
                  </w:divBdr>
                  <w:divsChild>
                    <w:div w:id="401294345">
                      <w:marLeft w:val="0"/>
                      <w:marRight w:val="0"/>
                      <w:marTop w:val="0"/>
                      <w:marBottom w:val="0"/>
                      <w:divBdr>
                        <w:top w:val="none" w:sz="0" w:space="0" w:color="auto"/>
                        <w:left w:val="none" w:sz="0" w:space="0" w:color="auto"/>
                        <w:bottom w:val="none" w:sz="0" w:space="0" w:color="auto"/>
                        <w:right w:val="none" w:sz="0" w:space="0" w:color="auto"/>
                      </w:divBdr>
                    </w:div>
                  </w:divsChild>
                </w:div>
                <w:div w:id="146635500">
                  <w:marLeft w:val="0"/>
                  <w:marRight w:val="0"/>
                  <w:marTop w:val="0"/>
                  <w:marBottom w:val="0"/>
                  <w:divBdr>
                    <w:top w:val="none" w:sz="0" w:space="0" w:color="auto"/>
                    <w:left w:val="none" w:sz="0" w:space="0" w:color="auto"/>
                    <w:bottom w:val="none" w:sz="0" w:space="0" w:color="auto"/>
                    <w:right w:val="none" w:sz="0" w:space="0" w:color="auto"/>
                  </w:divBdr>
                  <w:divsChild>
                    <w:div w:id="2036347801">
                      <w:marLeft w:val="0"/>
                      <w:marRight w:val="0"/>
                      <w:marTop w:val="0"/>
                      <w:marBottom w:val="0"/>
                      <w:divBdr>
                        <w:top w:val="none" w:sz="0" w:space="0" w:color="auto"/>
                        <w:left w:val="none" w:sz="0" w:space="0" w:color="auto"/>
                        <w:bottom w:val="none" w:sz="0" w:space="0" w:color="auto"/>
                        <w:right w:val="none" w:sz="0" w:space="0" w:color="auto"/>
                      </w:divBdr>
                    </w:div>
                  </w:divsChild>
                </w:div>
                <w:div w:id="1482574094">
                  <w:marLeft w:val="0"/>
                  <w:marRight w:val="0"/>
                  <w:marTop w:val="0"/>
                  <w:marBottom w:val="0"/>
                  <w:divBdr>
                    <w:top w:val="none" w:sz="0" w:space="0" w:color="auto"/>
                    <w:left w:val="none" w:sz="0" w:space="0" w:color="auto"/>
                    <w:bottom w:val="none" w:sz="0" w:space="0" w:color="auto"/>
                    <w:right w:val="none" w:sz="0" w:space="0" w:color="auto"/>
                  </w:divBdr>
                  <w:divsChild>
                    <w:div w:id="1782607228">
                      <w:marLeft w:val="0"/>
                      <w:marRight w:val="0"/>
                      <w:marTop w:val="0"/>
                      <w:marBottom w:val="0"/>
                      <w:divBdr>
                        <w:top w:val="none" w:sz="0" w:space="0" w:color="auto"/>
                        <w:left w:val="none" w:sz="0" w:space="0" w:color="auto"/>
                        <w:bottom w:val="none" w:sz="0" w:space="0" w:color="auto"/>
                        <w:right w:val="none" w:sz="0" w:space="0" w:color="auto"/>
                      </w:divBdr>
                    </w:div>
                  </w:divsChild>
                </w:div>
                <w:div w:id="797066311">
                  <w:marLeft w:val="0"/>
                  <w:marRight w:val="0"/>
                  <w:marTop w:val="0"/>
                  <w:marBottom w:val="0"/>
                  <w:divBdr>
                    <w:top w:val="none" w:sz="0" w:space="0" w:color="auto"/>
                    <w:left w:val="none" w:sz="0" w:space="0" w:color="auto"/>
                    <w:bottom w:val="none" w:sz="0" w:space="0" w:color="auto"/>
                    <w:right w:val="none" w:sz="0" w:space="0" w:color="auto"/>
                  </w:divBdr>
                  <w:divsChild>
                    <w:div w:id="726227532">
                      <w:marLeft w:val="0"/>
                      <w:marRight w:val="0"/>
                      <w:marTop w:val="0"/>
                      <w:marBottom w:val="0"/>
                      <w:divBdr>
                        <w:top w:val="none" w:sz="0" w:space="0" w:color="auto"/>
                        <w:left w:val="none" w:sz="0" w:space="0" w:color="auto"/>
                        <w:bottom w:val="none" w:sz="0" w:space="0" w:color="auto"/>
                        <w:right w:val="none" w:sz="0" w:space="0" w:color="auto"/>
                      </w:divBdr>
                    </w:div>
                  </w:divsChild>
                </w:div>
                <w:div w:id="1429041120">
                  <w:marLeft w:val="0"/>
                  <w:marRight w:val="0"/>
                  <w:marTop w:val="0"/>
                  <w:marBottom w:val="0"/>
                  <w:divBdr>
                    <w:top w:val="none" w:sz="0" w:space="0" w:color="auto"/>
                    <w:left w:val="none" w:sz="0" w:space="0" w:color="auto"/>
                    <w:bottom w:val="none" w:sz="0" w:space="0" w:color="auto"/>
                    <w:right w:val="none" w:sz="0" w:space="0" w:color="auto"/>
                  </w:divBdr>
                  <w:divsChild>
                    <w:div w:id="635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230099">
          <w:marLeft w:val="0"/>
          <w:marRight w:val="0"/>
          <w:marTop w:val="0"/>
          <w:marBottom w:val="0"/>
          <w:divBdr>
            <w:top w:val="none" w:sz="0" w:space="0" w:color="auto"/>
            <w:left w:val="none" w:sz="0" w:space="0" w:color="auto"/>
            <w:bottom w:val="none" w:sz="0" w:space="0" w:color="auto"/>
            <w:right w:val="none" w:sz="0" w:space="0" w:color="auto"/>
          </w:divBdr>
        </w:div>
        <w:div w:id="1824421490">
          <w:marLeft w:val="0"/>
          <w:marRight w:val="0"/>
          <w:marTop w:val="0"/>
          <w:marBottom w:val="0"/>
          <w:divBdr>
            <w:top w:val="none" w:sz="0" w:space="0" w:color="auto"/>
            <w:left w:val="none" w:sz="0" w:space="0" w:color="auto"/>
            <w:bottom w:val="none" w:sz="0" w:space="0" w:color="auto"/>
            <w:right w:val="none" w:sz="0" w:space="0" w:color="auto"/>
          </w:divBdr>
          <w:divsChild>
            <w:div w:id="1643921462">
              <w:marLeft w:val="-75"/>
              <w:marRight w:val="0"/>
              <w:marTop w:val="30"/>
              <w:marBottom w:val="30"/>
              <w:divBdr>
                <w:top w:val="none" w:sz="0" w:space="0" w:color="auto"/>
                <w:left w:val="none" w:sz="0" w:space="0" w:color="auto"/>
                <w:bottom w:val="none" w:sz="0" w:space="0" w:color="auto"/>
                <w:right w:val="none" w:sz="0" w:space="0" w:color="auto"/>
              </w:divBdr>
              <w:divsChild>
                <w:div w:id="1772895598">
                  <w:marLeft w:val="0"/>
                  <w:marRight w:val="0"/>
                  <w:marTop w:val="0"/>
                  <w:marBottom w:val="0"/>
                  <w:divBdr>
                    <w:top w:val="none" w:sz="0" w:space="0" w:color="auto"/>
                    <w:left w:val="none" w:sz="0" w:space="0" w:color="auto"/>
                    <w:bottom w:val="none" w:sz="0" w:space="0" w:color="auto"/>
                    <w:right w:val="none" w:sz="0" w:space="0" w:color="auto"/>
                  </w:divBdr>
                  <w:divsChild>
                    <w:div w:id="593710848">
                      <w:marLeft w:val="0"/>
                      <w:marRight w:val="0"/>
                      <w:marTop w:val="0"/>
                      <w:marBottom w:val="0"/>
                      <w:divBdr>
                        <w:top w:val="none" w:sz="0" w:space="0" w:color="auto"/>
                        <w:left w:val="none" w:sz="0" w:space="0" w:color="auto"/>
                        <w:bottom w:val="none" w:sz="0" w:space="0" w:color="auto"/>
                        <w:right w:val="none" w:sz="0" w:space="0" w:color="auto"/>
                      </w:divBdr>
                    </w:div>
                    <w:div w:id="1587688781">
                      <w:marLeft w:val="0"/>
                      <w:marRight w:val="0"/>
                      <w:marTop w:val="0"/>
                      <w:marBottom w:val="0"/>
                      <w:divBdr>
                        <w:top w:val="none" w:sz="0" w:space="0" w:color="auto"/>
                        <w:left w:val="none" w:sz="0" w:space="0" w:color="auto"/>
                        <w:bottom w:val="none" w:sz="0" w:space="0" w:color="auto"/>
                        <w:right w:val="none" w:sz="0" w:space="0" w:color="auto"/>
                      </w:divBdr>
                    </w:div>
                  </w:divsChild>
                </w:div>
                <w:div w:id="64954092">
                  <w:marLeft w:val="0"/>
                  <w:marRight w:val="0"/>
                  <w:marTop w:val="0"/>
                  <w:marBottom w:val="0"/>
                  <w:divBdr>
                    <w:top w:val="none" w:sz="0" w:space="0" w:color="auto"/>
                    <w:left w:val="none" w:sz="0" w:space="0" w:color="auto"/>
                    <w:bottom w:val="none" w:sz="0" w:space="0" w:color="auto"/>
                    <w:right w:val="none" w:sz="0" w:space="0" w:color="auto"/>
                  </w:divBdr>
                  <w:divsChild>
                    <w:div w:id="1277980550">
                      <w:marLeft w:val="0"/>
                      <w:marRight w:val="0"/>
                      <w:marTop w:val="0"/>
                      <w:marBottom w:val="0"/>
                      <w:divBdr>
                        <w:top w:val="none" w:sz="0" w:space="0" w:color="auto"/>
                        <w:left w:val="none" w:sz="0" w:space="0" w:color="auto"/>
                        <w:bottom w:val="none" w:sz="0" w:space="0" w:color="auto"/>
                        <w:right w:val="none" w:sz="0" w:space="0" w:color="auto"/>
                      </w:divBdr>
                    </w:div>
                  </w:divsChild>
                </w:div>
                <w:div w:id="640884275">
                  <w:marLeft w:val="0"/>
                  <w:marRight w:val="0"/>
                  <w:marTop w:val="0"/>
                  <w:marBottom w:val="0"/>
                  <w:divBdr>
                    <w:top w:val="none" w:sz="0" w:space="0" w:color="auto"/>
                    <w:left w:val="none" w:sz="0" w:space="0" w:color="auto"/>
                    <w:bottom w:val="none" w:sz="0" w:space="0" w:color="auto"/>
                    <w:right w:val="none" w:sz="0" w:space="0" w:color="auto"/>
                  </w:divBdr>
                  <w:divsChild>
                    <w:div w:id="1132527894">
                      <w:marLeft w:val="0"/>
                      <w:marRight w:val="0"/>
                      <w:marTop w:val="0"/>
                      <w:marBottom w:val="0"/>
                      <w:divBdr>
                        <w:top w:val="none" w:sz="0" w:space="0" w:color="auto"/>
                        <w:left w:val="none" w:sz="0" w:space="0" w:color="auto"/>
                        <w:bottom w:val="none" w:sz="0" w:space="0" w:color="auto"/>
                        <w:right w:val="none" w:sz="0" w:space="0" w:color="auto"/>
                      </w:divBdr>
                    </w:div>
                  </w:divsChild>
                </w:div>
                <w:div w:id="474638362">
                  <w:marLeft w:val="0"/>
                  <w:marRight w:val="0"/>
                  <w:marTop w:val="0"/>
                  <w:marBottom w:val="0"/>
                  <w:divBdr>
                    <w:top w:val="none" w:sz="0" w:space="0" w:color="auto"/>
                    <w:left w:val="none" w:sz="0" w:space="0" w:color="auto"/>
                    <w:bottom w:val="none" w:sz="0" w:space="0" w:color="auto"/>
                    <w:right w:val="none" w:sz="0" w:space="0" w:color="auto"/>
                  </w:divBdr>
                  <w:divsChild>
                    <w:div w:id="1280339292">
                      <w:marLeft w:val="0"/>
                      <w:marRight w:val="0"/>
                      <w:marTop w:val="0"/>
                      <w:marBottom w:val="0"/>
                      <w:divBdr>
                        <w:top w:val="none" w:sz="0" w:space="0" w:color="auto"/>
                        <w:left w:val="none" w:sz="0" w:space="0" w:color="auto"/>
                        <w:bottom w:val="none" w:sz="0" w:space="0" w:color="auto"/>
                        <w:right w:val="none" w:sz="0" w:space="0" w:color="auto"/>
                      </w:divBdr>
                    </w:div>
                  </w:divsChild>
                </w:div>
                <w:div w:id="1330598424">
                  <w:marLeft w:val="0"/>
                  <w:marRight w:val="0"/>
                  <w:marTop w:val="0"/>
                  <w:marBottom w:val="0"/>
                  <w:divBdr>
                    <w:top w:val="none" w:sz="0" w:space="0" w:color="auto"/>
                    <w:left w:val="none" w:sz="0" w:space="0" w:color="auto"/>
                    <w:bottom w:val="none" w:sz="0" w:space="0" w:color="auto"/>
                    <w:right w:val="none" w:sz="0" w:space="0" w:color="auto"/>
                  </w:divBdr>
                  <w:divsChild>
                    <w:div w:id="1154448154">
                      <w:marLeft w:val="0"/>
                      <w:marRight w:val="0"/>
                      <w:marTop w:val="0"/>
                      <w:marBottom w:val="0"/>
                      <w:divBdr>
                        <w:top w:val="none" w:sz="0" w:space="0" w:color="auto"/>
                        <w:left w:val="none" w:sz="0" w:space="0" w:color="auto"/>
                        <w:bottom w:val="none" w:sz="0" w:space="0" w:color="auto"/>
                        <w:right w:val="none" w:sz="0" w:space="0" w:color="auto"/>
                      </w:divBdr>
                    </w:div>
                  </w:divsChild>
                </w:div>
                <w:div w:id="278613069">
                  <w:marLeft w:val="0"/>
                  <w:marRight w:val="0"/>
                  <w:marTop w:val="0"/>
                  <w:marBottom w:val="0"/>
                  <w:divBdr>
                    <w:top w:val="none" w:sz="0" w:space="0" w:color="auto"/>
                    <w:left w:val="none" w:sz="0" w:space="0" w:color="auto"/>
                    <w:bottom w:val="none" w:sz="0" w:space="0" w:color="auto"/>
                    <w:right w:val="none" w:sz="0" w:space="0" w:color="auto"/>
                  </w:divBdr>
                  <w:divsChild>
                    <w:div w:id="604534256">
                      <w:marLeft w:val="0"/>
                      <w:marRight w:val="0"/>
                      <w:marTop w:val="0"/>
                      <w:marBottom w:val="0"/>
                      <w:divBdr>
                        <w:top w:val="none" w:sz="0" w:space="0" w:color="auto"/>
                        <w:left w:val="none" w:sz="0" w:space="0" w:color="auto"/>
                        <w:bottom w:val="none" w:sz="0" w:space="0" w:color="auto"/>
                        <w:right w:val="none" w:sz="0" w:space="0" w:color="auto"/>
                      </w:divBdr>
                    </w:div>
                  </w:divsChild>
                </w:div>
                <w:div w:id="1510752318">
                  <w:marLeft w:val="0"/>
                  <w:marRight w:val="0"/>
                  <w:marTop w:val="0"/>
                  <w:marBottom w:val="0"/>
                  <w:divBdr>
                    <w:top w:val="none" w:sz="0" w:space="0" w:color="auto"/>
                    <w:left w:val="none" w:sz="0" w:space="0" w:color="auto"/>
                    <w:bottom w:val="none" w:sz="0" w:space="0" w:color="auto"/>
                    <w:right w:val="none" w:sz="0" w:space="0" w:color="auto"/>
                  </w:divBdr>
                  <w:divsChild>
                    <w:div w:id="1449154295">
                      <w:marLeft w:val="0"/>
                      <w:marRight w:val="0"/>
                      <w:marTop w:val="0"/>
                      <w:marBottom w:val="0"/>
                      <w:divBdr>
                        <w:top w:val="none" w:sz="0" w:space="0" w:color="auto"/>
                        <w:left w:val="none" w:sz="0" w:space="0" w:color="auto"/>
                        <w:bottom w:val="none" w:sz="0" w:space="0" w:color="auto"/>
                        <w:right w:val="none" w:sz="0" w:space="0" w:color="auto"/>
                      </w:divBdr>
                    </w:div>
                    <w:div w:id="134568522">
                      <w:marLeft w:val="0"/>
                      <w:marRight w:val="0"/>
                      <w:marTop w:val="0"/>
                      <w:marBottom w:val="0"/>
                      <w:divBdr>
                        <w:top w:val="none" w:sz="0" w:space="0" w:color="auto"/>
                        <w:left w:val="none" w:sz="0" w:space="0" w:color="auto"/>
                        <w:bottom w:val="none" w:sz="0" w:space="0" w:color="auto"/>
                        <w:right w:val="none" w:sz="0" w:space="0" w:color="auto"/>
                      </w:divBdr>
                    </w:div>
                    <w:div w:id="1610429228">
                      <w:marLeft w:val="0"/>
                      <w:marRight w:val="0"/>
                      <w:marTop w:val="0"/>
                      <w:marBottom w:val="0"/>
                      <w:divBdr>
                        <w:top w:val="none" w:sz="0" w:space="0" w:color="auto"/>
                        <w:left w:val="none" w:sz="0" w:space="0" w:color="auto"/>
                        <w:bottom w:val="none" w:sz="0" w:space="0" w:color="auto"/>
                        <w:right w:val="none" w:sz="0" w:space="0" w:color="auto"/>
                      </w:divBdr>
                    </w:div>
                    <w:div w:id="63918820">
                      <w:marLeft w:val="0"/>
                      <w:marRight w:val="0"/>
                      <w:marTop w:val="0"/>
                      <w:marBottom w:val="0"/>
                      <w:divBdr>
                        <w:top w:val="none" w:sz="0" w:space="0" w:color="auto"/>
                        <w:left w:val="none" w:sz="0" w:space="0" w:color="auto"/>
                        <w:bottom w:val="none" w:sz="0" w:space="0" w:color="auto"/>
                        <w:right w:val="none" w:sz="0" w:space="0" w:color="auto"/>
                      </w:divBdr>
                    </w:div>
                    <w:div w:id="566113172">
                      <w:marLeft w:val="0"/>
                      <w:marRight w:val="0"/>
                      <w:marTop w:val="0"/>
                      <w:marBottom w:val="0"/>
                      <w:divBdr>
                        <w:top w:val="none" w:sz="0" w:space="0" w:color="auto"/>
                        <w:left w:val="none" w:sz="0" w:space="0" w:color="auto"/>
                        <w:bottom w:val="none" w:sz="0" w:space="0" w:color="auto"/>
                        <w:right w:val="none" w:sz="0" w:space="0" w:color="auto"/>
                      </w:divBdr>
                    </w:div>
                    <w:div w:id="1934049088">
                      <w:marLeft w:val="0"/>
                      <w:marRight w:val="0"/>
                      <w:marTop w:val="0"/>
                      <w:marBottom w:val="0"/>
                      <w:divBdr>
                        <w:top w:val="none" w:sz="0" w:space="0" w:color="auto"/>
                        <w:left w:val="none" w:sz="0" w:space="0" w:color="auto"/>
                        <w:bottom w:val="none" w:sz="0" w:space="0" w:color="auto"/>
                        <w:right w:val="none" w:sz="0" w:space="0" w:color="auto"/>
                      </w:divBdr>
                    </w:div>
                    <w:div w:id="34159616">
                      <w:marLeft w:val="0"/>
                      <w:marRight w:val="0"/>
                      <w:marTop w:val="0"/>
                      <w:marBottom w:val="0"/>
                      <w:divBdr>
                        <w:top w:val="none" w:sz="0" w:space="0" w:color="auto"/>
                        <w:left w:val="none" w:sz="0" w:space="0" w:color="auto"/>
                        <w:bottom w:val="none" w:sz="0" w:space="0" w:color="auto"/>
                        <w:right w:val="none" w:sz="0" w:space="0" w:color="auto"/>
                      </w:divBdr>
                    </w:div>
                  </w:divsChild>
                </w:div>
                <w:div w:id="1369800046">
                  <w:marLeft w:val="0"/>
                  <w:marRight w:val="0"/>
                  <w:marTop w:val="0"/>
                  <w:marBottom w:val="0"/>
                  <w:divBdr>
                    <w:top w:val="none" w:sz="0" w:space="0" w:color="auto"/>
                    <w:left w:val="none" w:sz="0" w:space="0" w:color="auto"/>
                    <w:bottom w:val="none" w:sz="0" w:space="0" w:color="auto"/>
                    <w:right w:val="none" w:sz="0" w:space="0" w:color="auto"/>
                  </w:divBdr>
                  <w:divsChild>
                    <w:div w:id="961691454">
                      <w:marLeft w:val="0"/>
                      <w:marRight w:val="0"/>
                      <w:marTop w:val="0"/>
                      <w:marBottom w:val="0"/>
                      <w:divBdr>
                        <w:top w:val="none" w:sz="0" w:space="0" w:color="auto"/>
                        <w:left w:val="none" w:sz="0" w:space="0" w:color="auto"/>
                        <w:bottom w:val="none" w:sz="0" w:space="0" w:color="auto"/>
                        <w:right w:val="none" w:sz="0" w:space="0" w:color="auto"/>
                      </w:divBdr>
                    </w:div>
                  </w:divsChild>
                </w:div>
                <w:div w:id="747843793">
                  <w:marLeft w:val="0"/>
                  <w:marRight w:val="0"/>
                  <w:marTop w:val="0"/>
                  <w:marBottom w:val="0"/>
                  <w:divBdr>
                    <w:top w:val="none" w:sz="0" w:space="0" w:color="auto"/>
                    <w:left w:val="none" w:sz="0" w:space="0" w:color="auto"/>
                    <w:bottom w:val="none" w:sz="0" w:space="0" w:color="auto"/>
                    <w:right w:val="none" w:sz="0" w:space="0" w:color="auto"/>
                  </w:divBdr>
                  <w:divsChild>
                    <w:div w:id="355810613">
                      <w:marLeft w:val="0"/>
                      <w:marRight w:val="0"/>
                      <w:marTop w:val="0"/>
                      <w:marBottom w:val="0"/>
                      <w:divBdr>
                        <w:top w:val="none" w:sz="0" w:space="0" w:color="auto"/>
                        <w:left w:val="none" w:sz="0" w:space="0" w:color="auto"/>
                        <w:bottom w:val="none" w:sz="0" w:space="0" w:color="auto"/>
                        <w:right w:val="none" w:sz="0" w:space="0" w:color="auto"/>
                      </w:divBdr>
                    </w:div>
                  </w:divsChild>
                </w:div>
                <w:div w:id="1128545793">
                  <w:marLeft w:val="0"/>
                  <w:marRight w:val="0"/>
                  <w:marTop w:val="0"/>
                  <w:marBottom w:val="0"/>
                  <w:divBdr>
                    <w:top w:val="none" w:sz="0" w:space="0" w:color="auto"/>
                    <w:left w:val="none" w:sz="0" w:space="0" w:color="auto"/>
                    <w:bottom w:val="none" w:sz="0" w:space="0" w:color="auto"/>
                    <w:right w:val="none" w:sz="0" w:space="0" w:color="auto"/>
                  </w:divBdr>
                  <w:divsChild>
                    <w:div w:id="958418417">
                      <w:marLeft w:val="0"/>
                      <w:marRight w:val="0"/>
                      <w:marTop w:val="0"/>
                      <w:marBottom w:val="0"/>
                      <w:divBdr>
                        <w:top w:val="none" w:sz="0" w:space="0" w:color="auto"/>
                        <w:left w:val="none" w:sz="0" w:space="0" w:color="auto"/>
                        <w:bottom w:val="none" w:sz="0" w:space="0" w:color="auto"/>
                        <w:right w:val="none" w:sz="0" w:space="0" w:color="auto"/>
                      </w:divBdr>
                    </w:div>
                  </w:divsChild>
                </w:div>
                <w:div w:id="1403603322">
                  <w:marLeft w:val="0"/>
                  <w:marRight w:val="0"/>
                  <w:marTop w:val="0"/>
                  <w:marBottom w:val="0"/>
                  <w:divBdr>
                    <w:top w:val="none" w:sz="0" w:space="0" w:color="auto"/>
                    <w:left w:val="none" w:sz="0" w:space="0" w:color="auto"/>
                    <w:bottom w:val="none" w:sz="0" w:space="0" w:color="auto"/>
                    <w:right w:val="none" w:sz="0" w:space="0" w:color="auto"/>
                  </w:divBdr>
                  <w:divsChild>
                    <w:div w:id="1237395344">
                      <w:marLeft w:val="0"/>
                      <w:marRight w:val="0"/>
                      <w:marTop w:val="0"/>
                      <w:marBottom w:val="0"/>
                      <w:divBdr>
                        <w:top w:val="none" w:sz="0" w:space="0" w:color="auto"/>
                        <w:left w:val="none" w:sz="0" w:space="0" w:color="auto"/>
                        <w:bottom w:val="none" w:sz="0" w:space="0" w:color="auto"/>
                        <w:right w:val="none" w:sz="0" w:space="0" w:color="auto"/>
                      </w:divBdr>
                    </w:div>
                    <w:div w:id="1441338378">
                      <w:marLeft w:val="0"/>
                      <w:marRight w:val="0"/>
                      <w:marTop w:val="0"/>
                      <w:marBottom w:val="0"/>
                      <w:divBdr>
                        <w:top w:val="none" w:sz="0" w:space="0" w:color="auto"/>
                        <w:left w:val="none" w:sz="0" w:space="0" w:color="auto"/>
                        <w:bottom w:val="none" w:sz="0" w:space="0" w:color="auto"/>
                        <w:right w:val="none" w:sz="0" w:space="0" w:color="auto"/>
                      </w:divBdr>
                    </w:div>
                    <w:div w:id="1158956206">
                      <w:marLeft w:val="0"/>
                      <w:marRight w:val="0"/>
                      <w:marTop w:val="0"/>
                      <w:marBottom w:val="0"/>
                      <w:divBdr>
                        <w:top w:val="none" w:sz="0" w:space="0" w:color="auto"/>
                        <w:left w:val="none" w:sz="0" w:space="0" w:color="auto"/>
                        <w:bottom w:val="none" w:sz="0" w:space="0" w:color="auto"/>
                        <w:right w:val="none" w:sz="0" w:space="0" w:color="auto"/>
                      </w:divBdr>
                    </w:div>
                    <w:div w:id="1806850205">
                      <w:marLeft w:val="0"/>
                      <w:marRight w:val="0"/>
                      <w:marTop w:val="0"/>
                      <w:marBottom w:val="0"/>
                      <w:divBdr>
                        <w:top w:val="none" w:sz="0" w:space="0" w:color="auto"/>
                        <w:left w:val="none" w:sz="0" w:space="0" w:color="auto"/>
                        <w:bottom w:val="none" w:sz="0" w:space="0" w:color="auto"/>
                        <w:right w:val="none" w:sz="0" w:space="0" w:color="auto"/>
                      </w:divBdr>
                    </w:div>
                    <w:div w:id="253712736">
                      <w:marLeft w:val="0"/>
                      <w:marRight w:val="0"/>
                      <w:marTop w:val="0"/>
                      <w:marBottom w:val="0"/>
                      <w:divBdr>
                        <w:top w:val="none" w:sz="0" w:space="0" w:color="auto"/>
                        <w:left w:val="none" w:sz="0" w:space="0" w:color="auto"/>
                        <w:bottom w:val="none" w:sz="0" w:space="0" w:color="auto"/>
                        <w:right w:val="none" w:sz="0" w:space="0" w:color="auto"/>
                      </w:divBdr>
                    </w:div>
                  </w:divsChild>
                </w:div>
                <w:div w:id="773980635">
                  <w:marLeft w:val="0"/>
                  <w:marRight w:val="0"/>
                  <w:marTop w:val="0"/>
                  <w:marBottom w:val="0"/>
                  <w:divBdr>
                    <w:top w:val="none" w:sz="0" w:space="0" w:color="auto"/>
                    <w:left w:val="none" w:sz="0" w:space="0" w:color="auto"/>
                    <w:bottom w:val="none" w:sz="0" w:space="0" w:color="auto"/>
                    <w:right w:val="none" w:sz="0" w:space="0" w:color="auto"/>
                  </w:divBdr>
                  <w:divsChild>
                    <w:div w:id="1612515184">
                      <w:marLeft w:val="0"/>
                      <w:marRight w:val="0"/>
                      <w:marTop w:val="0"/>
                      <w:marBottom w:val="0"/>
                      <w:divBdr>
                        <w:top w:val="none" w:sz="0" w:space="0" w:color="auto"/>
                        <w:left w:val="none" w:sz="0" w:space="0" w:color="auto"/>
                        <w:bottom w:val="none" w:sz="0" w:space="0" w:color="auto"/>
                        <w:right w:val="none" w:sz="0" w:space="0" w:color="auto"/>
                      </w:divBdr>
                    </w:div>
                    <w:div w:id="1718895790">
                      <w:marLeft w:val="0"/>
                      <w:marRight w:val="0"/>
                      <w:marTop w:val="0"/>
                      <w:marBottom w:val="0"/>
                      <w:divBdr>
                        <w:top w:val="none" w:sz="0" w:space="0" w:color="auto"/>
                        <w:left w:val="none" w:sz="0" w:space="0" w:color="auto"/>
                        <w:bottom w:val="none" w:sz="0" w:space="0" w:color="auto"/>
                        <w:right w:val="none" w:sz="0" w:space="0" w:color="auto"/>
                      </w:divBdr>
                    </w:div>
                    <w:div w:id="1881747157">
                      <w:marLeft w:val="0"/>
                      <w:marRight w:val="0"/>
                      <w:marTop w:val="0"/>
                      <w:marBottom w:val="0"/>
                      <w:divBdr>
                        <w:top w:val="none" w:sz="0" w:space="0" w:color="auto"/>
                        <w:left w:val="none" w:sz="0" w:space="0" w:color="auto"/>
                        <w:bottom w:val="none" w:sz="0" w:space="0" w:color="auto"/>
                        <w:right w:val="none" w:sz="0" w:space="0" w:color="auto"/>
                      </w:divBdr>
                    </w:div>
                    <w:div w:id="976642799">
                      <w:marLeft w:val="0"/>
                      <w:marRight w:val="0"/>
                      <w:marTop w:val="0"/>
                      <w:marBottom w:val="0"/>
                      <w:divBdr>
                        <w:top w:val="none" w:sz="0" w:space="0" w:color="auto"/>
                        <w:left w:val="none" w:sz="0" w:space="0" w:color="auto"/>
                        <w:bottom w:val="none" w:sz="0" w:space="0" w:color="auto"/>
                        <w:right w:val="none" w:sz="0" w:space="0" w:color="auto"/>
                      </w:divBdr>
                    </w:div>
                    <w:div w:id="495271668">
                      <w:marLeft w:val="0"/>
                      <w:marRight w:val="0"/>
                      <w:marTop w:val="0"/>
                      <w:marBottom w:val="0"/>
                      <w:divBdr>
                        <w:top w:val="none" w:sz="0" w:space="0" w:color="auto"/>
                        <w:left w:val="none" w:sz="0" w:space="0" w:color="auto"/>
                        <w:bottom w:val="none" w:sz="0" w:space="0" w:color="auto"/>
                        <w:right w:val="none" w:sz="0" w:space="0" w:color="auto"/>
                      </w:divBdr>
                    </w:div>
                  </w:divsChild>
                </w:div>
                <w:div w:id="1317957988">
                  <w:marLeft w:val="0"/>
                  <w:marRight w:val="0"/>
                  <w:marTop w:val="0"/>
                  <w:marBottom w:val="0"/>
                  <w:divBdr>
                    <w:top w:val="none" w:sz="0" w:space="0" w:color="auto"/>
                    <w:left w:val="none" w:sz="0" w:space="0" w:color="auto"/>
                    <w:bottom w:val="none" w:sz="0" w:space="0" w:color="auto"/>
                    <w:right w:val="none" w:sz="0" w:space="0" w:color="auto"/>
                  </w:divBdr>
                  <w:divsChild>
                    <w:div w:id="1210192302">
                      <w:marLeft w:val="0"/>
                      <w:marRight w:val="0"/>
                      <w:marTop w:val="0"/>
                      <w:marBottom w:val="0"/>
                      <w:divBdr>
                        <w:top w:val="none" w:sz="0" w:space="0" w:color="auto"/>
                        <w:left w:val="none" w:sz="0" w:space="0" w:color="auto"/>
                        <w:bottom w:val="none" w:sz="0" w:space="0" w:color="auto"/>
                        <w:right w:val="none" w:sz="0" w:space="0" w:color="auto"/>
                      </w:divBdr>
                    </w:div>
                  </w:divsChild>
                </w:div>
                <w:div w:id="1540436703">
                  <w:marLeft w:val="0"/>
                  <w:marRight w:val="0"/>
                  <w:marTop w:val="0"/>
                  <w:marBottom w:val="0"/>
                  <w:divBdr>
                    <w:top w:val="none" w:sz="0" w:space="0" w:color="auto"/>
                    <w:left w:val="none" w:sz="0" w:space="0" w:color="auto"/>
                    <w:bottom w:val="none" w:sz="0" w:space="0" w:color="auto"/>
                    <w:right w:val="none" w:sz="0" w:space="0" w:color="auto"/>
                  </w:divBdr>
                  <w:divsChild>
                    <w:div w:id="833761933">
                      <w:marLeft w:val="0"/>
                      <w:marRight w:val="0"/>
                      <w:marTop w:val="0"/>
                      <w:marBottom w:val="0"/>
                      <w:divBdr>
                        <w:top w:val="none" w:sz="0" w:space="0" w:color="auto"/>
                        <w:left w:val="none" w:sz="0" w:space="0" w:color="auto"/>
                        <w:bottom w:val="none" w:sz="0" w:space="0" w:color="auto"/>
                        <w:right w:val="none" w:sz="0" w:space="0" w:color="auto"/>
                      </w:divBdr>
                    </w:div>
                  </w:divsChild>
                </w:div>
                <w:div w:id="1795176801">
                  <w:marLeft w:val="0"/>
                  <w:marRight w:val="0"/>
                  <w:marTop w:val="0"/>
                  <w:marBottom w:val="0"/>
                  <w:divBdr>
                    <w:top w:val="none" w:sz="0" w:space="0" w:color="auto"/>
                    <w:left w:val="none" w:sz="0" w:space="0" w:color="auto"/>
                    <w:bottom w:val="none" w:sz="0" w:space="0" w:color="auto"/>
                    <w:right w:val="none" w:sz="0" w:space="0" w:color="auto"/>
                  </w:divBdr>
                  <w:divsChild>
                    <w:div w:id="902299711">
                      <w:marLeft w:val="0"/>
                      <w:marRight w:val="0"/>
                      <w:marTop w:val="0"/>
                      <w:marBottom w:val="0"/>
                      <w:divBdr>
                        <w:top w:val="none" w:sz="0" w:space="0" w:color="auto"/>
                        <w:left w:val="none" w:sz="0" w:space="0" w:color="auto"/>
                        <w:bottom w:val="none" w:sz="0" w:space="0" w:color="auto"/>
                        <w:right w:val="none" w:sz="0" w:space="0" w:color="auto"/>
                      </w:divBdr>
                    </w:div>
                  </w:divsChild>
                </w:div>
                <w:div w:id="627785530">
                  <w:marLeft w:val="0"/>
                  <w:marRight w:val="0"/>
                  <w:marTop w:val="0"/>
                  <w:marBottom w:val="0"/>
                  <w:divBdr>
                    <w:top w:val="none" w:sz="0" w:space="0" w:color="auto"/>
                    <w:left w:val="none" w:sz="0" w:space="0" w:color="auto"/>
                    <w:bottom w:val="none" w:sz="0" w:space="0" w:color="auto"/>
                    <w:right w:val="none" w:sz="0" w:space="0" w:color="auto"/>
                  </w:divBdr>
                  <w:divsChild>
                    <w:div w:id="1164126095">
                      <w:marLeft w:val="0"/>
                      <w:marRight w:val="0"/>
                      <w:marTop w:val="0"/>
                      <w:marBottom w:val="0"/>
                      <w:divBdr>
                        <w:top w:val="none" w:sz="0" w:space="0" w:color="auto"/>
                        <w:left w:val="none" w:sz="0" w:space="0" w:color="auto"/>
                        <w:bottom w:val="none" w:sz="0" w:space="0" w:color="auto"/>
                        <w:right w:val="none" w:sz="0" w:space="0" w:color="auto"/>
                      </w:divBdr>
                    </w:div>
                  </w:divsChild>
                </w:div>
                <w:div w:id="1588228116">
                  <w:marLeft w:val="0"/>
                  <w:marRight w:val="0"/>
                  <w:marTop w:val="0"/>
                  <w:marBottom w:val="0"/>
                  <w:divBdr>
                    <w:top w:val="none" w:sz="0" w:space="0" w:color="auto"/>
                    <w:left w:val="none" w:sz="0" w:space="0" w:color="auto"/>
                    <w:bottom w:val="none" w:sz="0" w:space="0" w:color="auto"/>
                    <w:right w:val="none" w:sz="0" w:space="0" w:color="auto"/>
                  </w:divBdr>
                  <w:divsChild>
                    <w:div w:id="2029210909">
                      <w:marLeft w:val="0"/>
                      <w:marRight w:val="0"/>
                      <w:marTop w:val="0"/>
                      <w:marBottom w:val="0"/>
                      <w:divBdr>
                        <w:top w:val="none" w:sz="0" w:space="0" w:color="auto"/>
                        <w:left w:val="none" w:sz="0" w:space="0" w:color="auto"/>
                        <w:bottom w:val="none" w:sz="0" w:space="0" w:color="auto"/>
                        <w:right w:val="none" w:sz="0" w:space="0" w:color="auto"/>
                      </w:divBdr>
                    </w:div>
                  </w:divsChild>
                </w:div>
                <w:div w:id="1125390701">
                  <w:marLeft w:val="0"/>
                  <w:marRight w:val="0"/>
                  <w:marTop w:val="0"/>
                  <w:marBottom w:val="0"/>
                  <w:divBdr>
                    <w:top w:val="none" w:sz="0" w:space="0" w:color="auto"/>
                    <w:left w:val="none" w:sz="0" w:space="0" w:color="auto"/>
                    <w:bottom w:val="none" w:sz="0" w:space="0" w:color="auto"/>
                    <w:right w:val="none" w:sz="0" w:space="0" w:color="auto"/>
                  </w:divBdr>
                  <w:divsChild>
                    <w:div w:id="1512910082">
                      <w:marLeft w:val="0"/>
                      <w:marRight w:val="0"/>
                      <w:marTop w:val="0"/>
                      <w:marBottom w:val="0"/>
                      <w:divBdr>
                        <w:top w:val="none" w:sz="0" w:space="0" w:color="auto"/>
                        <w:left w:val="none" w:sz="0" w:space="0" w:color="auto"/>
                        <w:bottom w:val="none" w:sz="0" w:space="0" w:color="auto"/>
                        <w:right w:val="none" w:sz="0" w:space="0" w:color="auto"/>
                      </w:divBdr>
                    </w:div>
                  </w:divsChild>
                </w:div>
                <w:div w:id="1982926869">
                  <w:marLeft w:val="0"/>
                  <w:marRight w:val="0"/>
                  <w:marTop w:val="0"/>
                  <w:marBottom w:val="0"/>
                  <w:divBdr>
                    <w:top w:val="none" w:sz="0" w:space="0" w:color="auto"/>
                    <w:left w:val="none" w:sz="0" w:space="0" w:color="auto"/>
                    <w:bottom w:val="none" w:sz="0" w:space="0" w:color="auto"/>
                    <w:right w:val="none" w:sz="0" w:space="0" w:color="auto"/>
                  </w:divBdr>
                  <w:divsChild>
                    <w:div w:id="2127693174">
                      <w:marLeft w:val="0"/>
                      <w:marRight w:val="0"/>
                      <w:marTop w:val="0"/>
                      <w:marBottom w:val="0"/>
                      <w:divBdr>
                        <w:top w:val="none" w:sz="0" w:space="0" w:color="auto"/>
                        <w:left w:val="none" w:sz="0" w:space="0" w:color="auto"/>
                        <w:bottom w:val="none" w:sz="0" w:space="0" w:color="auto"/>
                        <w:right w:val="none" w:sz="0" w:space="0" w:color="auto"/>
                      </w:divBdr>
                    </w:div>
                  </w:divsChild>
                </w:div>
                <w:div w:id="2052880933">
                  <w:marLeft w:val="0"/>
                  <w:marRight w:val="0"/>
                  <w:marTop w:val="0"/>
                  <w:marBottom w:val="0"/>
                  <w:divBdr>
                    <w:top w:val="none" w:sz="0" w:space="0" w:color="auto"/>
                    <w:left w:val="none" w:sz="0" w:space="0" w:color="auto"/>
                    <w:bottom w:val="none" w:sz="0" w:space="0" w:color="auto"/>
                    <w:right w:val="none" w:sz="0" w:space="0" w:color="auto"/>
                  </w:divBdr>
                  <w:divsChild>
                    <w:div w:id="7024336">
                      <w:marLeft w:val="0"/>
                      <w:marRight w:val="0"/>
                      <w:marTop w:val="0"/>
                      <w:marBottom w:val="0"/>
                      <w:divBdr>
                        <w:top w:val="none" w:sz="0" w:space="0" w:color="auto"/>
                        <w:left w:val="none" w:sz="0" w:space="0" w:color="auto"/>
                        <w:bottom w:val="none" w:sz="0" w:space="0" w:color="auto"/>
                        <w:right w:val="none" w:sz="0" w:space="0" w:color="auto"/>
                      </w:divBdr>
                    </w:div>
                  </w:divsChild>
                </w:div>
                <w:div w:id="143589986">
                  <w:marLeft w:val="0"/>
                  <w:marRight w:val="0"/>
                  <w:marTop w:val="0"/>
                  <w:marBottom w:val="0"/>
                  <w:divBdr>
                    <w:top w:val="none" w:sz="0" w:space="0" w:color="auto"/>
                    <w:left w:val="none" w:sz="0" w:space="0" w:color="auto"/>
                    <w:bottom w:val="none" w:sz="0" w:space="0" w:color="auto"/>
                    <w:right w:val="none" w:sz="0" w:space="0" w:color="auto"/>
                  </w:divBdr>
                  <w:divsChild>
                    <w:div w:id="364714963">
                      <w:marLeft w:val="0"/>
                      <w:marRight w:val="0"/>
                      <w:marTop w:val="0"/>
                      <w:marBottom w:val="0"/>
                      <w:divBdr>
                        <w:top w:val="none" w:sz="0" w:space="0" w:color="auto"/>
                        <w:left w:val="none" w:sz="0" w:space="0" w:color="auto"/>
                        <w:bottom w:val="none" w:sz="0" w:space="0" w:color="auto"/>
                        <w:right w:val="none" w:sz="0" w:space="0" w:color="auto"/>
                      </w:divBdr>
                    </w:div>
                  </w:divsChild>
                </w:div>
                <w:div w:id="341980920">
                  <w:marLeft w:val="0"/>
                  <w:marRight w:val="0"/>
                  <w:marTop w:val="0"/>
                  <w:marBottom w:val="0"/>
                  <w:divBdr>
                    <w:top w:val="none" w:sz="0" w:space="0" w:color="auto"/>
                    <w:left w:val="none" w:sz="0" w:space="0" w:color="auto"/>
                    <w:bottom w:val="none" w:sz="0" w:space="0" w:color="auto"/>
                    <w:right w:val="none" w:sz="0" w:space="0" w:color="auto"/>
                  </w:divBdr>
                  <w:divsChild>
                    <w:div w:id="1786381930">
                      <w:marLeft w:val="0"/>
                      <w:marRight w:val="0"/>
                      <w:marTop w:val="0"/>
                      <w:marBottom w:val="0"/>
                      <w:divBdr>
                        <w:top w:val="none" w:sz="0" w:space="0" w:color="auto"/>
                        <w:left w:val="none" w:sz="0" w:space="0" w:color="auto"/>
                        <w:bottom w:val="none" w:sz="0" w:space="0" w:color="auto"/>
                        <w:right w:val="none" w:sz="0" w:space="0" w:color="auto"/>
                      </w:divBdr>
                    </w:div>
                  </w:divsChild>
                </w:div>
                <w:div w:id="532423648">
                  <w:marLeft w:val="0"/>
                  <w:marRight w:val="0"/>
                  <w:marTop w:val="0"/>
                  <w:marBottom w:val="0"/>
                  <w:divBdr>
                    <w:top w:val="none" w:sz="0" w:space="0" w:color="auto"/>
                    <w:left w:val="none" w:sz="0" w:space="0" w:color="auto"/>
                    <w:bottom w:val="none" w:sz="0" w:space="0" w:color="auto"/>
                    <w:right w:val="none" w:sz="0" w:space="0" w:color="auto"/>
                  </w:divBdr>
                  <w:divsChild>
                    <w:div w:id="1585605186">
                      <w:marLeft w:val="0"/>
                      <w:marRight w:val="0"/>
                      <w:marTop w:val="0"/>
                      <w:marBottom w:val="0"/>
                      <w:divBdr>
                        <w:top w:val="none" w:sz="0" w:space="0" w:color="auto"/>
                        <w:left w:val="none" w:sz="0" w:space="0" w:color="auto"/>
                        <w:bottom w:val="none" w:sz="0" w:space="0" w:color="auto"/>
                        <w:right w:val="none" w:sz="0" w:space="0" w:color="auto"/>
                      </w:divBdr>
                    </w:div>
                  </w:divsChild>
                </w:div>
                <w:div w:id="1310862226">
                  <w:marLeft w:val="0"/>
                  <w:marRight w:val="0"/>
                  <w:marTop w:val="0"/>
                  <w:marBottom w:val="0"/>
                  <w:divBdr>
                    <w:top w:val="none" w:sz="0" w:space="0" w:color="auto"/>
                    <w:left w:val="none" w:sz="0" w:space="0" w:color="auto"/>
                    <w:bottom w:val="none" w:sz="0" w:space="0" w:color="auto"/>
                    <w:right w:val="none" w:sz="0" w:space="0" w:color="auto"/>
                  </w:divBdr>
                  <w:divsChild>
                    <w:div w:id="1452623745">
                      <w:marLeft w:val="0"/>
                      <w:marRight w:val="0"/>
                      <w:marTop w:val="0"/>
                      <w:marBottom w:val="0"/>
                      <w:divBdr>
                        <w:top w:val="none" w:sz="0" w:space="0" w:color="auto"/>
                        <w:left w:val="none" w:sz="0" w:space="0" w:color="auto"/>
                        <w:bottom w:val="none" w:sz="0" w:space="0" w:color="auto"/>
                        <w:right w:val="none" w:sz="0" w:space="0" w:color="auto"/>
                      </w:divBdr>
                    </w:div>
                  </w:divsChild>
                </w:div>
                <w:div w:id="1498493826">
                  <w:marLeft w:val="0"/>
                  <w:marRight w:val="0"/>
                  <w:marTop w:val="0"/>
                  <w:marBottom w:val="0"/>
                  <w:divBdr>
                    <w:top w:val="none" w:sz="0" w:space="0" w:color="auto"/>
                    <w:left w:val="none" w:sz="0" w:space="0" w:color="auto"/>
                    <w:bottom w:val="none" w:sz="0" w:space="0" w:color="auto"/>
                    <w:right w:val="none" w:sz="0" w:space="0" w:color="auto"/>
                  </w:divBdr>
                  <w:divsChild>
                    <w:div w:id="408579989">
                      <w:marLeft w:val="0"/>
                      <w:marRight w:val="0"/>
                      <w:marTop w:val="0"/>
                      <w:marBottom w:val="0"/>
                      <w:divBdr>
                        <w:top w:val="none" w:sz="0" w:space="0" w:color="auto"/>
                        <w:left w:val="none" w:sz="0" w:space="0" w:color="auto"/>
                        <w:bottom w:val="none" w:sz="0" w:space="0" w:color="auto"/>
                        <w:right w:val="none" w:sz="0" w:space="0" w:color="auto"/>
                      </w:divBdr>
                    </w:div>
                  </w:divsChild>
                </w:div>
                <w:div w:id="1519348800">
                  <w:marLeft w:val="0"/>
                  <w:marRight w:val="0"/>
                  <w:marTop w:val="0"/>
                  <w:marBottom w:val="0"/>
                  <w:divBdr>
                    <w:top w:val="none" w:sz="0" w:space="0" w:color="auto"/>
                    <w:left w:val="none" w:sz="0" w:space="0" w:color="auto"/>
                    <w:bottom w:val="none" w:sz="0" w:space="0" w:color="auto"/>
                    <w:right w:val="none" w:sz="0" w:space="0" w:color="auto"/>
                  </w:divBdr>
                  <w:divsChild>
                    <w:div w:id="717584745">
                      <w:marLeft w:val="0"/>
                      <w:marRight w:val="0"/>
                      <w:marTop w:val="0"/>
                      <w:marBottom w:val="0"/>
                      <w:divBdr>
                        <w:top w:val="none" w:sz="0" w:space="0" w:color="auto"/>
                        <w:left w:val="none" w:sz="0" w:space="0" w:color="auto"/>
                        <w:bottom w:val="none" w:sz="0" w:space="0" w:color="auto"/>
                        <w:right w:val="none" w:sz="0" w:space="0" w:color="auto"/>
                      </w:divBdr>
                    </w:div>
                  </w:divsChild>
                </w:div>
                <w:div w:id="1241713637">
                  <w:marLeft w:val="0"/>
                  <w:marRight w:val="0"/>
                  <w:marTop w:val="0"/>
                  <w:marBottom w:val="0"/>
                  <w:divBdr>
                    <w:top w:val="none" w:sz="0" w:space="0" w:color="auto"/>
                    <w:left w:val="none" w:sz="0" w:space="0" w:color="auto"/>
                    <w:bottom w:val="none" w:sz="0" w:space="0" w:color="auto"/>
                    <w:right w:val="none" w:sz="0" w:space="0" w:color="auto"/>
                  </w:divBdr>
                  <w:divsChild>
                    <w:div w:id="1874878920">
                      <w:marLeft w:val="0"/>
                      <w:marRight w:val="0"/>
                      <w:marTop w:val="0"/>
                      <w:marBottom w:val="0"/>
                      <w:divBdr>
                        <w:top w:val="none" w:sz="0" w:space="0" w:color="auto"/>
                        <w:left w:val="none" w:sz="0" w:space="0" w:color="auto"/>
                        <w:bottom w:val="none" w:sz="0" w:space="0" w:color="auto"/>
                        <w:right w:val="none" w:sz="0" w:space="0" w:color="auto"/>
                      </w:divBdr>
                    </w:div>
                  </w:divsChild>
                </w:div>
                <w:div w:id="1496842510">
                  <w:marLeft w:val="0"/>
                  <w:marRight w:val="0"/>
                  <w:marTop w:val="0"/>
                  <w:marBottom w:val="0"/>
                  <w:divBdr>
                    <w:top w:val="none" w:sz="0" w:space="0" w:color="auto"/>
                    <w:left w:val="none" w:sz="0" w:space="0" w:color="auto"/>
                    <w:bottom w:val="none" w:sz="0" w:space="0" w:color="auto"/>
                    <w:right w:val="none" w:sz="0" w:space="0" w:color="auto"/>
                  </w:divBdr>
                  <w:divsChild>
                    <w:div w:id="1619069538">
                      <w:marLeft w:val="0"/>
                      <w:marRight w:val="0"/>
                      <w:marTop w:val="0"/>
                      <w:marBottom w:val="0"/>
                      <w:divBdr>
                        <w:top w:val="none" w:sz="0" w:space="0" w:color="auto"/>
                        <w:left w:val="none" w:sz="0" w:space="0" w:color="auto"/>
                        <w:bottom w:val="none" w:sz="0" w:space="0" w:color="auto"/>
                        <w:right w:val="none" w:sz="0" w:space="0" w:color="auto"/>
                      </w:divBdr>
                    </w:div>
                  </w:divsChild>
                </w:div>
                <w:div w:id="1227259886">
                  <w:marLeft w:val="0"/>
                  <w:marRight w:val="0"/>
                  <w:marTop w:val="0"/>
                  <w:marBottom w:val="0"/>
                  <w:divBdr>
                    <w:top w:val="none" w:sz="0" w:space="0" w:color="auto"/>
                    <w:left w:val="none" w:sz="0" w:space="0" w:color="auto"/>
                    <w:bottom w:val="none" w:sz="0" w:space="0" w:color="auto"/>
                    <w:right w:val="none" w:sz="0" w:space="0" w:color="auto"/>
                  </w:divBdr>
                  <w:divsChild>
                    <w:div w:id="242644265">
                      <w:marLeft w:val="0"/>
                      <w:marRight w:val="0"/>
                      <w:marTop w:val="0"/>
                      <w:marBottom w:val="0"/>
                      <w:divBdr>
                        <w:top w:val="none" w:sz="0" w:space="0" w:color="auto"/>
                        <w:left w:val="none" w:sz="0" w:space="0" w:color="auto"/>
                        <w:bottom w:val="none" w:sz="0" w:space="0" w:color="auto"/>
                        <w:right w:val="none" w:sz="0" w:space="0" w:color="auto"/>
                      </w:divBdr>
                    </w:div>
                  </w:divsChild>
                </w:div>
                <w:div w:id="493178867">
                  <w:marLeft w:val="0"/>
                  <w:marRight w:val="0"/>
                  <w:marTop w:val="0"/>
                  <w:marBottom w:val="0"/>
                  <w:divBdr>
                    <w:top w:val="none" w:sz="0" w:space="0" w:color="auto"/>
                    <w:left w:val="none" w:sz="0" w:space="0" w:color="auto"/>
                    <w:bottom w:val="none" w:sz="0" w:space="0" w:color="auto"/>
                    <w:right w:val="none" w:sz="0" w:space="0" w:color="auto"/>
                  </w:divBdr>
                  <w:divsChild>
                    <w:div w:id="1922443167">
                      <w:marLeft w:val="0"/>
                      <w:marRight w:val="0"/>
                      <w:marTop w:val="0"/>
                      <w:marBottom w:val="0"/>
                      <w:divBdr>
                        <w:top w:val="none" w:sz="0" w:space="0" w:color="auto"/>
                        <w:left w:val="none" w:sz="0" w:space="0" w:color="auto"/>
                        <w:bottom w:val="none" w:sz="0" w:space="0" w:color="auto"/>
                        <w:right w:val="none" w:sz="0" w:space="0" w:color="auto"/>
                      </w:divBdr>
                    </w:div>
                  </w:divsChild>
                </w:div>
                <w:div w:id="2019383594">
                  <w:marLeft w:val="0"/>
                  <w:marRight w:val="0"/>
                  <w:marTop w:val="0"/>
                  <w:marBottom w:val="0"/>
                  <w:divBdr>
                    <w:top w:val="none" w:sz="0" w:space="0" w:color="auto"/>
                    <w:left w:val="none" w:sz="0" w:space="0" w:color="auto"/>
                    <w:bottom w:val="none" w:sz="0" w:space="0" w:color="auto"/>
                    <w:right w:val="none" w:sz="0" w:space="0" w:color="auto"/>
                  </w:divBdr>
                  <w:divsChild>
                    <w:div w:id="1241601073">
                      <w:marLeft w:val="0"/>
                      <w:marRight w:val="0"/>
                      <w:marTop w:val="0"/>
                      <w:marBottom w:val="0"/>
                      <w:divBdr>
                        <w:top w:val="none" w:sz="0" w:space="0" w:color="auto"/>
                        <w:left w:val="none" w:sz="0" w:space="0" w:color="auto"/>
                        <w:bottom w:val="none" w:sz="0" w:space="0" w:color="auto"/>
                        <w:right w:val="none" w:sz="0" w:space="0" w:color="auto"/>
                      </w:divBdr>
                    </w:div>
                  </w:divsChild>
                </w:div>
                <w:div w:id="553858189">
                  <w:marLeft w:val="0"/>
                  <w:marRight w:val="0"/>
                  <w:marTop w:val="0"/>
                  <w:marBottom w:val="0"/>
                  <w:divBdr>
                    <w:top w:val="none" w:sz="0" w:space="0" w:color="auto"/>
                    <w:left w:val="none" w:sz="0" w:space="0" w:color="auto"/>
                    <w:bottom w:val="none" w:sz="0" w:space="0" w:color="auto"/>
                    <w:right w:val="none" w:sz="0" w:space="0" w:color="auto"/>
                  </w:divBdr>
                  <w:divsChild>
                    <w:div w:id="807361143">
                      <w:marLeft w:val="0"/>
                      <w:marRight w:val="0"/>
                      <w:marTop w:val="0"/>
                      <w:marBottom w:val="0"/>
                      <w:divBdr>
                        <w:top w:val="none" w:sz="0" w:space="0" w:color="auto"/>
                        <w:left w:val="none" w:sz="0" w:space="0" w:color="auto"/>
                        <w:bottom w:val="none" w:sz="0" w:space="0" w:color="auto"/>
                        <w:right w:val="none" w:sz="0" w:space="0" w:color="auto"/>
                      </w:divBdr>
                    </w:div>
                  </w:divsChild>
                </w:div>
                <w:div w:id="1862089956">
                  <w:marLeft w:val="0"/>
                  <w:marRight w:val="0"/>
                  <w:marTop w:val="0"/>
                  <w:marBottom w:val="0"/>
                  <w:divBdr>
                    <w:top w:val="none" w:sz="0" w:space="0" w:color="auto"/>
                    <w:left w:val="none" w:sz="0" w:space="0" w:color="auto"/>
                    <w:bottom w:val="none" w:sz="0" w:space="0" w:color="auto"/>
                    <w:right w:val="none" w:sz="0" w:space="0" w:color="auto"/>
                  </w:divBdr>
                  <w:divsChild>
                    <w:div w:id="186410414">
                      <w:marLeft w:val="0"/>
                      <w:marRight w:val="0"/>
                      <w:marTop w:val="0"/>
                      <w:marBottom w:val="0"/>
                      <w:divBdr>
                        <w:top w:val="none" w:sz="0" w:space="0" w:color="auto"/>
                        <w:left w:val="none" w:sz="0" w:space="0" w:color="auto"/>
                        <w:bottom w:val="none" w:sz="0" w:space="0" w:color="auto"/>
                        <w:right w:val="none" w:sz="0" w:space="0" w:color="auto"/>
                      </w:divBdr>
                    </w:div>
                  </w:divsChild>
                </w:div>
                <w:div w:id="1192109523">
                  <w:marLeft w:val="0"/>
                  <w:marRight w:val="0"/>
                  <w:marTop w:val="0"/>
                  <w:marBottom w:val="0"/>
                  <w:divBdr>
                    <w:top w:val="none" w:sz="0" w:space="0" w:color="auto"/>
                    <w:left w:val="none" w:sz="0" w:space="0" w:color="auto"/>
                    <w:bottom w:val="none" w:sz="0" w:space="0" w:color="auto"/>
                    <w:right w:val="none" w:sz="0" w:space="0" w:color="auto"/>
                  </w:divBdr>
                  <w:divsChild>
                    <w:div w:id="325330805">
                      <w:marLeft w:val="0"/>
                      <w:marRight w:val="0"/>
                      <w:marTop w:val="0"/>
                      <w:marBottom w:val="0"/>
                      <w:divBdr>
                        <w:top w:val="none" w:sz="0" w:space="0" w:color="auto"/>
                        <w:left w:val="none" w:sz="0" w:space="0" w:color="auto"/>
                        <w:bottom w:val="none" w:sz="0" w:space="0" w:color="auto"/>
                        <w:right w:val="none" w:sz="0" w:space="0" w:color="auto"/>
                      </w:divBdr>
                    </w:div>
                  </w:divsChild>
                </w:div>
                <w:div w:id="2112043316">
                  <w:marLeft w:val="0"/>
                  <w:marRight w:val="0"/>
                  <w:marTop w:val="0"/>
                  <w:marBottom w:val="0"/>
                  <w:divBdr>
                    <w:top w:val="none" w:sz="0" w:space="0" w:color="auto"/>
                    <w:left w:val="none" w:sz="0" w:space="0" w:color="auto"/>
                    <w:bottom w:val="none" w:sz="0" w:space="0" w:color="auto"/>
                    <w:right w:val="none" w:sz="0" w:space="0" w:color="auto"/>
                  </w:divBdr>
                  <w:divsChild>
                    <w:div w:id="416096275">
                      <w:marLeft w:val="0"/>
                      <w:marRight w:val="0"/>
                      <w:marTop w:val="0"/>
                      <w:marBottom w:val="0"/>
                      <w:divBdr>
                        <w:top w:val="none" w:sz="0" w:space="0" w:color="auto"/>
                        <w:left w:val="none" w:sz="0" w:space="0" w:color="auto"/>
                        <w:bottom w:val="none" w:sz="0" w:space="0" w:color="auto"/>
                        <w:right w:val="none" w:sz="0" w:space="0" w:color="auto"/>
                      </w:divBdr>
                    </w:div>
                  </w:divsChild>
                </w:div>
                <w:div w:id="1826312054">
                  <w:marLeft w:val="0"/>
                  <w:marRight w:val="0"/>
                  <w:marTop w:val="0"/>
                  <w:marBottom w:val="0"/>
                  <w:divBdr>
                    <w:top w:val="none" w:sz="0" w:space="0" w:color="auto"/>
                    <w:left w:val="none" w:sz="0" w:space="0" w:color="auto"/>
                    <w:bottom w:val="none" w:sz="0" w:space="0" w:color="auto"/>
                    <w:right w:val="none" w:sz="0" w:space="0" w:color="auto"/>
                  </w:divBdr>
                  <w:divsChild>
                    <w:div w:id="336082957">
                      <w:marLeft w:val="0"/>
                      <w:marRight w:val="0"/>
                      <w:marTop w:val="0"/>
                      <w:marBottom w:val="0"/>
                      <w:divBdr>
                        <w:top w:val="none" w:sz="0" w:space="0" w:color="auto"/>
                        <w:left w:val="none" w:sz="0" w:space="0" w:color="auto"/>
                        <w:bottom w:val="none" w:sz="0" w:space="0" w:color="auto"/>
                        <w:right w:val="none" w:sz="0" w:space="0" w:color="auto"/>
                      </w:divBdr>
                    </w:div>
                  </w:divsChild>
                </w:div>
                <w:div w:id="156042784">
                  <w:marLeft w:val="0"/>
                  <w:marRight w:val="0"/>
                  <w:marTop w:val="0"/>
                  <w:marBottom w:val="0"/>
                  <w:divBdr>
                    <w:top w:val="none" w:sz="0" w:space="0" w:color="auto"/>
                    <w:left w:val="none" w:sz="0" w:space="0" w:color="auto"/>
                    <w:bottom w:val="none" w:sz="0" w:space="0" w:color="auto"/>
                    <w:right w:val="none" w:sz="0" w:space="0" w:color="auto"/>
                  </w:divBdr>
                  <w:divsChild>
                    <w:div w:id="196281107">
                      <w:marLeft w:val="0"/>
                      <w:marRight w:val="0"/>
                      <w:marTop w:val="0"/>
                      <w:marBottom w:val="0"/>
                      <w:divBdr>
                        <w:top w:val="none" w:sz="0" w:space="0" w:color="auto"/>
                        <w:left w:val="none" w:sz="0" w:space="0" w:color="auto"/>
                        <w:bottom w:val="none" w:sz="0" w:space="0" w:color="auto"/>
                        <w:right w:val="none" w:sz="0" w:space="0" w:color="auto"/>
                      </w:divBdr>
                    </w:div>
                  </w:divsChild>
                </w:div>
                <w:div w:id="1482189161">
                  <w:marLeft w:val="0"/>
                  <w:marRight w:val="0"/>
                  <w:marTop w:val="0"/>
                  <w:marBottom w:val="0"/>
                  <w:divBdr>
                    <w:top w:val="none" w:sz="0" w:space="0" w:color="auto"/>
                    <w:left w:val="none" w:sz="0" w:space="0" w:color="auto"/>
                    <w:bottom w:val="none" w:sz="0" w:space="0" w:color="auto"/>
                    <w:right w:val="none" w:sz="0" w:space="0" w:color="auto"/>
                  </w:divBdr>
                  <w:divsChild>
                    <w:div w:id="150367158">
                      <w:marLeft w:val="0"/>
                      <w:marRight w:val="0"/>
                      <w:marTop w:val="0"/>
                      <w:marBottom w:val="0"/>
                      <w:divBdr>
                        <w:top w:val="none" w:sz="0" w:space="0" w:color="auto"/>
                        <w:left w:val="none" w:sz="0" w:space="0" w:color="auto"/>
                        <w:bottom w:val="none" w:sz="0" w:space="0" w:color="auto"/>
                        <w:right w:val="none" w:sz="0" w:space="0" w:color="auto"/>
                      </w:divBdr>
                    </w:div>
                  </w:divsChild>
                </w:div>
                <w:div w:id="725957693">
                  <w:marLeft w:val="0"/>
                  <w:marRight w:val="0"/>
                  <w:marTop w:val="0"/>
                  <w:marBottom w:val="0"/>
                  <w:divBdr>
                    <w:top w:val="none" w:sz="0" w:space="0" w:color="auto"/>
                    <w:left w:val="none" w:sz="0" w:space="0" w:color="auto"/>
                    <w:bottom w:val="none" w:sz="0" w:space="0" w:color="auto"/>
                    <w:right w:val="none" w:sz="0" w:space="0" w:color="auto"/>
                  </w:divBdr>
                  <w:divsChild>
                    <w:div w:id="1981570372">
                      <w:marLeft w:val="0"/>
                      <w:marRight w:val="0"/>
                      <w:marTop w:val="0"/>
                      <w:marBottom w:val="0"/>
                      <w:divBdr>
                        <w:top w:val="none" w:sz="0" w:space="0" w:color="auto"/>
                        <w:left w:val="none" w:sz="0" w:space="0" w:color="auto"/>
                        <w:bottom w:val="none" w:sz="0" w:space="0" w:color="auto"/>
                        <w:right w:val="none" w:sz="0" w:space="0" w:color="auto"/>
                      </w:divBdr>
                    </w:div>
                  </w:divsChild>
                </w:div>
                <w:div w:id="214584471">
                  <w:marLeft w:val="0"/>
                  <w:marRight w:val="0"/>
                  <w:marTop w:val="0"/>
                  <w:marBottom w:val="0"/>
                  <w:divBdr>
                    <w:top w:val="none" w:sz="0" w:space="0" w:color="auto"/>
                    <w:left w:val="none" w:sz="0" w:space="0" w:color="auto"/>
                    <w:bottom w:val="none" w:sz="0" w:space="0" w:color="auto"/>
                    <w:right w:val="none" w:sz="0" w:space="0" w:color="auto"/>
                  </w:divBdr>
                  <w:divsChild>
                    <w:div w:id="50270039">
                      <w:marLeft w:val="0"/>
                      <w:marRight w:val="0"/>
                      <w:marTop w:val="0"/>
                      <w:marBottom w:val="0"/>
                      <w:divBdr>
                        <w:top w:val="none" w:sz="0" w:space="0" w:color="auto"/>
                        <w:left w:val="none" w:sz="0" w:space="0" w:color="auto"/>
                        <w:bottom w:val="none" w:sz="0" w:space="0" w:color="auto"/>
                        <w:right w:val="none" w:sz="0" w:space="0" w:color="auto"/>
                      </w:divBdr>
                    </w:div>
                  </w:divsChild>
                </w:div>
                <w:div w:id="505245409">
                  <w:marLeft w:val="0"/>
                  <w:marRight w:val="0"/>
                  <w:marTop w:val="0"/>
                  <w:marBottom w:val="0"/>
                  <w:divBdr>
                    <w:top w:val="none" w:sz="0" w:space="0" w:color="auto"/>
                    <w:left w:val="none" w:sz="0" w:space="0" w:color="auto"/>
                    <w:bottom w:val="none" w:sz="0" w:space="0" w:color="auto"/>
                    <w:right w:val="none" w:sz="0" w:space="0" w:color="auto"/>
                  </w:divBdr>
                  <w:divsChild>
                    <w:div w:id="1439257673">
                      <w:marLeft w:val="0"/>
                      <w:marRight w:val="0"/>
                      <w:marTop w:val="0"/>
                      <w:marBottom w:val="0"/>
                      <w:divBdr>
                        <w:top w:val="none" w:sz="0" w:space="0" w:color="auto"/>
                        <w:left w:val="none" w:sz="0" w:space="0" w:color="auto"/>
                        <w:bottom w:val="none" w:sz="0" w:space="0" w:color="auto"/>
                        <w:right w:val="none" w:sz="0" w:space="0" w:color="auto"/>
                      </w:divBdr>
                    </w:div>
                  </w:divsChild>
                </w:div>
                <w:div w:id="743917653">
                  <w:marLeft w:val="0"/>
                  <w:marRight w:val="0"/>
                  <w:marTop w:val="0"/>
                  <w:marBottom w:val="0"/>
                  <w:divBdr>
                    <w:top w:val="none" w:sz="0" w:space="0" w:color="auto"/>
                    <w:left w:val="none" w:sz="0" w:space="0" w:color="auto"/>
                    <w:bottom w:val="none" w:sz="0" w:space="0" w:color="auto"/>
                    <w:right w:val="none" w:sz="0" w:space="0" w:color="auto"/>
                  </w:divBdr>
                  <w:divsChild>
                    <w:div w:id="1638991934">
                      <w:marLeft w:val="0"/>
                      <w:marRight w:val="0"/>
                      <w:marTop w:val="0"/>
                      <w:marBottom w:val="0"/>
                      <w:divBdr>
                        <w:top w:val="none" w:sz="0" w:space="0" w:color="auto"/>
                        <w:left w:val="none" w:sz="0" w:space="0" w:color="auto"/>
                        <w:bottom w:val="none" w:sz="0" w:space="0" w:color="auto"/>
                        <w:right w:val="none" w:sz="0" w:space="0" w:color="auto"/>
                      </w:divBdr>
                    </w:div>
                  </w:divsChild>
                </w:div>
                <w:div w:id="204145966">
                  <w:marLeft w:val="0"/>
                  <w:marRight w:val="0"/>
                  <w:marTop w:val="0"/>
                  <w:marBottom w:val="0"/>
                  <w:divBdr>
                    <w:top w:val="none" w:sz="0" w:space="0" w:color="auto"/>
                    <w:left w:val="none" w:sz="0" w:space="0" w:color="auto"/>
                    <w:bottom w:val="none" w:sz="0" w:space="0" w:color="auto"/>
                    <w:right w:val="none" w:sz="0" w:space="0" w:color="auto"/>
                  </w:divBdr>
                  <w:divsChild>
                    <w:div w:id="1966693593">
                      <w:marLeft w:val="0"/>
                      <w:marRight w:val="0"/>
                      <w:marTop w:val="0"/>
                      <w:marBottom w:val="0"/>
                      <w:divBdr>
                        <w:top w:val="none" w:sz="0" w:space="0" w:color="auto"/>
                        <w:left w:val="none" w:sz="0" w:space="0" w:color="auto"/>
                        <w:bottom w:val="none" w:sz="0" w:space="0" w:color="auto"/>
                        <w:right w:val="none" w:sz="0" w:space="0" w:color="auto"/>
                      </w:divBdr>
                    </w:div>
                  </w:divsChild>
                </w:div>
                <w:div w:id="568537044">
                  <w:marLeft w:val="0"/>
                  <w:marRight w:val="0"/>
                  <w:marTop w:val="0"/>
                  <w:marBottom w:val="0"/>
                  <w:divBdr>
                    <w:top w:val="none" w:sz="0" w:space="0" w:color="auto"/>
                    <w:left w:val="none" w:sz="0" w:space="0" w:color="auto"/>
                    <w:bottom w:val="none" w:sz="0" w:space="0" w:color="auto"/>
                    <w:right w:val="none" w:sz="0" w:space="0" w:color="auto"/>
                  </w:divBdr>
                  <w:divsChild>
                    <w:div w:id="1247224321">
                      <w:marLeft w:val="0"/>
                      <w:marRight w:val="0"/>
                      <w:marTop w:val="0"/>
                      <w:marBottom w:val="0"/>
                      <w:divBdr>
                        <w:top w:val="none" w:sz="0" w:space="0" w:color="auto"/>
                        <w:left w:val="none" w:sz="0" w:space="0" w:color="auto"/>
                        <w:bottom w:val="none" w:sz="0" w:space="0" w:color="auto"/>
                        <w:right w:val="none" w:sz="0" w:space="0" w:color="auto"/>
                      </w:divBdr>
                    </w:div>
                  </w:divsChild>
                </w:div>
                <w:div w:id="950824078">
                  <w:marLeft w:val="0"/>
                  <w:marRight w:val="0"/>
                  <w:marTop w:val="0"/>
                  <w:marBottom w:val="0"/>
                  <w:divBdr>
                    <w:top w:val="none" w:sz="0" w:space="0" w:color="auto"/>
                    <w:left w:val="none" w:sz="0" w:space="0" w:color="auto"/>
                    <w:bottom w:val="none" w:sz="0" w:space="0" w:color="auto"/>
                    <w:right w:val="none" w:sz="0" w:space="0" w:color="auto"/>
                  </w:divBdr>
                  <w:divsChild>
                    <w:div w:id="1782261480">
                      <w:marLeft w:val="0"/>
                      <w:marRight w:val="0"/>
                      <w:marTop w:val="0"/>
                      <w:marBottom w:val="0"/>
                      <w:divBdr>
                        <w:top w:val="none" w:sz="0" w:space="0" w:color="auto"/>
                        <w:left w:val="none" w:sz="0" w:space="0" w:color="auto"/>
                        <w:bottom w:val="none" w:sz="0" w:space="0" w:color="auto"/>
                        <w:right w:val="none" w:sz="0" w:space="0" w:color="auto"/>
                      </w:divBdr>
                    </w:div>
                  </w:divsChild>
                </w:div>
                <w:div w:id="1480539513">
                  <w:marLeft w:val="0"/>
                  <w:marRight w:val="0"/>
                  <w:marTop w:val="0"/>
                  <w:marBottom w:val="0"/>
                  <w:divBdr>
                    <w:top w:val="none" w:sz="0" w:space="0" w:color="auto"/>
                    <w:left w:val="none" w:sz="0" w:space="0" w:color="auto"/>
                    <w:bottom w:val="none" w:sz="0" w:space="0" w:color="auto"/>
                    <w:right w:val="none" w:sz="0" w:space="0" w:color="auto"/>
                  </w:divBdr>
                  <w:divsChild>
                    <w:div w:id="676812274">
                      <w:marLeft w:val="0"/>
                      <w:marRight w:val="0"/>
                      <w:marTop w:val="0"/>
                      <w:marBottom w:val="0"/>
                      <w:divBdr>
                        <w:top w:val="none" w:sz="0" w:space="0" w:color="auto"/>
                        <w:left w:val="none" w:sz="0" w:space="0" w:color="auto"/>
                        <w:bottom w:val="none" w:sz="0" w:space="0" w:color="auto"/>
                        <w:right w:val="none" w:sz="0" w:space="0" w:color="auto"/>
                      </w:divBdr>
                    </w:div>
                  </w:divsChild>
                </w:div>
                <w:div w:id="2130051920">
                  <w:marLeft w:val="0"/>
                  <w:marRight w:val="0"/>
                  <w:marTop w:val="0"/>
                  <w:marBottom w:val="0"/>
                  <w:divBdr>
                    <w:top w:val="none" w:sz="0" w:space="0" w:color="auto"/>
                    <w:left w:val="none" w:sz="0" w:space="0" w:color="auto"/>
                    <w:bottom w:val="none" w:sz="0" w:space="0" w:color="auto"/>
                    <w:right w:val="none" w:sz="0" w:space="0" w:color="auto"/>
                  </w:divBdr>
                  <w:divsChild>
                    <w:div w:id="1461924357">
                      <w:marLeft w:val="0"/>
                      <w:marRight w:val="0"/>
                      <w:marTop w:val="0"/>
                      <w:marBottom w:val="0"/>
                      <w:divBdr>
                        <w:top w:val="none" w:sz="0" w:space="0" w:color="auto"/>
                        <w:left w:val="none" w:sz="0" w:space="0" w:color="auto"/>
                        <w:bottom w:val="none" w:sz="0" w:space="0" w:color="auto"/>
                        <w:right w:val="none" w:sz="0" w:space="0" w:color="auto"/>
                      </w:divBdr>
                    </w:div>
                  </w:divsChild>
                </w:div>
                <w:div w:id="2108232907">
                  <w:marLeft w:val="0"/>
                  <w:marRight w:val="0"/>
                  <w:marTop w:val="0"/>
                  <w:marBottom w:val="0"/>
                  <w:divBdr>
                    <w:top w:val="none" w:sz="0" w:space="0" w:color="auto"/>
                    <w:left w:val="none" w:sz="0" w:space="0" w:color="auto"/>
                    <w:bottom w:val="none" w:sz="0" w:space="0" w:color="auto"/>
                    <w:right w:val="none" w:sz="0" w:space="0" w:color="auto"/>
                  </w:divBdr>
                  <w:divsChild>
                    <w:div w:id="206842933">
                      <w:marLeft w:val="0"/>
                      <w:marRight w:val="0"/>
                      <w:marTop w:val="0"/>
                      <w:marBottom w:val="0"/>
                      <w:divBdr>
                        <w:top w:val="none" w:sz="0" w:space="0" w:color="auto"/>
                        <w:left w:val="none" w:sz="0" w:space="0" w:color="auto"/>
                        <w:bottom w:val="none" w:sz="0" w:space="0" w:color="auto"/>
                        <w:right w:val="none" w:sz="0" w:space="0" w:color="auto"/>
                      </w:divBdr>
                    </w:div>
                  </w:divsChild>
                </w:div>
                <w:div w:id="418260954">
                  <w:marLeft w:val="0"/>
                  <w:marRight w:val="0"/>
                  <w:marTop w:val="0"/>
                  <w:marBottom w:val="0"/>
                  <w:divBdr>
                    <w:top w:val="none" w:sz="0" w:space="0" w:color="auto"/>
                    <w:left w:val="none" w:sz="0" w:space="0" w:color="auto"/>
                    <w:bottom w:val="none" w:sz="0" w:space="0" w:color="auto"/>
                    <w:right w:val="none" w:sz="0" w:space="0" w:color="auto"/>
                  </w:divBdr>
                  <w:divsChild>
                    <w:div w:id="1065419997">
                      <w:marLeft w:val="0"/>
                      <w:marRight w:val="0"/>
                      <w:marTop w:val="0"/>
                      <w:marBottom w:val="0"/>
                      <w:divBdr>
                        <w:top w:val="none" w:sz="0" w:space="0" w:color="auto"/>
                        <w:left w:val="none" w:sz="0" w:space="0" w:color="auto"/>
                        <w:bottom w:val="none" w:sz="0" w:space="0" w:color="auto"/>
                        <w:right w:val="none" w:sz="0" w:space="0" w:color="auto"/>
                      </w:divBdr>
                    </w:div>
                  </w:divsChild>
                </w:div>
                <w:div w:id="1588926984">
                  <w:marLeft w:val="0"/>
                  <w:marRight w:val="0"/>
                  <w:marTop w:val="0"/>
                  <w:marBottom w:val="0"/>
                  <w:divBdr>
                    <w:top w:val="none" w:sz="0" w:space="0" w:color="auto"/>
                    <w:left w:val="none" w:sz="0" w:space="0" w:color="auto"/>
                    <w:bottom w:val="none" w:sz="0" w:space="0" w:color="auto"/>
                    <w:right w:val="none" w:sz="0" w:space="0" w:color="auto"/>
                  </w:divBdr>
                  <w:divsChild>
                    <w:div w:id="1371683393">
                      <w:marLeft w:val="0"/>
                      <w:marRight w:val="0"/>
                      <w:marTop w:val="0"/>
                      <w:marBottom w:val="0"/>
                      <w:divBdr>
                        <w:top w:val="none" w:sz="0" w:space="0" w:color="auto"/>
                        <w:left w:val="none" w:sz="0" w:space="0" w:color="auto"/>
                        <w:bottom w:val="none" w:sz="0" w:space="0" w:color="auto"/>
                        <w:right w:val="none" w:sz="0" w:space="0" w:color="auto"/>
                      </w:divBdr>
                    </w:div>
                  </w:divsChild>
                </w:div>
                <w:div w:id="468478343">
                  <w:marLeft w:val="0"/>
                  <w:marRight w:val="0"/>
                  <w:marTop w:val="0"/>
                  <w:marBottom w:val="0"/>
                  <w:divBdr>
                    <w:top w:val="none" w:sz="0" w:space="0" w:color="auto"/>
                    <w:left w:val="none" w:sz="0" w:space="0" w:color="auto"/>
                    <w:bottom w:val="none" w:sz="0" w:space="0" w:color="auto"/>
                    <w:right w:val="none" w:sz="0" w:space="0" w:color="auto"/>
                  </w:divBdr>
                  <w:divsChild>
                    <w:div w:id="628897796">
                      <w:marLeft w:val="0"/>
                      <w:marRight w:val="0"/>
                      <w:marTop w:val="0"/>
                      <w:marBottom w:val="0"/>
                      <w:divBdr>
                        <w:top w:val="none" w:sz="0" w:space="0" w:color="auto"/>
                        <w:left w:val="none" w:sz="0" w:space="0" w:color="auto"/>
                        <w:bottom w:val="none" w:sz="0" w:space="0" w:color="auto"/>
                        <w:right w:val="none" w:sz="0" w:space="0" w:color="auto"/>
                      </w:divBdr>
                    </w:div>
                  </w:divsChild>
                </w:div>
                <w:div w:id="73166064">
                  <w:marLeft w:val="0"/>
                  <w:marRight w:val="0"/>
                  <w:marTop w:val="0"/>
                  <w:marBottom w:val="0"/>
                  <w:divBdr>
                    <w:top w:val="none" w:sz="0" w:space="0" w:color="auto"/>
                    <w:left w:val="none" w:sz="0" w:space="0" w:color="auto"/>
                    <w:bottom w:val="none" w:sz="0" w:space="0" w:color="auto"/>
                    <w:right w:val="none" w:sz="0" w:space="0" w:color="auto"/>
                  </w:divBdr>
                  <w:divsChild>
                    <w:div w:id="927419224">
                      <w:marLeft w:val="0"/>
                      <w:marRight w:val="0"/>
                      <w:marTop w:val="0"/>
                      <w:marBottom w:val="0"/>
                      <w:divBdr>
                        <w:top w:val="none" w:sz="0" w:space="0" w:color="auto"/>
                        <w:left w:val="none" w:sz="0" w:space="0" w:color="auto"/>
                        <w:bottom w:val="none" w:sz="0" w:space="0" w:color="auto"/>
                        <w:right w:val="none" w:sz="0" w:space="0" w:color="auto"/>
                      </w:divBdr>
                    </w:div>
                  </w:divsChild>
                </w:div>
                <w:div w:id="1843157021">
                  <w:marLeft w:val="0"/>
                  <w:marRight w:val="0"/>
                  <w:marTop w:val="0"/>
                  <w:marBottom w:val="0"/>
                  <w:divBdr>
                    <w:top w:val="none" w:sz="0" w:space="0" w:color="auto"/>
                    <w:left w:val="none" w:sz="0" w:space="0" w:color="auto"/>
                    <w:bottom w:val="none" w:sz="0" w:space="0" w:color="auto"/>
                    <w:right w:val="none" w:sz="0" w:space="0" w:color="auto"/>
                  </w:divBdr>
                  <w:divsChild>
                    <w:div w:id="1022247249">
                      <w:marLeft w:val="0"/>
                      <w:marRight w:val="0"/>
                      <w:marTop w:val="0"/>
                      <w:marBottom w:val="0"/>
                      <w:divBdr>
                        <w:top w:val="none" w:sz="0" w:space="0" w:color="auto"/>
                        <w:left w:val="none" w:sz="0" w:space="0" w:color="auto"/>
                        <w:bottom w:val="none" w:sz="0" w:space="0" w:color="auto"/>
                        <w:right w:val="none" w:sz="0" w:space="0" w:color="auto"/>
                      </w:divBdr>
                    </w:div>
                    <w:div w:id="1981957691">
                      <w:marLeft w:val="0"/>
                      <w:marRight w:val="0"/>
                      <w:marTop w:val="0"/>
                      <w:marBottom w:val="0"/>
                      <w:divBdr>
                        <w:top w:val="none" w:sz="0" w:space="0" w:color="auto"/>
                        <w:left w:val="none" w:sz="0" w:space="0" w:color="auto"/>
                        <w:bottom w:val="none" w:sz="0" w:space="0" w:color="auto"/>
                        <w:right w:val="none" w:sz="0" w:space="0" w:color="auto"/>
                      </w:divBdr>
                    </w:div>
                  </w:divsChild>
                </w:div>
                <w:div w:id="1015808054">
                  <w:marLeft w:val="0"/>
                  <w:marRight w:val="0"/>
                  <w:marTop w:val="0"/>
                  <w:marBottom w:val="0"/>
                  <w:divBdr>
                    <w:top w:val="none" w:sz="0" w:space="0" w:color="auto"/>
                    <w:left w:val="none" w:sz="0" w:space="0" w:color="auto"/>
                    <w:bottom w:val="none" w:sz="0" w:space="0" w:color="auto"/>
                    <w:right w:val="none" w:sz="0" w:space="0" w:color="auto"/>
                  </w:divBdr>
                  <w:divsChild>
                    <w:div w:id="1606040175">
                      <w:marLeft w:val="0"/>
                      <w:marRight w:val="0"/>
                      <w:marTop w:val="0"/>
                      <w:marBottom w:val="0"/>
                      <w:divBdr>
                        <w:top w:val="none" w:sz="0" w:space="0" w:color="auto"/>
                        <w:left w:val="none" w:sz="0" w:space="0" w:color="auto"/>
                        <w:bottom w:val="none" w:sz="0" w:space="0" w:color="auto"/>
                        <w:right w:val="none" w:sz="0" w:space="0" w:color="auto"/>
                      </w:divBdr>
                    </w:div>
                  </w:divsChild>
                </w:div>
                <w:div w:id="525486321">
                  <w:marLeft w:val="0"/>
                  <w:marRight w:val="0"/>
                  <w:marTop w:val="0"/>
                  <w:marBottom w:val="0"/>
                  <w:divBdr>
                    <w:top w:val="none" w:sz="0" w:space="0" w:color="auto"/>
                    <w:left w:val="none" w:sz="0" w:space="0" w:color="auto"/>
                    <w:bottom w:val="none" w:sz="0" w:space="0" w:color="auto"/>
                    <w:right w:val="none" w:sz="0" w:space="0" w:color="auto"/>
                  </w:divBdr>
                  <w:divsChild>
                    <w:div w:id="1755008825">
                      <w:marLeft w:val="0"/>
                      <w:marRight w:val="0"/>
                      <w:marTop w:val="0"/>
                      <w:marBottom w:val="0"/>
                      <w:divBdr>
                        <w:top w:val="none" w:sz="0" w:space="0" w:color="auto"/>
                        <w:left w:val="none" w:sz="0" w:space="0" w:color="auto"/>
                        <w:bottom w:val="none" w:sz="0" w:space="0" w:color="auto"/>
                        <w:right w:val="none" w:sz="0" w:space="0" w:color="auto"/>
                      </w:divBdr>
                    </w:div>
                    <w:div w:id="1472749679">
                      <w:marLeft w:val="0"/>
                      <w:marRight w:val="0"/>
                      <w:marTop w:val="0"/>
                      <w:marBottom w:val="0"/>
                      <w:divBdr>
                        <w:top w:val="none" w:sz="0" w:space="0" w:color="auto"/>
                        <w:left w:val="none" w:sz="0" w:space="0" w:color="auto"/>
                        <w:bottom w:val="none" w:sz="0" w:space="0" w:color="auto"/>
                        <w:right w:val="none" w:sz="0" w:space="0" w:color="auto"/>
                      </w:divBdr>
                    </w:div>
                    <w:div w:id="1219704137">
                      <w:marLeft w:val="0"/>
                      <w:marRight w:val="0"/>
                      <w:marTop w:val="0"/>
                      <w:marBottom w:val="0"/>
                      <w:divBdr>
                        <w:top w:val="none" w:sz="0" w:space="0" w:color="auto"/>
                        <w:left w:val="none" w:sz="0" w:space="0" w:color="auto"/>
                        <w:bottom w:val="none" w:sz="0" w:space="0" w:color="auto"/>
                        <w:right w:val="none" w:sz="0" w:space="0" w:color="auto"/>
                      </w:divBdr>
                    </w:div>
                    <w:div w:id="909731168">
                      <w:marLeft w:val="0"/>
                      <w:marRight w:val="0"/>
                      <w:marTop w:val="0"/>
                      <w:marBottom w:val="0"/>
                      <w:divBdr>
                        <w:top w:val="none" w:sz="0" w:space="0" w:color="auto"/>
                        <w:left w:val="none" w:sz="0" w:space="0" w:color="auto"/>
                        <w:bottom w:val="none" w:sz="0" w:space="0" w:color="auto"/>
                        <w:right w:val="none" w:sz="0" w:space="0" w:color="auto"/>
                      </w:divBdr>
                    </w:div>
                    <w:div w:id="1479951871">
                      <w:marLeft w:val="0"/>
                      <w:marRight w:val="0"/>
                      <w:marTop w:val="0"/>
                      <w:marBottom w:val="0"/>
                      <w:divBdr>
                        <w:top w:val="none" w:sz="0" w:space="0" w:color="auto"/>
                        <w:left w:val="none" w:sz="0" w:space="0" w:color="auto"/>
                        <w:bottom w:val="none" w:sz="0" w:space="0" w:color="auto"/>
                        <w:right w:val="none" w:sz="0" w:space="0" w:color="auto"/>
                      </w:divBdr>
                    </w:div>
                    <w:div w:id="1781336893">
                      <w:marLeft w:val="0"/>
                      <w:marRight w:val="0"/>
                      <w:marTop w:val="0"/>
                      <w:marBottom w:val="0"/>
                      <w:divBdr>
                        <w:top w:val="none" w:sz="0" w:space="0" w:color="auto"/>
                        <w:left w:val="none" w:sz="0" w:space="0" w:color="auto"/>
                        <w:bottom w:val="none" w:sz="0" w:space="0" w:color="auto"/>
                        <w:right w:val="none" w:sz="0" w:space="0" w:color="auto"/>
                      </w:divBdr>
                    </w:div>
                  </w:divsChild>
                </w:div>
                <w:div w:id="1270355413">
                  <w:marLeft w:val="0"/>
                  <w:marRight w:val="0"/>
                  <w:marTop w:val="0"/>
                  <w:marBottom w:val="0"/>
                  <w:divBdr>
                    <w:top w:val="none" w:sz="0" w:space="0" w:color="auto"/>
                    <w:left w:val="none" w:sz="0" w:space="0" w:color="auto"/>
                    <w:bottom w:val="none" w:sz="0" w:space="0" w:color="auto"/>
                    <w:right w:val="none" w:sz="0" w:space="0" w:color="auto"/>
                  </w:divBdr>
                  <w:divsChild>
                    <w:div w:id="835728573">
                      <w:marLeft w:val="0"/>
                      <w:marRight w:val="0"/>
                      <w:marTop w:val="0"/>
                      <w:marBottom w:val="0"/>
                      <w:divBdr>
                        <w:top w:val="none" w:sz="0" w:space="0" w:color="auto"/>
                        <w:left w:val="none" w:sz="0" w:space="0" w:color="auto"/>
                        <w:bottom w:val="none" w:sz="0" w:space="0" w:color="auto"/>
                        <w:right w:val="none" w:sz="0" w:space="0" w:color="auto"/>
                      </w:divBdr>
                    </w:div>
                  </w:divsChild>
                </w:div>
                <w:div w:id="338243091">
                  <w:marLeft w:val="0"/>
                  <w:marRight w:val="0"/>
                  <w:marTop w:val="0"/>
                  <w:marBottom w:val="0"/>
                  <w:divBdr>
                    <w:top w:val="none" w:sz="0" w:space="0" w:color="auto"/>
                    <w:left w:val="none" w:sz="0" w:space="0" w:color="auto"/>
                    <w:bottom w:val="none" w:sz="0" w:space="0" w:color="auto"/>
                    <w:right w:val="none" w:sz="0" w:space="0" w:color="auto"/>
                  </w:divBdr>
                  <w:divsChild>
                    <w:div w:id="145324685">
                      <w:marLeft w:val="0"/>
                      <w:marRight w:val="0"/>
                      <w:marTop w:val="0"/>
                      <w:marBottom w:val="0"/>
                      <w:divBdr>
                        <w:top w:val="none" w:sz="0" w:space="0" w:color="auto"/>
                        <w:left w:val="none" w:sz="0" w:space="0" w:color="auto"/>
                        <w:bottom w:val="none" w:sz="0" w:space="0" w:color="auto"/>
                        <w:right w:val="none" w:sz="0" w:space="0" w:color="auto"/>
                      </w:divBdr>
                    </w:div>
                  </w:divsChild>
                </w:div>
                <w:div w:id="1607730718">
                  <w:marLeft w:val="0"/>
                  <w:marRight w:val="0"/>
                  <w:marTop w:val="0"/>
                  <w:marBottom w:val="0"/>
                  <w:divBdr>
                    <w:top w:val="none" w:sz="0" w:space="0" w:color="auto"/>
                    <w:left w:val="none" w:sz="0" w:space="0" w:color="auto"/>
                    <w:bottom w:val="none" w:sz="0" w:space="0" w:color="auto"/>
                    <w:right w:val="none" w:sz="0" w:space="0" w:color="auto"/>
                  </w:divBdr>
                  <w:divsChild>
                    <w:div w:id="634871440">
                      <w:marLeft w:val="0"/>
                      <w:marRight w:val="0"/>
                      <w:marTop w:val="0"/>
                      <w:marBottom w:val="0"/>
                      <w:divBdr>
                        <w:top w:val="none" w:sz="0" w:space="0" w:color="auto"/>
                        <w:left w:val="none" w:sz="0" w:space="0" w:color="auto"/>
                        <w:bottom w:val="none" w:sz="0" w:space="0" w:color="auto"/>
                        <w:right w:val="none" w:sz="0" w:space="0" w:color="auto"/>
                      </w:divBdr>
                    </w:div>
                  </w:divsChild>
                </w:div>
                <w:div w:id="2079092086">
                  <w:marLeft w:val="0"/>
                  <w:marRight w:val="0"/>
                  <w:marTop w:val="0"/>
                  <w:marBottom w:val="0"/>
                  <w:divBdr>
                    <w:top w:val="none" w:sz="0" w:space="0" w:color="auto"/>
                    <w:left w:val="none" w:sz="0" w:space="0" w:color="auto"/>
                    <w:bottom w:val="none" w:sz="0" w:space="0" w:color="auto"/>
                    <w:right w:val="none" w:sz="0" w:space="0" w:color="auto"/>
                  </w:divBdr>
                  <w:divsChild>
                    <w:div w:id="704793225">
                      <w:marLeft w:val="0"/>
                      <w:marRight w:val="0"/>
                      <w:marTop w:val="0"/>
                      <w:marBottom w:val="0"/>
                      <w:divBdr>
                        <w:top w:val="none" w:sz="0" w:space="0" w:color="auto"/>
                        <w:left w:val="none" w:sz="0" w:space="0" w:color="auto"/>
                        <w:bottom w:val="none" w:sz="0" w:space="0" w:color="auto"/>
                        <w:right w:val="none" w:sz="0" w:space="0" w:color="auto"/>
                      </w:divBdr>
                    </w:div>
                  </w:divsChild>
                </w:div>
                <w:div w:id="1036934009">
                  <w:marLeft w:val="0"/>
                  <w:marRight w:val="0"/>
                  <w:marTop w:val="0"/>
                  <w:marBottom w:val="0"/>
                  <w:divBdr>
                    <w:top w:val="none" w:sz="0" w:space="0" w:color="auto"/>
                    <w:left w:val="none" w:sz="0" w:space="0" w:color="auto"/>
                    <w:bottom w:val="none" w:sz="0" w:space="0" w:color="auto"/>
                    <w:right w:val="none" w:sz="0" w:space="0" w:color="auto"/>
                  </w:divBdr>
                  <w:divsChild>
                    <w:div w:id="1608343477">
                      <w:marLeft w:val="0"/>
                      <w:marRight w:val="0"/>
                      <w:marTop w:val="0"/>
                      <w:marBottom w:val="0"/>
                      <w:divBdr>
                        <w:top w:val="none" w:sz="0" w:space="0" w:color="auto"/>
                        <w:left w:val="none" w:sz="0" w:space="0" w:color="auto"/>
                        <w:bottom w:val="none" w:sz="0" w:space="0" w:color="auto"/>
                        <w:right w:val="none" w:sz="0" w:space="0" w:color="auto"/>
                      </w:divBdr>
                    </w:div>
                  </w:divsChild>
                </w:div>
                <w:div w:id="1657026723">
                  <w:marLeft w:val="0"/>
                  <w:marRight w:val="0"/>
                  <w:marTop w:val="0"/>
                  <w:marBottom w:val="0"/>
                  <w:divBdr>
                    <w:top w:val="none" w:sz="0" w:space="0" w:color="auto"/>
                    <w:left w:val="none" w:sz="0" w:space="0" w:color="auto"/>
                    <w:bottom w:val="none" w:sz="0" w:space="0" w:color="auto"/>
                    <w:right w:val="none" w:sz="0" w:space="0" w:color="auto"/>
                  </w:divBdr>
                  <w:divsChild>
                    <w:div w:id="1559591613">
                      <w:marLeft w:val="0"/>
                      <w:marRight w:val="0"/>
                      <w:marTop w:val="0"/>
                      <w:marBottom w:val="0"/>
                      <w:divBdr>
                        <w:top w:val="none" w:sz="0" w:space="0" w:color="auto"/>
                        <w:left w:val="none" w:sz="0" w:space="0" w:color="auto"/>
                        <w:bottom w:val="none" w:sz="0" w:space="0" w:color="auto"/>
                        <w:right w:val="none" w:sz="0" w:space="0" w:color="auto"/>
                      </w:divBdr>
                    </w:div>
                  </w:divsChild>
                </w:div>
                <w:div w:id="1454208197">
                  <w:marLeft w:val="0"/>
                  <w:marRight w:val="0"/>
                  <w:marTop w:val="0"/>
                  <w:marBottom w:val="0"/>
                  <w:divBdr>
                    <w:top w:val="none" w:sz="0" w:space="0" w:color="auto"/>
                    <w:left w:val="none" w:sz="0" w:space="0" w:color="auto"/>
                    <w:bottom w:val="none" w:sz="0" w:space="0" w:color="auto"/>
                    <w:right w:val="none" w:sz="0" w:space="0" w:color="auto"/>
                  </w:divBdr>
                  <w:divsChild>
                    <w:div w:id="1466388308">
                      <w:marLeft w:val="0"/>
                      <w:marRight w:val="0"/>
                      <w:marTop w:val="0"/>
                      <w:marBottom w:val="0"/>
                      <w:divBdr>
                        <w:top w:val="none" w:sz="0" w:space="0" w:color="auto"/>
                        <w:left w:val="none" w:sz="0" w:space="0" w:color="auto"/>
                        <w:bottom w:val="none" w:sz="0" w:space="0" w:color="auto"/>
                        <w:right w:val="none" w:sz="0" w:space="0" w:color="auto"/>
                      </w:divBdr>
                    </w:div>
                  </w:divsChild>
                </w:div>
                <w:div w:id="617957831">
                  <w:marLeft w:val="0"/>
                  <w:marRight w:val="0"/>
                  <w:marTop w:val="0"/>
                  <w:marBottom w:val="0"/>
                  <w:divBdr>
                    <w:top w:val="none" w:sz="0" w:space="0" w:color="auto"/>
                    <w:left w:val="none" w:sz="0" w:space="0" w:color="auto"/>
                    <w:bottom w:val="none" w:sz="0" w:space="0" w:color="auto"/>
                    <w:right w:val="none" w:sz="0" w:space="0" w:color="auto"/>
                  </w:divBdr>
                  <w:divsChild>
                    <w:div w:id="1484810221">
                      <w:marLeft w:val="0"/>
                      <w:marRight w:val="0"/>
                      <w:marTop w:val="0"/>
                      <w:marBottom w:val="0"/>
                      <w:divBdr>
                        <w:top w:val="none" w:sz="0" w:space="0" w:color="auto"/>
                        <w:left w:val="none" w:sz="0" w:space="0" w:color="auto"/>
                        <w:bottom w:val="none" w:sz="0" w:space="0" w:color="auto"/>
                        <w:right w:val="none" w:sz="0" w:space="0" w:color="auto"/>
                      </w:divBdr>
                    </w:div>
                  </w:divsChild>
                </w:div>
                <w:div w:id="1933470753">
                  <w:marLeft w:val="0"/>
                  <w:marRight w:val="0"/>
                  <w:marTop w:val="0"/>
                  <w:marBottom w:val="0"/>
                  <w:divBdr>
                    <w:top w:val="none" w:sz="0" w:space="0" w:color="auto"/>
                    <w:left w:val="none" w:sz="0" w:space="0" w:color="auto"/>
                    <w:bottom w:val="none" w:sz="0" w:space="0" w:color="auto"/>
                    <w:right w:val="none" w:sz="0" w:space="0" w:color="auto"/>
                  </w:divBdr>
                  <w:divsChild>
                    <w:div w:id="1811314799">
                      <w:marLeft w:val="0"/>
                      <w:marRight w:val="0"/>
                      <w:marTop w:val="0"/>
                      <w:marBottom w:val="0"/>
                      <w:divBdr>
                        <w:top w:val="none" w:sz="0" w:space="0" w:color="auto"/>
                        <w:left w:val="none" w:sz="0" w:space="0" w:color="auto"/>
                        <w:bottom w:val="none" w:sz="0" w:space="0" w:color="auto"/>
                        <w:right w:val="none" w:sz="0" w:space="0" w:color="auto"/>
                      </w:divBdr>
                    </w:div>
                  </w:divsChild>
                </w:div>
                <w:div w:id="1472477534">
                  <w:marLeft w:val="0"/>
                  <w:marRight w:val="0"/>
                  <w:marTop w:val="0"/>
                  <w:marBottom w:val="0"/>
                  <w:divBdr>
                    <w:top w:val="none" w:sz="0" w:space="0" w:color="auto"/>
                    <w:left w:val="none" w:sz="0" w:space="0" w:color="auto"/>
                    <w:bottom w:val="none" w:sz="0" w:space="0" w:color="auto"/>
                    <w:right w:val="none" w:sz="0" w:space="0" w:color="auto"/>
                  </w:divBdr>
                  <w:divsChild>
                    <w:div w:id="1736011022">
                      <w:marLeft w:val="0"/>
                      <w:marRight w:val="0"/>
                      <w:marTop w:val="0"/>
                      <w:marBottom w:val="0"/>
                      <w:divBdr>
                        <w:top w:val="none" w:sz="0" w:space="0" w:color="auto"/>
                        <w:left w:val="none" w:sz="0" w:space="0" w:color="auto"/>
                        <w:bottom w:val="none" w:sz="0" w:space="0" w:color="auto"/>
                        <w:right w:val="none" w:sz="0" w:space="0" w:color="auto"/>
                      </w:divBdr>
                    </w:div>
                  </w:divsChild>
                </w:div>
                <w:div w:id="1309479950">
                  <w:marLeft w:val="0"/>
                  <w:marRight w:val="0"/>
                  <w:marTop w:val="0"/>
                  <w:marBottom w:val="0"/>
                  <w:divBdr>
                    <w:top w:val="none" w:sz="0" w:space="0" w:color="auto"/>
                    <w:left w:val="none" w:sz="0" w:space="0" w:color="auto"/>
                    <w:bottom w:val="none" w:sz="0" w:space="0" w:color="auto"/>
                    <w:right w:val="none" w:sz="0" w:space="0" w:color="auto"/>
                  </w:divBdr>
                  <w:divsChild>
                    <w:div w:id="1508907662">
                      <w:marLeft w:val="0"/>
                      <w:marRight w:val="0"/>
                      <w:marTop w:val="0"/>
                      <w:marBottom w:val="0"/>
                      <w:divBdr>
                        <w:top w:val="none" w:sz="0" w:space="0" w:color="auto"/>
                        <w:left w:val="none" w:sz="0" w:space="0" w:color="auto"/>
                        <w:bottom w:val="none" w:sz="0" w:space="0" w:color="auto"/>
                        <w:right w:val="none" w:sz="0" w:space="0" w:color="auto"/>
                      </w:divBdr>
                    </w:div>
                  </w:divsChild>
                </w:div>
                <w:div w:id="336229581">
                  <w:marLeft w:val="0"/>
                  <w:marRight w:val="0"/>
                  <w:marTop w:val="0"/>
                  <w:marBottom w:val="0"/>
                  <w:divBdr>
                    <w:top w:val="none" w:sz="0" w:space="0" w:color="auto"/>
                    <w:left w:val="none" w:sz="0" w:space="0" w:color="auto"/>
                    <w:bottom w:val="none" w:sz="0" w:space="0" w:color="auto"/>
                    <w:right w:val="none" w:sz="0" w:space="0" w:color="auto"/>
                  </w:divBdr>
                  <w:divsChild>
                    <w:div w:id="1914966932">
                      <w:marLeft w:val="0"/>
                      <w:marRight w:val="0"/>
                      <w:marTop w:val="0"/>
                      <w:marBottom w:val="0"/>
                      <w:divBdr>
                        <w:top w:val="none" w:sz="0" w:space="0" w:color="auto"/>
                        <w:left w:val="none" w:sz="0" w:space="0" w:color="auto"/>
                        <w:bottom w:val="none" w:sz="0" w:space="0" w:color="auto"/>
                        <w:right w:val="none" w:sz="0" w:space="0" w:color="auto"/>
                      </w:divBdr>
                    </w:div>
                  </w:divsChild>
                </w:div>
                <w:div w:id="1121847681">
                  <w:marLeft w:val="0"/>
                  <w:marRight w:val="0"/>
                  <w:marTop w:val="0"/>
                  <w:marBottom w:val="0"/>
                  <w:divBdr>
                    <w:top w:val="none" w:sz="0" w:space="0" w:color="auto"/>
                    <w:left w:val="none" w:sz="0" w:space="0" w:color="auto"/>
                    <w:bottom w:val="none" w:sz="0" w:space="0" w:color="auto"/>
                    <w:right w:val="none" w:sz="0" w:space="0" w:color="auto"/>
                  </w:divBdr>
                  <w:divsChild>
                    <w:div w:id="1954051509">
                      <w:marLeft w:val="0"/>
                      <w:marRight w:val="0"/>
                      <w:marTop w:val="0"/>
                      <w:marBottom w:val="0"/>
                      <w:divBdr>
                        <w:top w:val="none" w:sz="0" w:space="0" w:color="auto"/>
                        <w:left w:val="none" w:sz="0" w:space="0" w:color="auto"/>
                        <w:bottom w:val="none" w:sz="0" w:space="0" w:color="auto"/>
                        <w:right w:val="none" w:sz="0" w:space="0" w:color="auto"/>
                      </w:divBdr>
                    </w:div>
                  </w:divsChild>
                </w:div>
                <w:div w:id="1423718548">
                  <w:marLeft w:val="0"/>
                  <w:marRight w:val="0"/>
                  <w:marTop w:val="0"/>
                  <w:marBottom w:val="0"/>
                  <w:divBdr>
                    <w:top w:val="none" w:sz="0" w:space="0" w:color="auto"/>
                    <w:left w:val="none" w:sz="0" w:space="0" w:color="auto"/>
                    <w:bottom w:val="none" w:sz="0" w:space="0" w:color="auto"/>
                    <w:right w:val="none" w:sz="0" w:space="0" w:color="auto"/>
                  </w:divBdr>
                  <w:divsChild>
                    <w:div w:id="477695659">
                      <w:marLeft w:val="0"/>
                      <w:marRight w:val="0"/>
                      <w:marTop w:val="0"/>
                      <w:marBottom w:val="0"/>
                      <w:divBdr>
                        <w:top w:val="none" w:sz="0" w:space="0" w:color="auto"/>
                        <w:left w:val="none" w:sz="0" w:space="0" w:color="auto"/>
                        <w:bottom w:val="none" w:sz="0" w:space="0" w:color="auto"/>
                        <w:right w:val="none" w:sz="0" w:space="0" w:color="auto"/>
                      </w:divBdr>
                    </w:div>
                  </w:divsChild>
                </w:div>
                <w:div w:id="1743021721">
                  <w:marLeft w:val="0"/>
                  <w:marRight w:val="0"/>
                  <w:marTop w:val="0"/>
                  <w:marBottom w:val="0"/>
                  <w:divBdr>
                    <w:top w:val="none" w:sz="0" w:space="0" w:color="auto"/>
                    <w:left w:val="none" w:sz="0" w:space="0" w:color="auto"/>
                    <w:bottom w:val="none" w:sz="0" w:space="0" w:color="auto"/>
                    <w:right w:val="none" w:sz="0" w:space="0" w:color="auto"/>
                  </w:divBdr>
                  <w:divsChild>
                    <w:div w:id="638270150">
                      <w:marLeft w:val="0"/>
                      <w:marRight w:val="0"/>
                      <w:marTop w:val="0"/>
                      <w:marBottom w:val="0"/>
                      <w:divBdr>
                        <w:top w:val="none" w:sz="0" w:space="0" w:color="auto"/>
                        <w:left w:val="none" w:sz="0" w:space="0" w:color="auto"/>
                        <w:bottom w:val="none" w:sz="0" w:space="0" w:color="auto"/>
                        <w:right w:val="none" w:sz="0" w:space="0" w:color="auto"/>
                      </w:divBdr>
                    </w:div>
                  </w:divsChild>
                </w:div>
                <w:div w:id="83108272">
                  <w:marLeft w:val="0"/>
                  <w:marRight w:val="0"/>
                  <w:marTop w:val="0"/>
                  <w:marBottom w:val="0"/>
                  <w:divBdr>
                    <w:top w:val="none" w:sz="0" w:space="0" w:color="auto"/>
                    <w:left w:val="none" w:sz="0" w:space="0" w:color="auto"/>
                    <w:bottom w:val="none" w:sz="0" w:space="0" w:color="auto"/>
                    <w:right w:val="none" w:sz="0" w:space="0" w:color="auto"/>
                  </w:divBdr>
                  <w:divsChild>
                    <w:div w:id="345523612">
                      <w:marLeft w:val="0"/>
                      <w:marRight w:val="0"/>
                      <w:marTop w:val="0"/>
                      <w:marBottom w:val="0"/>
                      <w:divBdr>
                        <w:top w:val="none" w:sz="0" w:space="0" w:color="auto"/>
                        <w:left w:val="none" w:sz="0" w:space="0" w:color="auto"/>
                        <w:bottom w:val="none" w:sz="0" w:space="0" w:color="auto"/>
                        <w:right w:val="none" w:sz="0" w:space="0" w:color="auto"/>
                      </w:divBdr>
                    </w:div>
                  </w:divsChild>
                </w:div>
                <w:div w:id="359235396">
                  <w:marLeft w:val="0"/>
                  <w:marRight w:val="0"/>
                  <w:marTop w:val="0"/>
                  <w:marBottom w:val="0"/>
                  <w:divBdr>
                    <w:top w:val="none" w:sz="0" w:space="0" w:color="auto"/>
                    <w:left w:val="none" w:sz="0" w:space="0" w:color="auto"/>
                    <w:bottom w:val="none" w:sz="0" w:space="0" w:color="auto"/>
                    <w:right w:val="none" w:sz="0" w:space="0" w:color="auto"/>
                  </w:divBdr>
                  <w:divsChild>
                    <w:div w:id="1950428781">
                      <w:marLeft w:val="0"/>
                      <w:marRight w:val="0"/>
                      <w:marTop w:val="0"/>
                      <w:marBottom w:val="0"/>
                      <w:divBdr>
                        <w:top w:val="none" w:sz="0" w:space="0" w:color="auto"/>
                        <w:left w:val="none" w:sz="0" w:space="0" w:color="auto"/>
                        <w:bottom w:val="none" w:sz="0" w:space="0" w:color="auto"/>
                        <w:right w:val="none" w:sz="0" w:space="0" w:color="auto"/>
                      </w:divBdr>
                    </w:div>
                  </w:divsChild>
                </w:div>
                <w:div w:id="254360640">
                  <w:marLeft w:val="0"/>
                  <w:marRight w:val="0"/>
                  <w:marTop w:val="0"/>
                  <w:marBottom w:val="0"/>
                  <w:divBdr>
                    <w:top w:val="none" w:sz="0" w:space="0" w:color="auto"/>
                    <w:left w:val="none" w:sz="0" w:space="0" w:color="auto"/>
                    <w:bottom w:val="none" w:sz="0" w:space="0" w:color="auto"/>
                    <w:right w:val="none" w:sz="0" w:space="0" w:color="auto"/>
                  </w:divBdr>
                  <w:divsChild>
                    <w:div w:id="265426829">
                      <w:marLeft w:val="0"/>
                      <w:marRight w:val="0"/>
                      <w:marTop w:val="0"/>
                      <w:marBottom w:val="0"/>
                      <w:divBdr>
                        <w:top w:val="none" w:sz="0" w:space="0" w:color="auto"/>
                        <w:left w:val="none" w:sz="0" w:space="0" w:color="auto"/>
                        <w:bottom w:val="none" w:sz="0" w:space="0" w:color="auto"/>
                        <w:right w:val="none" w:sz="0" w:space="0" w:color="auto"/>
                      </w:divBdr>
                    </w:div>
                  </w:divsChild>
                </w:div>
                <w:div w:id="626744905">
                  <w:marLeft w:val="0"/>
                  <w:marRight w:val="0"/>
                  <w:marTop w:val="0"/>
                  <w:marBottom w:val="0"/>
                  <w:divBdr>
                    <w:top w:val="none" w:sz="0" w:space="0" w:color="auto"/>
                    <w:left w:val="none" w:sz="0" w:space="0" w:color="auto"/>
                    <w:bottom w:val="none" w:sz="0" w:space="0" w:color="auto"/>
                    <w:right w:val="none" w:sz="0" w:space="0" w:color="auto"/>
                  </w:divBdr>
                  <w:divsChild>
                    <w:div w:id="1933276302">
                      <w:marLeft w:val="0"/>
                      <w:marRight w:val="0"/>
                      <w:marTop w:val="0"/>
                      <w:marBottom w:val="0"/>
                      <w:divBdr>
                        <w:top w:val="none" w:sz="0" w:space="0" w:color="auto"/>
                        <w:left w:val="none" w:sz="0" w:space="0" w:color="auto"/>
                        <w:bottom w:val="none" w:sz="0" w:space="0" w:color="auto"/>
                        <w:right w:val="none" w:sz="0" w:space="0" w:color="auto"/>
                      </w:divBdr>
                    </w:div>
                  </w:divsChild>
                </w:div>
                <w:div w:id="753891900">
                  <w:marLeft w:val="0"/>
                  <w:marRight w:val="0"/>
                  <w:marTop w:val="0"/>
                  <w:marBottom w:val="0"/>
                  <w:divBdr>
                    <w:top w:val="none" w:sz="0" w:space="0" w:color="auto"/>
                    <w:left w:val="none" w:sz="0" w:space="0" w:color="auto"/>
                    <w:bottom w:val="none" w:sz="0" w:space="0" w:color="auto"/>
                    <w:right w:val="none" w:sz="0" w:space="0" w:color="auto"/>
                  </w:divBdr>
                  <w:divsChild>
                    <w:div w:id="773403689">
                      <w:marLeft w:val="0"/>
                      <w:marRight w:val="0"/>
                      <w:marTop w:val="0"/>
                      <w:marBottom w:val="0"/>
                      <w:divBdr>
                        <w:top w:val="none" w:sz="0" w:space="0" w:color="auto"/>
                        <w:left w:val="none" w:sz="0" w:space="0" w:color="auto"/>
                        <w:bottom w:val="none" w:sz="0" w:space="0" w:color="auto"/>
                        <w:right w:val="none" w:sz="0" w:space="0" w:color="auto"/>
                      </w:divBdr>
                    </w:div>
                  </w:divsChild>
                </w:div>
                <w:div w:id="317733771">
                  <w:marLeft w:val="0"/>
                  <w:marRight w:val="0"/>
                  <w:marTop w:val="0"/>
                  <w:marBottom w:val="0"/>
                  <w:divBdr>
                    <w:top w:val="none" w:sz="0" w:space="0" w:color="auto"/>
                    <w:left w:val="none" w:sz="0" w:space="0" w:color="auto"/>
                    <w:bottom w:val="none" w:sz="0" w:space="0" w:color="auto"/>
                    <w:right w:val="none" w:sz="0" w:space="0" w:color="auto"/>
                  </w:divBdr>
                  <w:divsChild>
                    <w:div w:id="21282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179537">
          <w:marLeft w:val="0"/>
          <w:marRight w:val="0"/>
          <w:marTop w:val="0"/>
          <w:marBottom w:val="0"/>
          <w:divBdr>
            <w:top w:val="none" w:sz="0" w:space="0" w:color="auto"/>
            <w:left w:val="none" w:sz="0" w:space="0" w:color="auto"/>
            <w:bottom w:val="none" w:sz="0" w:space="0" w:color="auto"/>
            <w:right w:val="none" w:sz="0" w:space="0" w:color="auto"/>
          </w:divBdr>
        </w:div>
        <w:div w:id="1553811463">
          <w:marLeft w:val="0"/>
          <w:marRight w:val="0"/>
          <w:marTop w:val="0"/>
          <w:marBottom w:val="0"/>
          <w:divBdr>
            <w:top w:val="none" w:sz="0" w:space="0" w:color="auto"/>
            <w:left w:val="none" w:sz="0" w:space="0" w:color="auto"/>
            <w:bottom w:val="none" w:sz="0" w:space="0" w:color="auto"/>
            <w:right w:val="none" w:sz="0" w:space="0" w:color="auto"/>
          </w:divBdr>
        </w:div>
        <w:div w:id="1506285402">
          <w:marLeft w:val="0"/>
          <w:marRight w:val="0"/>
          <w:marTop w:val="0"/>
          <w:marBottom w:val="0"/>
          <w:divBdr>
            <w:top w:val="none" w:sz="0" w:space="0" w:color="auto"/>
            <w:left w:val="none" w:sz="0" w:space="0" w:color="auto"/>
            <w:bottom w:val="none" w:sz="0" w:space="0" w:color="auto"/>
            <w:right w:val="none" w:sz="0" w:space="0" w:color="auto"/>
          </w:divBdr>
        </w:div>
        <w:div w:id="1599169309">
          <w:marLeft w:val="0"/>
          <w:marRight w:val="0"/>
          <w:marTop w:val="0"/>
          <w:marBottom w:val="0"/>
          <w:divBdr>
            <w:top w:val="none" w:sz="0" w:space="0" w:color="auto"/>
            <w:left w:val="none" w:sz="0" w:space="0" w:color="auto"/>
            <w:bottom w:val="none" w:sz="0" w:space="0" w:color="auto"/>
            <w:right w:val="none" w:sz="0" w:space="0" w:color="auto"/>
          </w:divBdr>
        </w:div>
        <w:div w:id="1997419136">
          <w:marLeft w:val="0"/>
          <w:marRight w:val="0"/>
          <w:marTop w:val="0"/>
          <w:marBottom w:val="0"/>
          <w:divBdr>
            <w:top w:val="none" w:sz="0" w:space="0" w:color="auto"/>
            <w:left w:val="none" w:sz="0" w:space="0" w:color="auto"/>
            <w:bottom w:val="none" w:sz="0" w:space="0" w:color="auto"/>
            <w:right w:val="none" w:sz="0" w:space="0" w:color="auto"/>
          </w:divBdr>
        </w:div>
        <w:div w:id="1990092574">
          <w:marLeft w:val="0"/>
          <w:marRight w:val="0"/>
          <w:marTop w:val="0"/>
          <w:marBottom w:val="0"/>
          <w:divBdr>
            <w:top w:val="none" w:sz="0" w:space="0" w:color="auto"/>
            <w:left w:val="none" w:sz="0" w:space="0" w:color="auto"/>
            <w:bottom w:val="none" w:sz="0" w:space="0" w:color="auto"/>
            <w:right w:val="none" w:sz="0" w:space="0" w:color="auto"/>
          </w:divBdr>
        </w:div>
        <w:div w:id="274213207">
          <w:marLeft w:val="0"/>
          <w:marRight w:val="0"/>
          <w:marTop w:val="0"/>
          <w:marBottom w:val="0"/>
          <w:divBdr>
            <w:top w:val="none" w:sz="0" w:space="0" w:color="auto"/>
            <w:left w:val="none" w:sz="0" w:space="0" w:color="auto"/>
            <w:bottom w:val="none" w:sz="0" w:space="0" w:color="auto"/>
            <w:right w:val="none" w:sz="0" w:space="0" w:color="auto"/>
          </w:divBdr>
        </w:div>
        <w:div w:id="316611714">
          <w:marLeft w:val="0"/>
          <w:marRight w:val="0"/>
          <w:marTop w:val="0"/>
          <w:marBottom w:val="0"/>
          <w:divBdr>
            <w:top w:val="none" w:sz="0" w:space="0" w:color="auto"/>
            <w:left w:val="none" w:sz="0" w:space="0" w:color="auto"/>
            <w:bottom w:val="none" w:sz="0" w:space="0" w:color="auto"/>
            <w:right w:val="none" w:sz="0" w:space="0" w:color="auto"/>
          </w:divBdr>
        </w:div>
      </w:divsChild>
    </w:div>
    <w:div w:id="1257708374">
      <w:bodyDiv w:val="1"/>
      <w:marLeft w:val="0"/>
      <w:marRight w:val="0"/>
      <w:marTop w:val="0"/>
      <w:marBottom w:val="0"/>
      <w:divBdr>
        <w:top w:val="none" w:sz="0" w:space="0" w:color="auto"/>
        <w:left w:val="none" w:sz="0" w:space="0" w:color="auto"/>
        <w:bottom w:val="none" w:sz="0" w:space="0" w:color="auto"/>
        <w:right w:val="none" w:sz="0" w:space="0" w:color="auto"/>
      </w:divBdr>
      <w:divsChild>
        <w:div w:id="809129913">
          <w:marLeft w:val="0"/>
          <w:marRight w:val="0"/>
          <w:marTop w:val="0"/>
          <w:marBottom w:val="0"/>
          <w:divBdr>
            <w:top w:val="none" w:sz="0" w:space="0" w:color="auto"/>
            <w:left w:val="none" w:sz="0" w:space="0" w:color="auto"/>
            <w:bottom w:val="none" w:sz="0" w:space="0" w:color="auto"/>
            <w:right w:val="none" w:sz="0" w:space="0" w:color="auto"/>
          </w:divBdr>
        </w:div>
        <w:div w:id="1824813906">
          <w:marLeft w:val="0"/>
          <w:marRight w:val="0"/>
          <w:marTop w:val="0"/>
          <w:marBottom w:val="0"/>
          <w:divBdr>
            <w:top w:val="none" w:sz="0" w:space="0" w:color="auto"/>
            <w:left w:val="none" w:sz="0" w:space="0" w:color="auto"/>
            <w:bottom w:val="none" w:sz="0" w:space="0" w:color="auto"/>
            <w:right w:val="none" w:sz="0" w:space="0" w:color="auto"/>
          </w:divBdr>
        </w:div>
        <w:div w:id="1492408829">
          <w:marLeft w:val="0"/>
          <w:marRight w:val="0"/>
          <w:marTop w:val="0"/>
          <w:marBottom w:val="0"/>
          <w:divBdr>
            <w:top w:val="none" w:sz="0" w:space="0" w:color="auto"/>
            <w:left w:val="none" w:sz="0" w:space="0" w:color="auto"/>
            <w:bottom w:val="none" w:sz="0" w:space="0" w:color="auto"/>
            <w:right w:val="none" w:sz="0" w:space="0" w:color="auto"/>
          </w:divBdr>
          <w:divsChild>
            <w:div w:id="452285188">
              <w:marLeft w:val="-75"/>
              <w:marRight w:val="0"/>
              <w:marTop w:val="30"/>
              <w:marBottom w:val="30"/>
              <w:divBdr>
                <w:top w:val="none" w:sz="0" w:space="0" w:color="auto"/>
                <w:left w:val="none" w:sz="0" w:space="0" w:color="auto"/>
                <w:bottom w:val="none" w:sz="0" w:space="0" w:color="auto"/>
                <w:right w:val="none" w:sz="0" w:space="0" w:color="auto"/>
              </w:divBdr>
              <w:divsChild>
                <w:div w:id="447705634">
                  <w:marLeft w:val="0"/>
                  <w:marRight w:val="0"/>
                  <w:marTop w:val="0"/>
                  <w:marBottom w:val="0"/>
                  <w:divBdr>
                    <w:top w:val="none" w:sz="0" w:space="0" w:color="auto"/>
                    <w:left w:val="none" w:sz="0" w:space="0" w:color="auto"/>
                    <w:bottom w:val="none" w:sz="0" w:space="0" w:color="auto"/>
                    <w:right w:val="none" w:sz="0" w:space="0" w:color="auto"/>
                  </w:divBdr>
                  <w:divsChild>
                    <w:div w:id="1009256419">
                      <w:marLeft w:val="0"/>
                      <w:marRight w:val="0"/>
                      <w:marTop w:val="0"/>
                      <w:marBottom w:val="0"/>
                      <w:divBdr>
                        <w:top w:val="none" w:sz="0" w:space="0" w:color="auto"/>
                        <w:left w:val="none" w:sz="0" w:space="0" w:color="auto"/>
                        <w:bottom w:val="none" w:sz="0" w:space="0" w:color="auto"/>
                        <w:right w:val="none" w:sz="0" w:space="0" w:color="auto"/>
                      </w:divBdr>
                    </w:div>
                  </w:divsChild>
                </w:div>
                <w:div w:id="1194729216">
                  <w:marLeft w:val="0"/>
                  <w:marRight w:val="0"/>
                  <w:marTop w:val="0"/>
                  <w:marBottom w:val="0"/>
                  <w:divBdr>
                    <w:top w:val="none" w:sz="0" w:space="0" w:color="auto"/>
                    <w:left w:val="none" w:sz="0" w:space="0" w:color="auto"/>
                    <w:bottom w:val="none" w:sz="0" w:space="0" w:color="auto"/>
                    <w:right w:val="none" w:sz="0" w:space="0" w:color="auto"/>
                  </w:divBdr>
                  <w:divsChild>
                    <w:div w:id="647393173">
                      <w:marLeft w:val="0"/>
                      <w:marRight w:val="0"/>
                      <w:marTop w:val="0"/>
                      <w:marBottom w:val="0"/>
                      <w:divBdr>
                        <w:top w:val="none" w:sz="0" w:space="0" w:color="auto"/>
                        <w:left w:val="none" w:sz="0" w:space="0" w:color="auto"/>
                        <w:bottom w:val="none" w:sz="0" w:space="0" w:color="auto"/>
                        <w:right w:val="none" w:sz="0" w:space="0" w:color="auto"/>
                      </w:divBdr>
                    </w:div>
                  </w:divsChild>
                </w:div>
                <w:div w:id="858661014">
                  <w:marLeft w:val="0"/>
                  <w:marRight w:val="0"/>
                  <w:marTop w:val="0"/>
                  <w:marBottom w:val="0"/>
                  <w:divBdr>
                    <w:top w:val="none" w:sz="0" w:space="0" w:color="auto"/>
                    <w:left w:val="none" w:sz="0" w:space="0" w:color="auto"/>
                    <w:bottom w:val="none" w:sz="0" w:space="0" w:color="auto"/>
                    <w:right w:val="none" w:sz="0" w:space="0" w:color="auto"/>
                  </w:divBdr>
                  <w:divsChild>
                    <w:div w:id="1357073845">
                      <w:marLeft w:val="0"/>
                      <w:marRight w:val="0"/>
                      <w:marTop w:val="0"/>
                      <w:marBottom w:val="0"/>
                      <w:divBdr>
                        <w:top w:val="none" w:sz="0" w:space="0" w:color="auto"/>
                        <w:left w:val="none" w:sz="0" w:space="0" w:color="auto"/>
                        <w:bottom w:val="none" w:sz="0" w:space="0" w:color="auto"/>
                        <w:right w:val="none" w:sz="0" w:space="0" w:color="auto"/>
                      </w:divBdr>
                    </w:div>
                  </w:divsChild>
                </w:div>
                <w:div w:id="1724715465">
                  <w:marLeft w:val="0"/>
                  <w:marRight w:val="0"/>
                  <w:marTop w:val="0"/>
                  <w:marBottom w:val="0"/>
                  <w:divBdr>
                    <w:top w:val="none" w:sz="0" w:space="0" w:color="auto"/>
                    <w:left w:val="none" w:sz="0" w:space="0" w:color="auto"/>
                    <w:bottom w:val="none" w:sz="0" w:space="0" w:color="auto"/>
                    <w:right w:val="none" w:sz="0" w:space="0" w:color="auto"/>
                  </w:divBdr>
                  <w:divsChild>
                    <w:div w:id="567037556">
                      <w:marLeft w:val="0"/>
                      <w:marRight w:val="0"/>
                      <w:marTop w:val="0"/>
                      <w:marBottom w:val="0"/>
                      <w:divBdr>
                        <w:top w:val="none" w:sz="0" w:space="0" w:color="auto"/>
                        <w:left w:val="none" w:sz="0" w:space="0" w:color="auto"/>
                        <w:bottom w:val="none" w:sz="0" w:space="0" w:color="auto"/>
                        <w:right w:val="none" w:sz="0" w:space="0" w:color="auto"/>
                      </w:divBdr>
                    </w:div>
                  </w:divsChild>
                </w:div>
                <w:div w:id="1729183109">
                  <w:marLeft w:val="0"/>
                  <w:marRight w:val="0"/>
                  <w:marTop w:val="0"/>
                  <w:marBottom w:val="0"/>
                  <w:divBdr>
                    <w:top w:val="none" w:sz="0" w:space="0" w:color="auto"/>
                    <w:left w:val="none" w:sz="0" w:space="0" w:color="auto"/>
                    <w:bottom w:val="none" w:sz="0" w:space="0" w:color="auto"/>
                    <w:right w:val="none" w:sz="0" w:space="0" w:color="auto"/>
                  </w:divBdr>
                  <w:divsChild>
                    <w:div w:id="1291663493">
                      <w:marLeft w:val="0"/>
                      <w:marRight w:val="0"/>
                      <w:marTop w:val="0"/>
                      <w:marBottom w:val="0"/>
                      <w:divBdr>
                        <w:top w:val="none" w:sz="0" w:space="0" w:color="auto"/>
                        <w:left w:val="none" w:sz="0" w:space="0" w:color="auto"/>
                        <w:bottom w:val="none" w:sz="0" w:space="0" w:color="auto"/>
                        <w:right w:val="none" w:sz="0" w:space="0" w:color="auto"/>
                      </w:divBdr>
                    </w:div>
                  </w:divsChild>
                </w:div>
                <w:div w:id="1634166852">
                  <w:marLeft w:val="0"/>
                  <w:marRight w:val="0"/>
                  <w:marTop w:val="0"/>
                  <w:marBottom w:val="0"/>
                  <w:divBdr>
                    <w:top w:val="none" w:sz="0" w:space="0" w:color="auto"/>
                    <w:left w:val="none" w:sz="0" w:space="0" w:color="auto"/>
                    <w:bottom w:val="none" w:sz="0" w:space="0" w:color="auto"/>
                    <w:right w:val="none" w:sz="0" w:space="0" w:color="auto"/>
                  </w:divBdr>
                  <w:divsChild>
                    <w:div w:id="1046370419">
                      <w:marLeft w:val="0"/>
                      <w:marRight w:val="0"/>
                      <w:marTop w:val="0"/>
                      <w:marBottom w:val="0"/>
                      <w:divBdr>
                        <w:top w:val="none" w:sz="0" w:space="0" w:color="auto"/>
                        <w:left w:val="none" w:sz="0" w:space="0" w:color="auto"/>
                        <w:bottom w:val="none" w:sz="0" w:space="0" w:color="auto"/>
                        <w:right w:val="none" w:sz="0" w:space="0" w:color="auto"/>
                      </w:divBdr>
                    </w:div>
                  </w:divsChild>
                </w:div>
                <w:div w:id="1765489695">
                  <w:marLeft w:val="0"/>
                  <w:marRight w:val="0"/>
                  <w:marTop w:val="0"/>
                  <w:marBottom w:val="0"/>
                  <w:divBdr>
                    <w:top w:val="none" w:sz="0" w:space="0" w:color="auto"/>
                    <w:left w:val="none" w:sz="0" w:space="0" w:color="auto"/>
                    <w:bottom w:val="none" w:sz="0" w:space="0" w:color="auto"/>
                    <w:right w:val="none" w:sz="0" w:space="0" w:color="auto"/>
                  </w:divBdr>
                  <w:divsChild>
                    <w:div w:id="591744478">
                      <w:marLeft w:val="0"/>
                      <w:marRight w:val="0"/>
                      <w:marTop w:val="0"/>
                      <w:marBottom w:val="0"/>
                      <w:divBdr>
                        <w:top w:val="none" w:sz="0" w:space="0" w:color="auto"/>
                        <w:left w:val="none" w:sz="0" w:space="0" w:color="auto"/>
                        <w:bottom w:val="none" w:sz="0" w:space="0" w:color="auto"/>
                        <w:right w:val="none" w:sz="0" w:space="0" w:color="auto"/>
                      </w:divBdr>
                    </w:div>
                  </w:divsChild>
                </w:div>
                <w:div w:id="247272229">
                  <w:marLeft w:val="0"/>
                  <w:marRight w:val="0"/>
                  <w:marTop w:val="0"/>
                  <w:marBottom w:val="0"/>
                  <w:divBdr>
                    <w:top w:val="none" w:sz="0" w:space="0" w:color="auto"/>
                    <w:left w:val="none" w:sz="0" w:space="0" w:color="auto"/>
                    <w:bottom w:val="none" w:sz="0" w:space="0" w:color="auto"/>
                    <w:right w:val="none" w:sz="0" w:space="0" w:color="auto"/>
                  </w:divBdr>
                  <w:divsChild>
                    <w:div w:id="481582540">
                      <w:marLeft w:val="0"/>
                      <w:marRight w:val="0"/>
                      <w:marTop w:val="0"/>
                      <w:marBottom w:val="0"/>
                      <w:divBdr>
                        <w:top w:val="none" w:sz="0" w:space="0" w:color="auto"/>
                        <w:left w:val="none" w:sz="0" w:space="0" w:color="auto"/>
                        <w:bottom w:val="none" w:sz="0" w:space="0" w:color="auto"/>
                        <w:right w:val="none" w:sz="0" w:space="0" w:color="auto"/>
                      </w:divBdr>
                    </w:div>
                  </w:divsChild>
                </w:div>
                <w:div w:id="1573419471">
                  <w:marLeft w:val="0"/>
                  <w:marRight w:val="0"/>
                  <w:marTop w:val="0"/>
                  <w:marBottom w:val="0"/>
                  <w:divBdr>
                    <w:top w:val="none" w:sz="0" w:space="0" w:color="auto"/>
                    <w:left w:val="none" w:sz="0" w:space="0" w:color="auto"/>
                    <w:bottom w:val="none" w:sz="0" w:space="0" w:color="auto"/>
                    <w:right w:val="none" w:sz="0" w:space="0" w:color="auto"/>
                  </w:divBdr>
                  <w:divsChild>
                    <w:div w:id="1943226382">
                      <w:marLeft w:val="0"/>
                      <w:marRight w:val="0"/>
                      <w:marTop w:val="0"/>
                      <w:marBottom w:val="0"/>
                      <w:divBdr>
                        <w:top w:val="none" w:sz="0" w:space="0" w:color="auto"/>
                        <w:left w:val="none" w:sz="0" w:space="0" w:color="auto"/>
                        <w:bottom w:val="none" w:sz="0" w:space="0" w:color="auto"/>
                        <w:right w:val="none" w:sz="0" w:space="0" w:color="auto"/>
                      </w:divBdr>
                    </w:div>
                  </w:divsChild>
                </w:div>
                <w:div w:id="1563373136">
                  <w:marLeft w:val="0"/>
                  <w:marRight w:val="0"/>
                  <w:marTop w:val="0"/>
                  <w:marBottom w:val="0"/>
                  <w:divBdr>
                    <w:top w:val="none" w:sz="0" w:space="0" w:color="auto"/>
                    <w:left w:val="none" w:sz="0" w:space="0" w:color="auto"/>
                    <w:bottom w:val="none" w:sz="0" w:space="0" w:color="auto"/>
                    <w:right w:val="none" w:sz="0" w:space="0" w:color="auto"/>
                  </w:divBdr>
                  <w:divsChild>
                    <w:div w:id="620068271">
                      <w:marLeft w:val="0"/>
                      <w:marRight w:val="0"/>
                      <w:marTop w:val="0"/>
                      <w:marBottom w:val="0"/>
                      <w:divBdr>
                        <w:top w:val="none" w:sz="0" w:space="0" w:color="auto"/>
                        <w:left w:val="none" w:sz="0" w:space="0" w:color="auto"/>
                        <w:bottom w:val="none" w:sz="0" w:space="0" w:color="auto"/>
                        <w:right w:val="none" w:sz="0" w:space="0" w:color="auto"/>
                      </w:divBdr>
                    </w:div>
                  </w:divsChild>
                </w:div>
                <w:div w:id="1568032376">
                  <w:marLeft w:val="0"/>
                  <w:marRight w:val="0"/>
                  <w:marTop w:val="0"/>
                  <w:marBottom w:val="0"/>
                  <w:divBdr>
                    <w:top w:val="none" w:sz="0" w:space="0" w:color="auto"/>
                    <w:left w:val="none" w:sz="0" w:space="0" w:color="auto"/>
                    <w:bottom w:val="none" w:sz="0" w:space="0" w:color="auto"/>
                    <w:right w:val="none" w:sz="0" w:space="0" w:color="auto"/>
                  </w:divBdr>
                  <w:divsChild>
                    <w:div w:id="1361590148">
                      <w:marLeft w:val="0"/>
                      <w:marRight w:val="0"/>
                      <w:marTop w:val="0"/>
                      <w:marBottom w:val="0"/>
                      <w:divBdr>
                        <w:top w:val="none" w:sz="0" w:space="0" w:color="auto"/>
                        <w:left w:val="none" w:sz="0" w:space="0" w:color="auto"/>
                        <w:bottom w:val="none" w:sz="0" w:space="0" w:color="auto"/>
                        <w:right w:val="none" w:sz="0" w:space="0" w:color="auto"/>
                      </w:divBdr>
                    </w:div>
                  </w:divsChild>
                </w:div>
                <w:div w:id="1707171558">
                  <w:marLeft w:val="0"/>
                  <w:marRight w:val="0"/>
                  <w:marTop w:val="0"/>
                  <w:marBottom w:val="0"/>
                  <w:divBdr>
                    <w:top w:val="none" w:sz="0" w:space="0" w:color="auto"/>
                    <w:left w:val="none" w:sz="0" w:space="0" w:color="auto"/>
                    <w:bottom w:val="none" w:sz="0" w:space="0" w:color="auto"/>
                    <w:right w:val="none" w:sz="0" w:space="0" w:color="auto"/>
                  </w:divBdr>
                  <w:divsChild>
                    <w:div w:id="130635951">
                      <w:marLeft w:val="0"/>
                      <w:marRight w:val="0"/>
                      <w:marTop w:val="0"/>
                      <w:marBottom w:val="0"/>
                      <w:divBdr>
                        <w:top w:val="none" w:sz="0" w:space="0" w:color="auto"/>
                        <w:left w:val="none" w:sz="0" w:space="0" w:color="auto"/>
                        <w:bottom w:val="none" w:sz="0" w:space="0" w:color="auto"/>
                        <w:right w:val="none" w:sz="0" w:space="0" w:color="auto"/>
                      </w:divBdr>
                    </w:div>
                  </w:divsChild>
                </w:div>
                <w:div w:id="753015383">
                  <w:marLeft w:val="0"/>
                  <w:marRight w:val="0"/>
                  <w:marTop w:val="0"/>
                  <w:marBottom w:val="0"/>
                  <w:divBdr>
                    <w:top w:val="none" w:sz="0" w:space="0" w:color="auto"/>
                    <w:left w:val="none" w:sz="0" w:space="0" w:color="auto"/>
                    <w:bottom w:val="none" w:sz="0" w:space="0" w:color="auto"/>
                    <w:right w:val="none" w:sz="0" w:space="0" w:color="auto"/>
                  </w:divBdr>
                  <w:divsChild>
                    <w:div w:id="896403801">
                      <w:marLeft w:val="0"/>
                      <w:marRight w:val="0"/>
                      <w:marTop w:val="0"/>
                      <w:marBottom w:val="0"/>
                      <w:divBdr>
                        <w:top w:val="none" w:sz="0" w:space="0" w:color="auto"/>
                        <w:left w:val="none" w:sz="0" w:space="0" w:color="auto"/>
                        <w:bottom w:val="none" w:sz="0" w:space="0" w:color="auto"/>
                        <w:right w:val="none" w:sz="0" w:space="0" w:color="auto"/>
                      </w:divBdr>
                    </w:div>
                  </w:divsChild>
                </w:div>
                <w:div w:id="792409790">
                  <w:marLeft w:val="0"/>
                  <w:marRight w:val="0"/>
                  <w:marTop w:val="0"/>
                  <w:marBottom w:val="0"/>
                  <w:divBdr>
                    <w:top w:val="none" w:sz="0" w:space="0" w:color="auto"/>
                    <w:left w:val="none" w:sz="0" w:space="0" w:color="auto"/>
                    <w:bottom w:val="none" w:sz="0" w:space="0" w:color="auto"/>
                    <w:right w:val="none" w:sz="0" w:space="0" w:color="auto"/>
                  </w:divBdr>
                  <w:divsChild>
                    <w:div w:id="16809046">
                      <w:marLeft w:val="0"/>
                      <w:marRight w:val="0"/>
                      <w:marTop w:val="0"/>
                      <w:marBottom w:val="0"/>
                      <w:divBdr>
                        <w:top w:val="none" w:sz="0" w:space="0" w:color="auto"/>
                        <w:left w:val="none" w:sz="0" w:space="0" w:color="auto"/>
                        <w:bottom w:val="none" w:sz="0" w:space="0" w:color="auto"/>
                        <w:right w:val="none" w:sz="0" w:space="0" w:color="auto"/>
                      </w:divBdr>
                    </w:div>
                  </w:divsChild>
                </w:div>
                <w:div w:id="1750349865">
                  <w:marLeft w:val="0"/>
                  <w:marRight w:val="0"/>
                  <w:marTop w:val="0"/>
                  <w:marBottom w:val="0"/>
                  <w:divBdr>
                    <w:top w:val="none" w:sz="0" w:space="0" w:color="auto"/>
                    <w:left w:val="none" w:sz="0" w:space="0" w:color="auto"/>
                    <w:bottom w:val="none" w:sz="0" w:space="0" w:color="auto"/>
                    <w:right w:val="none" w:sz="0" w:space="0" w:color="auto"/>
                  </w:divBdr>
                  <w:divsChild>
                    <w:div w:id="714693097">
                      <w:marLeft w:val="0"/>
                      <w:marRight w:val="0"/>
                      <w:marTop w:val="0"/>
                      <w:marBottom w:val="0"/>
                      <w:divBdr>
                        <w:top w:val="none" w:sz="0" w:space="0" w:color="auto"/>
                        <w:left w:val="none" w:sz="0" w:space="0" w:color="auto"/>
                        <w:bottom w:val="none" w:sz="0" w:space="0" w:color="auto"/>
                        <w:right w:val="none" w:sz="0" w:space="0" w:color="auto"/>
                      </w:divBdr>
                    </w:div>
                  </w:divsChild>
                </w:div>
                <w:div w:id="95443342">
                  <w:marLeft w:val="0"/>
                  <w:marRight w:val="0"/>
                  <w:marTop w:val="0"/>
                  <w:marBottom w:val="0"/>
                  <w:divBdr>
                    <w:top w:val="none" w:sz="0" w:space="0" w:color="auto"/>
                    <w:left w:val="none" w:sz="0" w:space="0" w:color="auto"/>
                    <w:bottom w:val="none" w:sz="0" w:space="0" w:color="auto"/>
                    <w:right w:val="none" w:sz="0" w:space="0" w:color="auto"/>
                  </w:divBdr>
                  <w:divsChild>
                    <w:div w:id="20745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452502">
          <w:marLeft w:val="0"/>
          <w:marRight w:val="0"/>
          <w:marTop w:val="0"/>
          <w:marBottom w:val="0"/>
          <w:divBdr>
            <w:top w:val="none" w:sz="0" w:space="0" w:color="auto"/>
            <w:left w:val="none" w:sz="0" w:space="0" w:color="auto"/>
            <w:bottom w:val="none" w:sz="0" w:space="0" w:color="auto"/>
            <w:right w:val="none" w:sz="0" w:space="0" w:color="auto"/>
          </w:divBdr>
        </w:div>
        <w:div w:id="440808525">
          <w:marLeft w:val="0"/>
          <w:marRight w:val="0"/>
          <w:marTop w:val="0"/>
          <w:marBottom w:val="0"/>
          <w:divBdr>
            <w:top w:val="none" w:sz="0" w:space="0" w:color="auto"/>
            <w:left w:val="none" w:sz="0" w:space="0" w:color="auto"/>
            <w:bottom w:val="none" w:sz="0" w:space="0" w:color="auto"/>
            <w:right w:val="none" w:sz="0" w:space="0" w:color="auto"/>
          </w:divBdr>
          <w:divsChild>
            <w:div w:id="1275093563">
              <w:marLeft w:val="-75"/>
              <w:marRight w:val="0"/>
              <w:marTop w:val="30"/>
              <w:marBottom w:val="30"/>
              <w:divBdr>
                <w:top w:val="none" w:sz="0" w:space="0" w:color="auto"/>
                <w:left w:val="none" w:sz="0" w:space="0" w:color="auto"/>
                <w:bottom w:val="none" w:sz="0" w:space="0" w:color="auto"/>
                <w:right w:val="none" w:sz="0" w:space="0" w:color="auto"/>
              </w:divBdr>
              <w:divsChild>
                <w:div w:id="2105884107">
                  <w:marLeft w:val="0"/>
                  <w:marRight w:val="0"/>
                  <w:marTop w:val="0"/>
                  <w:marBottom w:val="0"/>
                  <w:divBdr>
                    <w:top w:val="none" w:sz="0" w:space="0" w:color="auto"/>
                    <w:left w:val="none" w:sz="0" w:space="0" w:color="auto"/>
                    <w:bottom w:val="none" w:sz="0" w:space="0" w:color="auto"/>
                    <w:right w:val="none" w:sz="0" w:space="0" w:color="auto"/>
                  </w:divBdr>
                  <w:divsChild>
                    <w:div w:id="523833363">
                      <w:marLeft w:val="0"/>
                      <w:marRight w:val="0"/>
                      <w:marTop w:val="0"/>
                      <w:marBottom w:val="0"/>
                      <w:divBdr>
                        <w:top w:val="none" w:sz="0" w:space="0" w:color="auto"/>
                        <w:left w:val="none" w:sz="0" w:space="0" w:color="auto"/>
                        <w:bottom w:val="none" w:sz="0" w:space="0" w:color="auto"/>
                        <w:right w:val="none" w:sz="0" w:space="0" w:color="auto"/>
                      </w:divBdr>
                    </w:div>
                    <w:div w:id="737704244">
                      <w:marLeft w:val="0"/>
                      <w:marRight w:val="0"/>
                      <w:marTop w:val="0"/>
                      <w:marBottom w:val="0"/>
                      <w:divBdr>
                        <w:top w:val="none" w:sz="0" w:space="0" w:color="auto"/>
                        <w:left w:val="none" w:sz="0" w:space="0" w:color="auto"/>
                        <w:bottom w:val="none" w:sz="0" w:space="0" w:color="auto"/>
                        <w:right w:val="none" w:sz="0" w:space="0" w:color="auto"/>
                      </w:divBdr>
                    </w:div>
                  </w:divsChild>
                </w:div>
                <w:div w:id="1001279522">
                  <w:marLeft w:val="0"/>
                  <w:marRight w:val="0"/>
                  <w:marTop w:val="0"/>
                  <w:marBottom w:val="0"/>
                  <w:divBdr>
                    <w:top w:val="none" w:sz="0" w:space="0" w:color="auto"/>
                    <w:left w:val="none" w:sz="0" w:space="0" w:color="auto"/>
                    <w:bottom w:val="none" w:sz="0" w:space="0" w:color="auto"/>
                    <w:right w:val="none" w:sz="0" w:space="0" w:color="auto"/>
                  </w:divBdr>
                  <w:divsChild>
                    <w:div w:id="1260336870">
                      <w:marLeft w:val="0"/>
                      <w:marRight w:val="0"/>
                      <w:marTop w:val="0"/>
                      <w:marBottom w:val="0"/>
                      <w:divBdr>
                        <w:top w:val="none" w:sz="0" w:space="0" w:color="auto"/>
                        <w:left w:val="none" w:sz="0" w:space="0" w:color="auto"/>
                        <w:bottom w:val="none" w:sz="0" w:space="0" w:color="auto"/>
                        <w:right w:val="none" w:sz="0" w:space="0" w:color="auto"/>
                      </w:divBdr>
                    </w:div>
                  </w:divsChild>
                </w:div>
                <w:div w:id="1897399305">
                  <w:marLeft w:val="0"/>
                  <w:marRight w:val="0"/>
                  <w:marTop w:val="0"/>
                  <w:marBottom w:val="0"/>
                  <w:divBdr>
                    <w:top w:val="none" w:sz="0" w:space="0" w:color="auto"/>
                    <w:left w:val="none" w:sz="0" w:space="0" w:color="auto"/>
                    <w:bottom w:val="none" w:sz="0" w:space="0" w:color="auto"/>
                    <w:right w:val="none" w:sz="0" w:space="0" w:color="auto"/>
                  </w:divBdr>
                  <w:divsChild>
                    <w:div w:id="1373652850">
                      <w:marLeft w:val="0"/>
                      <w:marRight w:val="0"/>
                      <w:marTop w:val="0"/>
                      <w:marBottom w:val="0"/>
                      <w:divBdr>
                        <w:top w:val="none" w:sz="0" w:space="0" w:color="auto"/>
                        <w:left w:val="none" w:sz="0" w:space="0" w:color="auto"/>
                        <w:bottom w:val="none" w:sz="0" w:space="0" w:color="auto"/>
                        <w:right w:val="none" w:sz="0" w:space="0" w:color="auto"/>
                      </w:divBdr>
                    </w:div>
                  </w:divsChild>
                </w:div>
                <w:div w:id="984941458">
                  <w:marLeft w:val="0"/>
                  <w:marRight w:val="0"/>
                  <w:marTop w:val="0"/>
                  <w:marBottom w:val="0"/>
                  <w:divBdr>
                    <w:top w:val="none" w:sz="0" w:space="0" w:color="auto"/>
                    <w:left w:val="none" w:sz="0" w:space="0" w:color="auto"/>
                    <w:bottom w:val="none" w:sz="0" w:space="0" w:color="auto"/>
                    <w:right w:val="none" w:sz="0" w:space="0" w:color="auto"/>
                  </w:divBdr>
                  <w:divsChild>
                    <w:div w:id="646738757">
                      <w:marLeft w:val="0"/>
                      <w:marRight w:val="0"/>
                      <w:marTop w:val="0"/>
                      <w:marBottom w:val="0"/>
                      <w:divBdr>
                        <w:top w:val="none" w:sz="0" w:space="0" w:color="auto"/>
                        <w:left w:val="none" w:sz="0" w:space="0" w:color="auto"/>
                        <w:bottom w:val="none" w:sz="0" w:space="0" w:color="auto"/>
                        <w:right w:val="none" w:sz="0" w:space="0" w:color="auto"/>
                      </w:divBdr>
                    </w:div>
                  </w:divsChild>
                </w:div>
                <w:div w:id="2132937609">
                  <w:marLeft w:val="0"/>
                  <w:marRight w:val="0"/>
                  <w:marTop w:val="0"/>
                  <w:marBottom w:val="0"/>
                  <w:divBdr>
                    <w:top w:val="none" w:sz="0" w:space="0" w:color="auto"/>
                    <w:left w:val="none" w:sz="0" w:space="0" w:color="auto"/>
                    <w:bottom w:val="none" w:sz="0" w:space="0" w:color="auto"/>
                    <w:right w:val="none" w:sz="0" w:space="0" w:color="auto"/>
                  </w:divBdr>
                  <w:divsChild>
                    <w:div w:id="187988130">
                      <w:marLeft w:val="0"/>
                      <w:marRight w:val="0"/>
                      <w:marTop w:val="0"/>
                      <w:marBottom w:val="0"/>
                      <w:divBdr>
                        <w:top w:val="none" w:sz="0" w:space="0" w:color="auto"/>
                        <w:left w:val="none" w:sz="0" w:space="0" w:color="auto"/>
                        <w:bottom w:val="none" w:sz="0" w:space="0" w:color="auto"/>
                        <w:right w:val="none" w:sz="0" w:space="0" w:color="auto"/>
                      </w:divBdr>
                    </w:div>
                  </w:divsChild>
                </w:div>
                <w:div w:id="1575048688">
                  <w:marLeft w:val="0"/>
                  <w:marRight w:val="0"/>
                  <w:marTop w:val="0"/>
                  <w:marBottom w:val="0"/>
                  <w:divBdr>
                    <w:top w:val="none" w:sz="0" w:space="0" w:color="auto"/>
                    <w:left w:val="none" w:sz="0" w:space="0" w:color="auto"/>
                    <w:bottom w:val="none" w:sz="0" w:space="0" w:color="auto"/>
                    <w:right w:val="none" w:sz="0" w:space="0" w:color="auto"/>
                  </w:divBdr>
                  <w:divsChild>
                    <w:div w:id="1636520288">
                      <w:marLeft w:val="0"/>
                      <w:marRight w:val="0"/>
                      <w:marTop w:val="0"/>
                      <w:marBottom w:val="0"/>
                      <w:divBdr>
                        <w:top w:val="none" w:sz="0" w:space="0" w:color="auto"/>
                        <w:left w:val="none" w:sz="0" w:space="0" w:color="auto"/>
                        <w:bottom w:val="none" w:sz="0" w:space="0" w:color="auto"/>
                        <w:right w:val="none" w:sz="0" w:space="0" w:color="auto"/>
                      </w:divBdr>
                    </w:div>
                  </w:divsChild>
                </w:div>
                <w:div w:id="1516994056">
                  <w:marLeft w:val="0"/>
                  <w:marRight w:val="0"/>
                  <w:marTop w:val="0"/>
                  <w:marBottom w:val="0"/>
                  <w:divBdr>
                    <w:top w:val="none" w:sz="0" w:space="0" w:color="auto"/>
                    <w:left w:val="none" w:sz="0" w:space="0" w:color="auto"/>
                    <w:bottom w:val="none" w:sz="0" w:space="0" w:color="auto"/>
                    <w:right w:val="none" w:sz="0" w:space="0" w:color="auto"/>
                  </w:divBdr>
                  <w:divsChild>
                    <w:div w:id="1521970526">
                      <w:marLeft w:val="0"/>
                      <w:marRight w:val="0"/>
                      <w:marTop w:val="0"/>
                      <w:marBottom w:val="0"/>
                      <w:divBdr>
                        <w:top w:val="none" w:sz="0" w:space="0" w:color="auto"/>
                        <w:left w:val="none" w:sz="0" w:space="0" w:color="auto"/>
                        <w:bottom w:val="none" w:sz="0" w:space="0" w:color="auto"/>
                        <w:right w:val="none" w:sz="0" w:space="0" w:color="auto"/>
                      </w:divBdr>
                    </w:div>
                    <w:div w:id="1037854130">
                      <w:marLeft w:val="0"/>
                      <w:marRight w:val="0"/>
                      <w:marTop w:val="0"/>
                      <w:marBottom w:val="0"/>
                      <w:divBdr>
                        <w:top w:val="none" w:sz="0" w:space="0" w:color="auto"/>
                        <w:left w:val="none" w:sz="0" w:space="0" w:color="auto"/>
                        <w:bottom w:val="none" w:sz="0" w:space="0" w:color="auto"/>
                        <w:right w:val="none" w:sz="0" w:space="0" w:color="auto"/>
                      </w:divBdr>
                    </w:div>
                    <w:div w:id="533423232">
                      <w:marLeft w:val="0"/>
                      <w:marRight w:val="0"/>
                      <w:marTop w:val="0"/>
                      <w:marBottom w:val="0"/>
                      <w:divBdr>
                        <w:top w:val="none" w:sz="0" w:space="0" w:color="auto"/>
                        <w:left w:val="none" w:sz="0" w:space="0" w:color="auto"/>
                        <w:bottom w:val="none" w:sz="0" w:space="0" w:color="auto"/>
                        <w:right w:val="none" w:sz="0" w:space="0" w:color="auto"/>
                      </w:divBdr>
                    </w:div>
                    <w:div w:id="181089989">
                      <w:marLeft w:val="0"/>
                      <w:marRight w:val="0"/>
                      <w:marTop w:val="0"/>
                      <w:marBottom w:val="0"/>
                      <w:divBdr>
                        <w:top w:val="none" w:sz="0" w:space="0" w:color="auto"/>
                        <w:left w:val="none" w:sz="0" w:space="0" w:color="auto"/>
                        <w:bottom w:val="none" w:sz="0" w:space="0" w:color="auto"/>
                        <w:right w:val="none" w:sz="0" w:space="0" w:color="auto"/>
                      </w:divBdr>
                    </w:div>
                    <w:div w:id="1491409017">
                      <w:marLeft w:val="0"/>
                      <w:marRight w:val="0"/>
                      <w:marTop w:val="0"/>
                      <w:marBottom w:val="0"/>
                      <w:divBdr>
                        <w:top w:val="none" w:sz="0" w:space="0" w:color="auto"/>
                        <w:left w:val="none" w:sz="0" w:space="0" w:color="auto"/>
                        <w:bottom w:val="none" w:sz="0" w:space="0" w:color="auto"/>
                        <w:right w:val="none" w:sz="0" w:space="0" w:color="auto"/>
                      </w:divBdr>
                    </w:div>
                    <w:div w:id="20590178">
                      <w:marLeft w:val="0"/>
                      <w:marRight w:val="0"/>
                      <w:marTop w:val="0"/>
                      <w:marBottom w:val="0"/>
                      <w:divBdr>
                        <w:top w:val="none" w:sz="0" w:space="0" w:color="auto"/>
                        <w:left w:val="none" w:sz="0" w:space="0" w:color="auto"/>
                        <w:bottom w:val="none" w:sz="0" w:space="0" w:color="auto"/>
                        <w:right w:val="none" w:sz="0" w:space="0" w:color="auto"/>
                      </w:divBdr>
                    </w:div>
                    <w:div w:id="2060664915">
                      <w:marLeft w:val="0"/>
                      <w:marRight w:val="0"/>
                      <w:marTop w:val="0"/>
                      <w:marBottom w:val="0"/>
                      <w:divBdr>
                        <w:top w:val="none" w:sz="0" w:space="0" w:color="auto"/>
                        <w:left w:val="none" w:sz="0" w:space="0" w:color="auto"/>
                        <w:bottom w:val="none" w:sz="0" w:space="0" w:color="auto"/>
                        <w:right w:val="none" w:sz="0" w:space="0" w:color="auto"/>
                      </w:divBdr>
                    </w:div>
                  </w:divsChild>
                </w:div>
                <w:div w:id="502552251">
                  <w:marLeft w:val="0"/>
                  <w:marRight w:val="0"/>
                  <w:marTop w:val="0"/>
                  <w:marBottom w:val="0"/>
                  <w:divBdr>
                    <w:top w:val="none" w:sz="0" w:space="0" w:color="auto"/>
                    <w:left w:val="none" w:sz="0" w:space="0" w:color="auto"/>
                    <w:bottom w:val="none" w:sz="0" w:space="0" w:color="auto"/>
                    <w:right w:val="none" w:sz="0" w:space="0" w:color="auto"/>
                  </w:divBdr>
                  <w:divsChild>
                    <w:div w:id="523059105">
                      <w:marLeft w:val="0"/>
                      <w:marRight w:val="0"/>
                      <w:marTop w:val="0"/>
                      <w:marBottom w:val="0"/>
                      <w:divBdr>
                        <w:top w:val="none" w:sz="0" w:space="0" w:color="auto"/>
                        <w:left w:val="none" w:sz="0" w:space="0" w:color="auto"/>
                        <w:bottom w:val="none" w:sz="0" w:space="0" w:color="auto"/>
                        <w:right w:val="none" w:sz="0" w:space="0" w:color="auto"/>
                      </w:divBdr>
                    </w:div>
                  </w:divsChild>
                </w:div>
                <w:div w:id="316344417">
                  <w:marLeft w:val="0"/>
                  <w:marRight w:val="0"/>
                  <w:marTop w:val="0"/>
                  <w:marBottom w:val="0"/>
                  <w:divBdr>
                    <w:top w:val="none" w:sz="0" w:space="0" w:color="auto"/>
                    <w:left w:val="none" w:sz="0" w:space="0" w:color="auto"/>
                    <w:bottom w:val="none" w:sz="0" w:space="0" w:color="auto"/>
                    <w:right w:val="none" w:sz="0" w:space="0" w:color="auto"/>
                  </w:divBdr>
                  <w:divsChild>
                    <w:div w:id="1515806752">
                      <w:marLeft w:val="0"/>
                      <w:marRight w:val="0"/>
                      <w:marTop w:val="0"/>
                      <w:marBottom w:val="0"/>
                      <w:divBdr>
                        <w:top w:val="none" w:sz="0" w:space="0" w:color="auto"/>
                        <w:left w:val="none" w:sz="0" w:space="0" w:color="auto"/>
                        <w:bottom w:val="none" w:sz="0" w:space="0" w:color="auto"/>
                        <w:right w:val="none" w:sz="0" w:space="0" w:color="auto"/>
                      </w:divBdr>
                    </w:div>
                    <w:div w:id="125395092">
                      <w:marLeft w:val="0"/>
                      <w:marRight w:val="0"/>
                      <w:marTop w:val="0"/>
                      <w:marBottom w:val="0"/>
                      <w:divBdr>
                        <w:top w:val="none" w:sz="0" w:space="0" w:color="auto"/>
                        <w:left w:val="none" w:sz="0" w:space="0" w:color="auto"/>
                        <w:bottom w:val="none" w:sz="0" w:space="0" w:color="auto"/>
                        <w:right w:val="none" w:sz="0" w:space="0" w:color="auto"/>
                      </w:divBdr>
                    </w:div>
                    <w:div w:id="1586721910">
                      <w:marLeft w:val="0"/>
                      <w:marRight w:val="0"/>
                      <w:marTop w:val="0"/>
                      <w:marBottom w:val="0"/>
                      <w:divBdr>
                        <w:top w:val="none" w:sz="0" w:space="0" w:color="auto"/>
                        <w:left w:val="none" w:sz="0" w:space="0" w:color="auto"/>
                        <w:bottom w:val="none" w:sz="0" w:space="0" w:color="auto"/>
                        <w:right w:val="none" w:sz="0" w:space="0" w:color="auto"/>
                      </w:divBdr>
                    </w:div>
                    <w:div w:id="420300419">
                      <w:marLeft w:val="0"/>
                      <w:marRight w:val="0"/>
                      <w:marTop w:val="0"/>
                      <w:marBottom w:val="0"/>
                      <w:divBdr>
                        <w:top w:val="none" w:sz="0" w:space="0" w:color="auto"/>
                        <w:left w:val="none" w:sz="0" w:space="0" w:color="auto"/>
                        <w:bottom w:val="none" w:sz="0" w:space="0" w:color="auto"/>
                        <w:right w:val="none" w:sz="0" w:space="0" w:color="auto"/>
                      </w:divBdr>
                    </w:div>
                    <w:div w:id="1060400121">
                      <w:marLeft w:val="0"/>
                      <w:marRight w:val="0"/>
                      <w:marTop w:val="0"/>
                      <w:marBottom w:val="0"/>
                      <w:divBdr>
                        <w:top w:val="none" w:sz="0" w:space="0" w:color="auto"/>
                        <w:left w:val="none" w:sz="0" w:space="0" w:color="auto"/>
                        <w:bottom w:val="none" w:sz="0" w:space="0" w:color="auto"/>
                        <w:right w:val="none" w:sz="0" w:space="0" w:color="auto"/>
                      </w:divBdr>
                    </w:div>
                    <w:div w:id="1068264989">
                      <w:marLeft w:val="0"/>
                      <w:marRight w:val="0"/>
                      <w:marTop w:val="0"/>
                      <w:marBottom w:val="0"/>
                      <w:divBdr>
                        <w:top w:val="none" w:sz="0" w:space="0" w:color="auto"/>
                        <w:left w:val="none" w:sz="0" w:space="0" w:color="auto"/>
                        <w:bottom w:val="none" w:sz="0" w:space="0" w:color="auto"/>
                        <w:right w:val="none" w:sz="0" w:space="0" w:color="auto"/>
                      </w:divBdr>
                    </w:div>
                    <w:div w:id="1249192570">
                      <w:marLeft w:val="0"/>
                      <w:marRight w:val="0"/>
                      <w:marTop w:val="0"/>
                      <w:marBottom w:val="0"/>
                      <w:divBdr>
                        <w:top w:val="none" w:sz="0" w:space="0" w:color="auto"/>
                        <w:left w:val="none" w:sz="0" w:space="0" w:color="auto"/>
                        <w:bottom w:val="none" w:sz="0" w:space="0" w:color="auto"/>
                        <w:right w:val="none" w:sz="0" w:space="0" w:color="auto"/>
                      </w:divBdr>
                    </w:div>
                  </w:divsChild>
                </w:div>
                <w:div w:id="12155457">
                  <w:marLeft w:val="0"/>
                  <w:marRight w:val="0"/>
                  <w:marTop w:val="0"/>
                  <w:marBottom w:val="0"/>
                  <w:divBdr>
                    <w:top w:val="none" w:sz="0" w:space="0" w:color="auto"/>
                    <w:left w:val="none" w:sz="0" w:space="0" w:color="auto"/>
                    <w:bottom w:val="none" w:sz="0" w:space="0" w:color="auto"/>
                    <w:right w:val="none" w:sz="0" w:space="0" w:color="auto"/>
                  </w:divBdr>
                  <w:divsChild>
                    <w:div w:id="1317303424">
                      <w:marLeft w:val="0"/>
                      <w:marRight w:val="0"/>
                      <w:marTop w:val="0"/>
                      <w:marBottom w:val="0"/>
                      <w:divBdr>
                        <w:top w:val="none" w:sz="0" w:space="0" w:color="auto"/>
                        <w:left w:val="none" w:sz="0" w:space="0" w:color="auto"/>
                        <w:bottom w:val="none" w:sz="0" w:space="0" w:color="auto"/>
                        <w:right w:val="none" w:sz="0" w:space="0" w:color="auto"/>
                      </w:divBdr>
                    </w:div>
                  </w:divsChild>
                </w:div>
                <w:div w:id="1384213269">
                  <w:marLeft w:val="0"/>
                  <w:marRight w:val="0"/>
                  <w:marTop w:val="0"/>
                  <w:marBottom w:val="0"/>
                  <w:divBdr>
                    <w:top w:val="none" w:sz="0" w:space="0" w:color="auto"/>
                    <w:left w:val="none" w:sz="0" w:space="0" w:color="auto"/>
                    <w:bottom w:val="none" w:sz="0" w:space="0" w:color="auto"/>
                    <w:right w:val="none" w:sz="0" w:space="0" w:color="auto"/>
                  </w:divBdr>
                  <w:divsChild>
                    <w:div w:id="1178232049">
                      <w:marLeft w:val="0"/>
                      <w:marRight w:val="0"/>
                      <w:marTop w:val="0"/>
                      <w:marBottom w:val="0"/>
                      <w:divBdr>
                        <w:top w:val="none" w:sz="0" w:space="0" w:color="auto"/>
                        <w:left w:val="none" w:sz="0" w:space="0" w:color="auto"/>
                        <w:bottom w:val="none" w:sz="0" w:space="0" w:color="auto"/>
                        <w:right w:val="none" w:sz="0" w:space="0" w:color="auto"/>
                      </w:divBdr>
                    </w:div>
                    <w:div w:id="361636920">
                      <w:marLeft w:val="0"/>
                      <w:marRight w:val="0"/>
                      <w:marTop w:val="0"/>
                      <w:marBottom w:val="0"/>
                      <w:divBdr>
                        <w:top w:val="none" w:sz="0" w:space="0" w:color="auto"/>
                        <w:left w:val="none" w:sz="0" w:space="0" w:color="auto"/>
                        <w:bottom w:val="none" w:sz="0" w:space="0" w:color="auto"/>
                        <w:right w:val="none" w:sz="0" w:space="0" w:color="auto"/>
                      </w:divBdr>
                    </w:div>
                    <w:div w:id="190724035">
                      <w:marLeft w:val="0"/>
                      <w:marRight w:val="0"/>
                      <w:marTop w:val="0"/>
                      <w:marBottom w:val="0"/>
                      <w:divBdr>
                        <w:top w:val="none" w:sz="0" w:space="0" w:color="auto"/>
                        <w:left w:val="none" w:sz="0" w:space="0" w:color="auto"/>
                        <w:bottom w:val="none" w:sz="0" w:space="0" w:color="auto"/>
                        <w:right w:val="none" w:sz="0" w:space="0" w:color="auto"/>
                      </w:divBdr>
                    </w:div>
                    <w:div w:id="1045526413">
                      <w:marLeft w:val="0"/>
                      <w:marRight w:val="0"/>
                      <w:marTop w:val="0"/>
                      <w:marBottom w:val="0"/>
                      <w:divBdr>
                        <w:top w:val="none" w:sz="0" w:space="0" w:color="auto"/>
                        <w:left w:val="none" w:sz="0" w:space="0" w:color="auto"/>
                        <w:bottom w:val="none" w:sz="0" w:space="0" w:color="auto"/>
                        <w:right w:val="none" w:sz="0" w:space="0" w:color="auto"/>
                      </w:divBdr>
                    </w:div>
                    <w:div w:id="392898138">
                      <w:marLeft w:val="0"/>
                      <w:marRight w:val="0"/>
                      <w:marTop w:val="0"/>
                      <w:marBottom w:val="0"/>
                      <w:divBdr>
                        <w:top w:val="none" w:sz="0" w:space="0" w:color="auto"/>
                        <w:left w:val="none" w:sz="0" w:space="0" w:color="auto"/>
                        <w:bottom w:val="none" w:sz="0" w:space="0" w:color="auto"/>
                        <w:right w:val="none" w:sz="0" w:space="0" w:color="auto"/>
                      </w:divBdr>
                    </w:div>
                  </w:divsChild>
                </w:div>
                <w:div w:id="747191983">
                  <w:marLeft w:val="0"/>
                  <w:marRight w:val="0"/>
                  <w:marTop w:val="0"/>
                  <w:marBottom w:val="0"/>
                  <w:divBdr>
                    <w:top w:val="none" w:sz="0" w:space="0" w:color="auto"/>
                    <w:left w:val="none" w:sz="0" w:space="0" w:color="auto"/>
                    <w:bottom w:val="none" w:sz="0" w:space="0" w:color="auto"/>
                    <w:right w:val="none" w:sz="0" w:space="0" w:color="auto"/>
                  </w:divBdr>
                  <w:divsChild>
                    <w:div w:id="710807829">
                      <w:marLeft w:val="0"/>
                      <w:marRight w:val="0"/>
                      <w:marTop w:val="0"/>
                      <w:marBottom w:val="0"/>
                      <w:divBdr>
                        <w:top w:val="none" w:sz="0" w:space="0" w:color="auto"/>
                        <w:left w:val="none" w:sz="0" w:space="0" w:color="auto"/>
                        <w:bottom w:val="none" w:sz="0" w:space="0" w:color="auto"/>
                        <w:right w:val="none" w:sz="0" w:space="0" w:color="auto"/>
                      </w:divBdr>
                    </w:div>
                    <w:div w:id="1402604682">
                      <w:marLeft w:val="0"/>
                      <w:marRight w:val="0"/>
                      <w:marTop w:val="0"/>
                      <w:marBottom w:val="0"/>
                      <w:divBdr>
                        <w:top w:val="none" w:sz="0" w:space="0" w:color="auto"/>
                        <w:left w:val="none" w:sz="0" w:space="0" w:color="auto"/>
                        <w:bottom w:val="none" w:sz="0" w:space="0" w:color="auto"/>
                        <w:right w:val="none" w:sz="0" w:space="0" w:color="auto"/>
                      </w:divBdr>
                    </w:div>
                    <w:div w:id="642273184">
                      <w:marLeft w:val="0"/>
                      <w:marRight w:val="0"/>
                      <w:marTop w:val="0"/>
                      <w:marBottom w:val="0"/>
                      <w:divBdr>
                        <w:top w:val="none" w:sz="0" w:space="0" w:color="auto"/>
                        <w:left w:val="none" w:sz="0" w:space="0" w:color="auto"/>
                        <w:bottom w:val="none" w:sz="0" w:space="0" w:color="auto"/>
                        <w:right w:val="none" w:sz="0" w:space="0" w:color="auto"/>
                      </w:divBdr>
                    </w:div>
                    <w:div w:id="1342581230">
                      <w:marLeft w:val="0"/>
                      <w:marRight w:val="0"/>
                      <w:marTop w:val="0"/>
                      <w:marBottom w:val="0"/>
                      <w:divBdr>
                        <w:top w:val="none" w:sz="0" w:space="0" w:color="auto"/>
                        <w:left w:val="none" w:sz="0" w:space="0" w:color="auto"/>
                        <w:bottom w:val="none" w:sz="0" w:space="0" w:color="auto"/>
                        <w:right w:val="none" w:sz="0" w:space="0" w:color="auto"/>
                      </w:divBdr>
                    </w:div>
                    <w:div w:id="457142588">
                      <w:marLeft w:val="0"/>
                      <w:marRight w:val="0"/>
                      <w:marTop w:val="0"/>
                      <w:marBottom w:val="0"/>
                      <w:divBdr>
                        <w:top w:val="none" w:sz="0" w:space="0" w:color="auto"/>
                        <w:left w:val="none" w:sz="0" w:space="0" w:color="auto"/>
                        <w:bottom w:val="none" w:sz="0" w:space="0" w:color="auto"/>
                        <w:right w:val="none" w:sz="0" w:space="0" w:color="auto"/>
                      </w:divBdr>
                    </w:div>
                  </w:divsChild>
                </w:div>
                <w:div w:id="1107431685">
                  <w:marLeft w:val="0"/>
                  <w:marRight w:val="0"/>
                  <w:marTop w:val="0"/>
                  <w:marBottom w:val="0"/>
                  <w:divBdr>
                    <w:top w:val="none" w:sz="0" w:space="0" w:color="auto"/>
                    <w:left w:val="none" w:sz="0" w:space="0" w:color="auto"/>
                    <w:bottom w:val="none" w:sz="0" w:space="0" w:color="auto"/>
                    <w:right w:val="none" w:sz="0" w:space="0" w:color="auto"/>
                  </w:divBdr>
                  <w:divsChild>
                    <w:div w:id="1162234887">
                      <w:marLeft w:val="0"/>
                      <w:marRight w:val="0"/>
                      <w:marTop w:val="0"/>
                      <w:marBottom w:val="0"/>
                      <w:divBdr>
                        <w:top w:val="none" w:sz="0" w:space="0" w:color="auto"/>
                        <w:left w:val="none" w:sz="0" w:space="0" w:color="auto"/>
                        <w:bottom w:val="none" w:sz="0" w:space="0" w:color="auto"/>
                        <w:right w:val="none" w:sz="0" w:space="0" w:color="auto"/>
                      </w:divBdr>
                    </w:div>
                  </w:divsChild>
                </w:div>
                <w:div w:id="1592592270">
                  <w:marLeft w:val="0"/>
                  <w:marRight w:val="0"/>
                  <w:marTop w:val="0"/>
                  <w:marBottom w:val="0"/>
                  <w:divBdr>
                    <w:top w:val="none" w:sz="0" w:space="0" w:color="auto"/>
                    <w:left w:val="none" w:sz="0" w:space="0" w:color="auto"/>
                    <w:bottom w:val="none" w:sz="0" w:space="0" w:color="auto"/>
                    <w:right w:val="none" w:sz="0" w:space="0" w:color="auto"/>
                  </w:divBdr>
                  <w:divsChild>
                    <w:div w:id="206988007">
                      <w:marLeft w:val="0"/>
                      <w:marRight w:val="0"/>
                      <w:marTop w:val="0"/>
                      <w:marBottom w:val="0"/>
                      <w:divBdr>
                        <w:top w:val="none" w:sz="0" w:space="0" w:color="auto"/>
                        <w:left w:val="none" w:sz="0" w:space="0" w:color="auto"/>
                        <w:bottom w:val="none" w:sz="0" w:space="0" w:color="auto"/>
                        <w:right w:val="none" w:sz="0" w:space="0" w:color="auto"/>
                      </w:divBdr>
                    </w:div>
                  </w:divsChild>
                </w:div>
                <w:div w:id="1727529489">
                  <w:marLeft w:val="0"/>
                  <w:marRight w:val="0"/>
                  <w:marTop w:val="0"/>
                  <w:marBottom w:val="0"/>
                  <w:divBdr>
                    <w:top w:val="none" w:sz="0" w:space="0" w:color="auto"/>
                    <w:left w:val="none" w:sz="0" w:space="0" w:color="auto"/>
                    <w:bottom w:val="none" w:sz="0" w:space="0" w:color="auto"/>
                    <w:right w:val="none" w:sz="0" w:space="0" w:color="auto"/>
                  </w:divBdr>
                  <w:divsChild>
                    <w:div w:id="524559432">
                      <w:marLeft w:val="0"/>
                      <w:marRight w:val="0"/>
                      <w:marTop w:val="0"/>
                      <w:marBottom w:val="0"/>
                      <w:divBdr>
                        <w:top w:val="none" w:sz="0" w:space="0" w:color="auto"/>
                        <w:left w:val="none" w:sz="0" w:space="0" w:color="auto"/>
                        <w:bottom w:val="none" w:sz="0" w:space="0" w:color="auto"/>
                        <w:right w:val="none" w:sz="0" w:space="0" w:color="auto"/>
                      </w:divBdr>
                    </w:div>
                  </w:divsChild>
                </w:div>
                <w:div w:id="348794515">
                  <w:marLeft w:val="0"/>
                  <w:marRight w:val="0"/>
                  <w:marTop w:val="0"/>
                  <w:marBottom w:val="0"/>
                  <w:divBdr>
                    <w:top w:val="none" w:sz="0" w:space="0" w:color="auto"/>
                    <w:left w:val="none" w:sz="0" w:space="0" w:color="auto"/>
                    <w:bottom w:val="none" w:sz="0" w:space="0" w:color="auto"/>
                    <w:right w:val="none" w:sz="0" w:space="0" w:color="auto"/>
                  </w:divBdr>
                  <w:divsChild>
                    <w:div w:id="1316490910">
                      <w:marLeft w:val="0"/>
                      <w:marRight w:val="0"/>
                      <w:marTop w:val="0"/>
                      <w:marBottom w:val="0"/>
                      <w:divBdr>
                        <w:top w:val="none" w:sz="0" w:space="0" w:color="auto"/>
                        <w:left w:val="none" w:sz="0" w:space="0" w:color="auto"/>
                        <w:bottom w:val="none" w:sz="0" w:space="0" w:color="auto"/>
                        <w:right w:val="none" w:sz="0" w:space="0" w:color="auto"/>
                      </w:divBdr>
                    </w:div>
                    <w:div w:id="768430651">
                      <w:marLeft w:val="0"/>
                      <w:marRight w:val="0"/>
                      <w:marTop w:val="0"/>
                      <w:marBottom w:val="0"/>
                      <w:divBdr>
                        <w:top w:val="none" w:sz="0" w:space="0" w:color="auto"/>
                        <w:left w:val="none" w:sz="0" w:space="0" w:color="auto"/>
                        <w:bottom w:val="none" w:sz="0" w:space="0" w:color="auto"/>
                        <w:right w:val="none" w:sz="0" w:space="0" w:color="auto"/>
                      </w:divBdr>
                    </w:div>
                    <w:div w:id="52126839">
                      <w:marLeft w:val="0"/>
                      <w:marRight w:val="0"/>
                      <w:marTop w:val="0"/>
                      <w:marBottom w:val="0"/>
                      <w:divBdr>
                        <w:top w:val="none" w:sz="0" w:space="0" w:color="auto"/>
                        <w:left w:val="none" w:sz="0" w:space="0" w:color="auto"/>
                        <w:bottom w:val="none" w:sz="0" w:space="0" w:color="auto"/>
                        <w:right w:val="none" w:sz="0" w:space="0" w:color="auto"/>
                      </w:divBdr>
                    </w:div>
                    <w:div w:id="1735202232">
                      <w:marLeft w:val="0"/>
                      <w:marRight w:val="0"/>
                      <w:marTop w:val="0"/>
                      <w:marBottom w:val="0"/>
                      <w:divBdr>
                        <w:top w:val="none" w:sz="0" w:space="0" w:color="auto"/>
                        <w:left w:val="none" w:sz="0" w:space="0" w:color="auto"/>
                        <w:bottom w:val="none" w:sz="0" w:space="0" w:color="auto"/>
                        <w:right w:val="none" w:sz="0" w:space="0" w:color="auto"/>
                      </w:divBdr>
                    </w:div>
                    <w:div w:id="2070567659">
                      <w:marLeft w:val="0"/>
                      <w:marRight w:val="0"/>
                      <w:marTop w:val="0"/>
                      <w:marBottom w:val="0"/>
                      <w:divBdr>
                        <w:top w:val="none" w:sz="0" w:space="0" w:color="auto"/>
                        <w:left w:val="none" w:sz="0" w:space="0" w:color="auto"/>
                        <w:bottom w:val="none" w:sz="0" w:space="0" w:color="auto"/>
                        <w:right w:val="none" w:sz="0" w:space="0" w:color="auto"/>
                      </w:divBdr>
                    </w:div>
                  </w:divsChild>
                </w:div>
                <w:div w:id="475338994">
                  <w:marLeft w:val="0"/>
                  <w:marRight w:val="0"/>
                  <w:marTop w:val="0"/>
                  <w:marBottom w:val="0"/>
                  <w:divBdr>
                    <w:top w:val="none" w:sz="0" w:space="0" w:color="auto"/>
                    <w:left w:val="none" w:sz="0" w:space="0" w:color="auto"/>
                    <w:bottom w:val="none" w:sz="0" w:space="0" w:color="auto"/>
                    <w:right w:val="none" w:sz="0" w:space="0" w:color="auto"/>
                  </w:divBdr>
                  <w:divsChild>
                    <w:div w:id="522716945">
                      <w:marLeft w:val="0"/>
                      <w:marRight w:val="0"/>
                      <w:marTop w:val="0"/>
                      <w:marBottom w:val="0"/>
                      <w:divBdr>
                        <w:top w:val="none" w:sz="0" w:space="0" w:color="auto"/>
                        <w:left w:val="none" w:sz="0" w:space="0" w:color="auto"/>
                        <w:bottom w:val="none" w:sz="0" w:space="0" w:color="auto"/>
                        <w:right w:val="none" w:sz="0" w:space="0" w:color="auto"/>
                      </w:divBdr>
                    </w:div>
                  </w:divsChild>
                </w:div>
                <w:div w:id="1345210518">
                  <w:marLeft w:val="0"/>
                  <w:marRight w:val="0"/>
                  <w:marTop w:val="0"/>
                  <w:marBottom w:val="0"/>
                  <w:divBdr>
                    <w:top w:val="none" w:sz="0" w:space="0" w:color="auto"/>
                    <w:left w:val="none" w:sz="0" w:space="0" w:color="auto"/>
                    <w:bottom w:val="none" w:sz="0" w:space="0" w:color="auto"/>
                    <w:right w:val="none" w:sz="0" w:space="0" w:color="auto"/>
                  </w:divBdr>
                  <w:divsChild>
                    <w:div w:id="302349336">
                      <w:marLeft w:val="0"/>
                      <w:marRight w:val="0"/>
                      <w:marTop w:val="0"/>
                      <w:marBottom w:val="0"/>
                      <w:divBdr>
                        <w:top w:val="none" w:sz="0" w:space="0" w:color="auto"/>
                        <w:left w:val="none" w:sz="0" w:space="0" w:color="auto"/>
                        <w:bottom w:val="none" w:sz="0" w:space="0" w:color="auto"/>
                        <w:right w:val="none" w:sz="0" w:space="0" w:color="auto"/>
                      </w:divBdr>
                    </w:div>
                  </w:divsChild>
                </w:div>
                <w:div w:id="812867334">
                  <w:marLeft w:val="0"/>
                  <w:marRight w:val="0"/>
                  <w:marTop w:val="0"/>
                  <w:marBottom w:val="0"/>
                  <w:divBdr>
                    <w:top w:val="none" w:sz="0" w:space="0" w:color="auto"/>
                    <w:left w:val="none" w:sz="0" w:space="0" w:color="auto"/>
                    <w:bottom w:val="none" w:sz="0" w:space="0" w:color="auto"/>
                    <w:right w:val="none" w:sz="0" w:space="0" w:color="auto"/>
                  </w:divBdr>
                  <w:divsChild>
                    <w:div w:id="807404358">
                      <w:marLeft w:val="0"/>
                      <w:marRight w:val="0"/>
                      <w:marTop w:val="0"/>
                      <w:marBottom w:val="0"/>
                      <w:divBdr>
                        <w:top w:val="none" w:sz="0" w:space="0" w:color="auto"/>
                        <w:left w:val="none" w:sz="0" w:space="0" w:color="auto"/>
                        <w:bottom w:val="none" w:sz="0" w:space="0" w:color="auto"/>
                        <w:right w:val="none" w:sz="0" w:space="0" w:color="auto"/>
                      </w:divBdr>
                    </w:div>
                  </w:divsChild>
                </w:div>
                <w:div w:id="1534728647">
                  <w:marLeft w:val="0"/>
                  <w:marRight w:val="0"/>
                  <w:marTop w:val="0"/>
                  <w:marBottom w:val="0"/>
                  <w:divBdr>
                    <w:top w:val="none" w:sz="0" w:space="0" w:color="auto"/>
                    <w:left w:val="none" w:sz="0" w:space="0" w:color="auto"/>
                    <w:bottom w:val="none" w:sz="0" w:space="0" w:color="auto"/>
                    <w:right w:val="none" w:sz="0" w:space="0" w:color="auto"/>
                  </w:divBdr>
                  <w:divsChild>
                    <w:div w:id="2123455163">
                      <w:marLeft w:val="0"/>
                      <w:marRight w:val="0"/>
                      <w:marTop w:val="0"/>
                      <w:marBottom w:val="0"/>
                      <w:divBdr>
                        <w:top w:val="none" w:sz="0" w:space="0" w:color="auto"/>
                        <w:left w:val="none" w:sz="0" w:space="0" w:color="auto"/>
                        <w:bottom w:val="none" w:sz="0" w:space="0" w:color="auto"/>
                        <w:right w:val="none" w:sz="0" w:space="0" w:color="auto"/>
                      </w:divBdr>
                    </w:div>
                  </w:divsChild>
                </w:div>
                <w:div w:id="1661959653">
                  <w:marLeft w:val="0"/>
                  <w:marRight w:val="0"/>
                  <w:marTop w:val="0"/>
                  <w:marBottom w:val="0"/>
                  <w:divBdr>
                    <w:top w:val="none" w:sz="0" w:space="0" w:color="auto"/>
                    <w:left w:val="none" w:sz="0" w:space="0" w:color="auto"/>
                    <w:bottom w:val="none" w:sz="0" w:space="0" w:color="auto"/>
                    <w:right w:val="none" w:sz="0" w:space="0" w:color="auto"/>
                  </w:divBdr>
                  <w:divsChild>
                    <w:div w:id="56099509">
                      <w:marLeft w:val="0"/>
                      <w:marRight w:val="0"/>
                      <w:marTop w:val="0"/>
                      <w:marBottom w:val="0"/>
                      <w:divBdr>
                        <w:top w:val="none" w:sz="0" w:space="0" w:color="auto"/>
                        <w:left w:val="none" w:sz="0" w:space="0" w:color="auto"/>
                        <w:bottom w:val="none" w:sz="0" w:space="0" w:color="auto"/>
                        <w:right w:val="none" w:sz="0" w:space="0" w:color="auto"/>
                      </w:divBdr>
                    </w:div>
                  </w:divsChild>
                </w:div>
                <w:div w:id="1045106351">
                  <w:marLeft w:val="0"/>
                  <w:marRight w:val="0"/>
                  <w:marTop w:val="0"/>
                  <w:marBottom w:val="0"/>
                  <w:divBdr>
                    <w:top w:val="none" w:sz="0" w:space="0" w:color="auto"/>
                    <w:left w:val="none" w:sz="0" w:space="0" w:color="auto"/>
                    <w:bottom w:val="none" w:sz="0" w:space="0" w:color="auto"/>
                    <w:right w:val="none" w:sz="0" w:space="0" w:color="auto"/>
                  </w:divBdr>
                  <w:divsChild>
                    <w:div w:id="1952778162">
                      <w:marLeft w:val="0"/>
                      <w:marRight w:val="0"/>
                      <w:marTop w:val="0"/>
                      <w:marBottom w:val="0"/>
                      <w:divBdr>
                        <w:top w:val="none" w:sz="0" w:space="0" w:color="auto"/>
                        <w:left w:val="none" w:sz="0" w:space="0" w:color="auto"/>
                        <w:bottom w:val="none" w:sz="0" w:space="0" w:color="auto"/>
                        <w:right w:val="none" w:sz="0" w:space="0" w:color="auto"/>
                      </w:divBdr>
                    </w:div>
                  </w:divsChild>
                </w:div>
                <w:div w:id="1378243530">
                  <w:marLeft w:val="0"/>
                  <w:marRight w:val="0"/>
                  <w:marTop w:val="0"/>
                  <w:marBottom w:val="0"/>
                  <w:divBdr>
                    <w:top w:val="none" w:sz="0" w:space="0" w:color="auto"/>
                    <w:left w:val="none" w:sz="0" w:space="0" w:color="auto"/>
                    <w:bottom w:val="none" w:sz="0" w:space="0" w:color="auto"/>
                    <w:right w:val="none" w:sz="0" w:space="0" w:color="auto"/>
                  </w:divBdr>
                  <w:divsChild>
                    <w:div w:id="1749843415">
                      <w:marLeft w:val="0"/>
                      <w:marRight w:val="0"/>
                      <w:marTop w:val="0"/>
                      <w:marBottom w:val="0"/>
                      <w:divBdr>
                        <w:top w:val="none" w:sz="0" w:space="0" w:color="auto"/>
                        <w:left w:val="none" w:sz="0" w:space="0" w:color="auto"/>
                        <w:bottom w:val="none" w:sz="0" w:space="0" w:color="auto"/>
                        <w:right w:val="none" w:sz="0" w:space="0" w:color="auto"/>
                      </w:divBdr>
                    </w:div>
                  </w:divsChild>
                </w:div>
                <w:div w:id="1612323192">
                  <w:marLeft w:val="0"/>
                  <w:marRight w:val="0"/>
                  <w:marTop w:val="0"/>
                  <w:marBottom w:val="0"/>
                  <w:divBdr>
                    <w:top w:val="none" w:sz="0" w:space="0" w:color="auto"/>
                    <w:left w:val="none" w:sz="0" w:space="0" w:color="auto"/>
                    <w:bottom w:val="none" w:sz="0" w:space="0" w:color="auto"/>
                    <w:right w:val="none" w:sz="0" w:space="0" w:color="auto"/>
                  </w:divBdr>
                  <w:divsChild>
                    <w:div w:id="136342688">
                      <w:marLeft w:val="0"/>
                      <w:marRight w:val="0"/>
                      <w:marTop w:val="0"/>
                      <w:marBottom w:val="0"/>
                      <w:divBdr>
                        <w:top w:val="none" w:sz="0" w:space="0" w:color="auto"/>
                        <w:left w:val="none" w:sz="0" w:space="0" w:color="auto"/>
                        <w:bottom w:val="none" w:sz="0" w:space="0" w:color="auto"/>
                        <w:right w:val="none" w:sz="0" w:space="0" w:color="auto"/>
                      </w:divBdr>
                    </w:div>
                  </w:divsChild>
                </w:div>
                <w:div w:id="471992018">
                  <w:marLeft w:val="0"/>
                  <w:marRight w:val="0"/>
                  <w:marTop w:val="0"/>
                  <w:marBottom w:val="0"/>
                  <w:divBdr>
                    <w:top w:val="none" w:sz="0" w:space="0" w:color="auto"/>
                    <w:left w:val="none" w:sz="0" w:space="0" w:color="auto"/>
                    <w:bottom w:val="none" w:sz="0" w:space="0" w:color="auto"/>
                    <w:right w:val="none" w:sz="0" w:space="0" w:color="auto"/>
                  </w:divBdr>
                  <w:divsChild>
                    <w:div w:id="343898842">
                      <w:marLeft w:val="0"/>
                      <w:marRight w:val="0"/>
                      <w:marTop w:val="0"/>
                      <w:marBottom w:val="0"/>
                      <w:divBdr>
                        <w:top w:val="none" w:sz="0" w:space="0" w:color="auto"/>
                        <w:left w:val="none" w:sz="0" w:space="0" w:color="auto"/>
                        <w:bottom w:val="none" w:sz="0" w:space="0" w:color="auto"/>
                        <w:right w:val="none" w:sz="0" w:space="0" w:color="auto"/>
                      </w:divBdr>
                    </w:div>
                  </w:divsChild>
                </w:div>
                <w:div w:id="87702051">
                  <w:marLeft w:val="0"/>
                  <w:marRight w:val="0"/>
                  <w:marTop w:val="0"/>
                  <w:marBottom w:val="0"/>
                  <w:divBdr>
                    <w:top w:val="none" w:sz="0" w:space="0" w:color="auto"/>
                    <w:left w:val="none" w:sz="0" w:space="0" w:color="auto"/>
                    <w:bottom w:val="none" w:sz="0" w:space="0" w:color="auto"/>
                    <w:right w:val="none" w:sz="0" w:space="0" w:color="auto"/>
                  </w:divBdr>
                  <w:divsChild>
                    <w:div w:id="677346069">
                      <w:marLeft w:val="0"/>
                      <w:marRight w:val="0"/>
                      <w:marTop w:val="0"/>
                      <w:marBottom w:val="0"/>
                      <w:divBdr>
                        <w:top w:val="none" w:sz="0" w:space="0" w:color="auto"/>
                        <w:left w:val="none" w:sz="0" w:space="0" w:color="auto"/>
                        <w:bottom w:val="none" w:sz="0" w:space="0" w:color="auto"/>
                        <w:right w:val="none" w:sz="0" w:space="0" w:color="auto"/>
                      </w:divBdr>
                    </w:div>
                  </w:divsChild>
                </w:div>
                <w:div w:id="444810339">
                  <w:marLeft w:val="0"/>
                  <w:marRight w:val="0"/>
                  <w:marTop w:val="0"/>
                  <w:marBottom w:val="0"/>
                  <w:divBdr>
                    <w:top w:val="none" w:sz="0" w:space="0" w:color="auto"/>
                    <w:left w:val="none" w:sz="0" w:space="0" w:color="auto"/>
                    <w:bottom w:val="none" w:sz="0" w:space="0" w:color="auto"/>
                    <w:right w:val="none" w:sz="0" w:space="0" w:color="auto"/>
                  </w:divBdr>
                  <w:divsChild>
                    <w:div w:id="1867327585">
                      <w:marLeft w:val="0"/>
                      <w:marRight w:val="0"/>
                      <w:marTop w:val="0"/>
                      <w:marBottom w:val="0"/>
                      <w:divBdr>
                        <w:top w:val="none" w:sz="0" w:space="0" w:color="auto"/>
                        <w:left w:val="none" w:sz="0" w:space="0" w:color="auto"/>
                        <w:bottom w:val="none" w:sz="0" w:space="0" w:color="auto"/>
                        <w:right w:val="none" w:sz="0" w:space="0" w:color="auto"/>
                      </w:divBdr>
                    </w:div>
                  </w:divsChild>
                </w:div>
                <w:div w:id="1138953178">
                  <w:marLeft w:val="0"/>
                  <w:marRight w:val="0"/>
                  <w:marTop w:val="0"/>
                  <w:marBottom w:val="0"/>
                  <w:divBdr>
                    <w:top w:val="none" w:sz="0" w:space="0" w:color="auto"/>
                    <w:left w:val="none" w:sz="0" w:space="0" w:color="auto"/>
                    <w:bottom w:val="none" w:sz="0" w:space="0" w:color="auto"/>
                    <w:right w:val="none" w:sz="0" w:space="0" w:color="auto"/>
                  </w:divBdr>
                  <w:divsChild>
                    <w:div w:id="871455352">
                      <w:marLeft w:val="0"/>
                      <w:marRight w:val="0"/>
                      <w:marTop w:val="0"/>
                      <w:marBottom w:val="0"/>
                      <w:divBdr>
                        <w:top w:val="none" w:sz="0" w:space="0" w:color="auto"/>
                        <w:left w:val="none" w:sz="0" w:space="0" w:color="auto"/>
                        <w:bottom w:val="none" w:sz="0" w:space="0" w:color="auto"/>
                        <w:right w:val="none" w:sz="0" w:space="0" w:color="auto"/>
                      </w:divBdr>
                    </w:div>
                  </w:divsChild>
                </w:div>
                <w:div w:id="202251663">
                  <w:marLeft w:val="0"/>
                  <w:marRight w:val="0"/>
                  <w:marTop w:val="0"/>
                  <w:marBottom w:val="0"/>
                  <w:divBdr>
                    <w:top w:val="none" w:sz="0" w:space="0" w:color="auto"/>
                    <w:left w:val="none" w:sz="0" w:space="0" w:color="auto"/>
                    <w:bottom w:val="none" w:sz="0" w:space="0" w:color="auto"/>
                    <w:right w:val="none" w:sz="0" w:space="0" w:color="auto"/>
                  </w:divBdr>
                  <w:divsChild>
                    <w:div w:id="624579050">
                      <w:marLeft w:val="0"/>
                      <w:marRight w:val="0"/>
                      <w:marTop w:val="0"/>
                      <w:marBottom w:val="0"/>
                      <w:divBdr>
                        <w:top w:val="none" w:sz="0" w:space="0" w:color="auto"/>
                        <w:left w:val="none" w:sz="0" w:space="0" w:color="auto"/>
                        <w:bottom w:val="none" w:sz="0" w:space="0" w:color="auto"/>
                        <w:right w:val="none" w:sz="0" w:space="0" w:color="auto"/>
                      </w:divBdr>
                    </w:div>
                  </w:divsChild>
                </w:div>
                <w:div w:id="1589460749">
                  <w:marLeft w:val="0"/>
                  <w:marRight w:val="0"/>
                  <w:marTop w:val="0"/>
                  <w:marBottom w:val="0"/>
                  <w:divBdr>
                    <w:top w:val="none" w:sz="0" w:space="0" w:color="auto"/>
                    <w:left w:val="none" w:sz="0" w:space="0" w:color="auto"/>
                    <w:bottom w:val="none" w:sz="0" w:space="0" w:color="auto"/>
                    <w:right w:val="none" w:sz="0" w:space="0" w:color="auto"/>
                  </w:divBdr>
                  <w:divsChild>
                    <w:div w:id="42944830">
                      <w:marLeft w:val="0"/>
                      <w:marRight w:val="0"/>
                      <w:marTop w:val="0"/>
                      <w:marBottom w:val="0"/>
                      <w:divBdr>
                        <w:top w:val="none" w:sz="0" w:space="0" w:color="auto"/>
                        <w:left w:val="none" w:sz="0" w:space="0" w:color="auto"/>
                        <w:bottom w:val="none" w:sz="0" w:space="0" w:color="auto"/>
                        <w:right w:val="none" w:sz="0" w:space="0" w:color="auto"/>
                      </w:divBdr>
                    </w:div>
                  </w:divsChild>
                </w:div>
                <w:div w:id="141191584">
                  <w:marLeft w:val="0"/>
                  <w:marRight w:val="0"/>
                  <w:marTop w:val="0"/>
                  <w:marBottom w:val="0"/>
                  <w:divBdr>
                    <w:top w:val="none" w:sz="0" w:space="0" w:color="auto"/>
                    <w:left w:val="none" w:sz="0" w:space="0" w:color="auto"/>
                    <w:bottom w:val="none" w:sz="0" w:space="0" w:color="auto"/>
                    <w:right w:val="none" w:sz="0" w:space="0" w:color="auto"/>
                  </w:divBdr>
                  <w:divsChild>
                    <w:div w:id="1743066214">
                      <w:marLeft w:val="0"/>
                      <w:marRight w:val="0"/>
                      <w:marTop w:val="0"/>
                      <w:marBottom w:val="0"/>
                      <w:divBdr>
                        <w:top w:val="none" w:sz="0" w:space="0" w:color="auto"/>
                        <w:left w:val="none" w:sz="0" w:space="0" w:color="auto"/>
                        <w:bottom w:val="none" w:sz="0" w:space="0" w:color="auto"/>
                        <w:right w:val="none" w:sz="0" w:space="0" w:color="auto"/>
                      </w:divBdr>
                    </w:div>
                  </w:divsChild>
                </w:div>
                <w:div w:id="1963533898">
                  <w:marLeft w:val="0"/>
                  <w:marRight w:val="0"/>
                  <w:marTop w:val="0"/>
                  <w:marBottom w:val="0"/>
                  <w:divBdr>
                    <w:top w:val="none" w:sz="0" w:space="0" w:color="auto"/>
                    <w:left w:val="none" w:sz="0" w:space="0" w:color="auto"/>
                    <w:bottom w:val="none" w:sz="0" w:space="0" w:color="auto"/>
                    <w:right w:val="none" w:sz="0" w:space="0" w:color="auto"/>
                  </w:divBdr>
                  <w:divsChild>
                    <w:div w:id="1172185997">
                      <w:marLeft w:val="0"/>
                      <w:marRight w:val="0"/>
                      <w:marTop w:val="0"/>
                      <w:marBottom w:val="0"/>
                      <w:divBdr>
                        <w:top w:val="none" w:sz="0" w:space="0" w:color="auto"/>
                        <w:left w:val="none" w:sz="0" w:space="0" w:color="auto"/>
                        <w:bottom w:val="none" w:sz="0" w:space="0" w:color="auto"/>
                        <w:right w:val="none" w:sz="0" w:space="0" w:color="auto"/>
                      </w:divBdr>
                    </w:div>
                  </w:divsChild>
                </w:div>
                <w:div w:id="1804348690">
                  <w:marLeft w:val="0"/>
                  <w:marRight w:val="0"/>
                  <w:marTop w:val="0"/>
                  <w:marBottom w:val="0"/>
                  <w:divBdr>
                    <w:top w:val="none" w:sz="0" w:space="0" w:color="auto"/>
                    <w:left w:val="none" w:sz="0" w:space="0" w:color="auto"/>
                    <w:bottom w:val="none" w:sz="0" w:space="0" w:color="auto"/>
                    <w:right w:val="none" w:sz="0" w:space="0" w:color="auto"/>
                  </w:divBdr>
                  <w:divsChild>
                    <w:div w:id="1735005248">
                      <w:marLeft w:val="0"/>
                      <w:marRight w:val="0"/>
                      <w:marTop w:val="0"/>
                      <w:marBottom w:val="0"/>
                      <w:divBdr>
                        <w:top w:val="none" w:sz="0" w:space="0" w:color="auto"/>
                        <w:left w:val="none" w:sz="0" w:space="0" w:color="auto"/>
                        <w:bottom w:val="none" w:sz="0" w:space="0" w:color="auto"/>
                        <w:right w:val="none" w:sz="0" w:space="0" w:color="auto"/>
                      </w:divBdr>
                    </w:div>
                  </w:divsChild>
                </w:div>
                <w:div w:id="1931350211">
                  <w:marLeft w:val="0"/>
                  <w:marRight w:val="0"/>
                  <w:marTop w:val="0"/>
                  <w:marBottom w:val="0"/>
                  <w:divBdr>
                    <w:top w:val="none" w:sz="0" w:space="0" w:color="auto"/>
                    <w:left w:val="none" w:sz="0" w:space="0" w:color="auto"/>
                    <w:bottom w:val="none" w:sz="0" w:space="0" w:color="auto"/>
                    <w:right w:val="none" w:sz="0" w:space="0" w:color="auto"/>
                  </w:divBdr>
                  <w:divsChild>
                    <w:div w:id="326514975">
                      <w:marLeft w:val="0"/>
                      <w:marRight w:val="0"/>
                      <w:marTop w:val="0"/>
                      <w:marBottom w:val="0"/>
                      <w:divBdr>
                        <w:top w:val="none" w:sz="0" w:space="0" w:color="auto"/>
                        <w:left w:val="none" w:sz="0" w:space="0" w:color="auto"/>
                        <w:bottom w:val="none" w:sz="0" w:space="0" w:color="auto"/>
                        <w:right w:val="none" w:sz="0" w:space="0" w:color="auto"/>
                      </w:divBdr>
                    </w:div>
                  </w:divsChild>
                </w:div>
                <w:div w:id="1172602862">
                  <w:marLeft w:val="0"/>
                  <w:marRight w:val="0"/>
                  <w:marTop w:val="0"/>
                  <w:marBottom w:val="0"/>
                  <w:divBdr>
                    <w:top w:val="none" w:sz="0" w:space="0" w:color="auto"/>
                    <w:left w:val="none" w:sz="0" w:space="0" w:color="auto"/>
                    <w:bottom w:val="none" w:sz="0" w:space="0" w:color="auto"/>
                    <w:right w:val="none" w:sz="0" w:space="0" w:color="auto"/>
                  </w:divBdr>
                  <w:divsChild>
                    <w:div w:id="422651398">
                      <w:marLeft w:val="0"/>
                      <w:marRight w:val="0"/>
                      <w:marTop w:val="0"/>
                      <w:marBottom w:val="0"/>
                      <w:divBdr>
                        <w:top w:val="none" w:sz="0" w:space="0" w:color="auto"/>
                        <w:left w:val="none" w:sz="0" w:space="0" w:color="auto"/>
                        <w:bottom w:val="none" w:sz="0" w:space="0" w:color="auto"/>
                        <w:right w:val="none" w:sz="0" w:space="0" w:color="auto"/>
                      </w:divBdr>
                    </w:div>
                  </w:divsChild>
                </w:div>
                <w:div w:id="545335263">
                  <w:marLeft w:val="0"/>
                  <w:marRight w:val="0"/>
                  <w:marTop w:val="0"/>
                  <w:marBottom w:val="0"/>
                  <w:divBdr>
                    <w:top w:val="none" w:sz="0" w:space="0" w:color="auto"/>
                    <w:left w:val="none" w:sz="0" w:space="0" w:color="auto"/>
                    <w:bottom w:val="none" w:sz="0" w:space="0" w:color="auto"/>
                    <w:right w:val="none" w:sz="0" w:space="0" w:color="auto"/>
                  </w:divBdr>
                  <w:divsChild>
                    <w:div w:id="1991909402">
                      <w:marLeft w:val="0"/>
                      <w:marRight w:val="0"/>
                      <w:marTop w:val="0"/>
                      <w:marBottom w:val="0"/>
                      <w:divBdr>
                        <w:top w:val="none" w:sz="0" w:space="0" w:color="auto"/>
                        <w:left w:val="none" w:sz="0" w:space="0" w:color="auto"/>
                        <w:bottom w:val="none" w:sz="0" w:space="0" w:color="auto"/>
                        <w:right w:val="none" w:sz="0" w:space="0" w:color="auto"/>
                      </w:divBdr>
                    </w:div>
                  </w:divsChild>
                </w:div>
                <w:div w:id="1502358316">
                  <w:marLeft w:val="0"/>
                  <w:marRight w:val="0"/>
                  <w:marTop w:val="0"/>
                  <w:marBottom w:val="0"/>
                  <w:divBdr>
                    <w:top w:val="none" w:sz="0" w:space="0" w:color="auto"/>
                    <w:left w:val="none" w:sz="0" w:space="0" w:color="auto"/>
                    <w:bottom w:val="none" w:sz="0" w:space="0" w:color="auto"/>
                    <w:right w:val="none" w:sz="0" w:space="0" w:color="auto"/>
                  </w:divBdr>
                  <w:divsChild>
                    <w:div w:id="554780629">
                      <w:marLeft w:val="0"/>
                      <w:marRight w:val="0"/>
                      <w:marTop w:val="0"/>
                      <w:marBottom w:val="0"/>
                      <w:divBdr>
                        <w:top w:val="none" w:sz="0" w:space="0" w:color="auto"/>
                        <w:left w:val="none" w:sz="0" w:space="0" w:color="auto"/>
                        <w:bottom w:val="none" w:sz="0" w:space="0" w:color="auto"/>
                        <w:right w:val="none" w:sz="0" w:space="0" w:color="auto"/>
                      </w:divBdr>
                    </w:div>
                  </w:divsChild>
                </w:div>
                <w:div w:id="2030521824">
                  <w:marLeft w:val="0"/>
                  <w:marRight w:val="0"/>
                  <w:marTop w:val="0"/>
                  <w:marBottom w:val="0"/>
                  <w:divBdr>
                    <w:top w:val="none" w:sz="0" w:space="0" w:color="auto"/>
                    <w:left w:val="none" w:sz="0" w:space="0" w:color="auto"/>
                    <w:bottom w:val="none" w:sz="0" w:space="0" w:color="auto"/>
                    <w:right w:val="none" w:sz="0" w:space="0" w:color="auto"/>
                  </w:divBdr>
                  <w:divsChild>
                    <w:div w:id="1442870350">
                      <w:marLeft w:val="0"/>
                      <w:marRight w:val="0"/>
                      <w:marTop w:val="0"/>
                      <w:marBottom w:val="0"/>
                      <w:divBdr>
                        <w:top w:val="none" w:sz="0" w:space="0" w:color="auto"/>
                        <w:left w:val="none" w:sz="0" w:space="0" w:color="auto"/>
                        <w:bottom w:val="none" w:sz="0" w:space="0" w:color="auto"/>
                        <w:right w:val="none" w:sz="0" w:space="0" w:color="auto"/>
                      </w:divBdr>
                    </w:div>
                  </w:divsChild>
                </w:div>
                <w:div w:id="2073769648">
                  <w:marLeft w:val="0"/>
                  <w:marRight w:val="0"/>
                  <w:marTop w:val="0"/>
                  <w:marBottom w:val="0"/>
                  <w:divBdr>
                    <w:top w:val="none" w:sz="0" w:space="0" w:color="auto"/>
                    <w:left w:val="none" w:sz="0" w:space="0" w:color="auto"/>
                    <w:bottom w:val="none" w:sz="0" w:space="0" w:color="auto"/>
                    <w:right w:val="none" w:sz="0" w:space="0" w:color="auto"/>
                  </w:divBdr>
                  <w:divsChild>
                    <w:div w:id="717633436">
                      <w:marLeft w:val="0"/>
                      <w:marRight w:val="0"/>
                      <w:marTop w:val="0"/>
                      <w:marBottom w:val="0"/>
                      <w:divBdr>
                        <w:top w:val="none" w:sz="0" w:space="0" w:color="auto"/>
                        <w:left w:val="none" w:sz="0" w:space="0" w:color="auto"/>
                        <w:bottom w:val="none" w:sz="0" w:space="0" w:color="auto"/>
                        <w:right w:val="none" w:sz="0" w:space="0" w:color="auto"/>
                      </w:divBdr>
                    </w:div>
                  </w:divsChild>
                </w:div>
                <w:div w:id="625044148">
                  <w:marLeft w:val="0"/>
                  <w:marRight w:val="0"/>
                  <w:marTop w:val="0"/>
                  <w:marBottom w:val="0"/>
                  <w:divBdr>
                    <w:top w:val="none" w:sz="0" w:space="0" w:color="auto"/>
                    <w:left w:val="none" w:sz="0" w:space="0" w:color="auto"/>
                    <w:bottom w:val="none" w:sz="0" w:space="0" w:color="auto"/>
                    <w:right w:val="none" w:sz="0" w:space="0" w:color="auto"/>
                  </w:divBdr>
                  <w:divsChild>
                    <w:div w:id="486436282">
                      <w:marLeft w:val="0"/>
                      <w:marRight w:val="0"/>
                      <w:marTop w:val="0"/>
                      <w:marBottom w:val="0"/>
                      <w:divBdr>
                        <w:top w:val="none" w:sz="0" w:space="0" w:color="auto"/>
                        <w:left w:val="none" w:sz="0" w:space="0" w:color="auto"/>
                        <w:bottom w:val="none" w:sz="0" w:space="0" w:color="auto"/>
                        <w:right w:val="none" w:sz="0" w:space="0" w:color="auto"/>
                      </w:divBdr>
                    </w:div>
                  </w:divsChild>
                </w:div>
                <w:div w:id="193619204">
                  <w:marLeft w:val="0"/>
                  <w:marRight w:val="0"/>
                  <w:marTop w:val="0"/>
                  <w:marBottom w:val="0"/>
                  <w:divBdr>
                    <w:top w:val="none" w:sz="0" w:space="0" w:color="auto"/>
                    <w:left w:val="none" w:sz="0" w:space="0" w:color="auto"/>
                    <w:bottom w:val="none" w:sz="0" w:space="0" w:color="auto"/>
                    <w:right w:val="none" w:sz="0" w:space="0" w:color="auto"/>
                  </w:divBdr>
                  <w:divsChild>
                    <w:div w:id="848718545">
                      <w:marLeft w:val="0"/>
                      <w:marRight w:val="0"/>
                      <w:marTop w:val="0"/>
                      <w:marBottom w:val="0"/>
                      <w:divBdr>
                        <w:top w:val="none" w:sz="0" w:space="0" w:color="auto"/>
                        <w:left w:val="none" w:sz="0" w:space="0" w:color="auto"/>
                        <w:bottom w:val="none" w:sz="0" w:space="0" w:color="auto"/>
                        <w:right w:val="none" w:sz="0" w:space="0" w:color="auto"/>
                      </w:divBdr>
                    </w:div>
                  </w:divsChild>
                </w:div>
                <w:div w:id="2132508392">
                  <w:marLeft w:val="0"/>
                  <w:marRight w:val="0"/>
                  <w:marTop w:val="0"/>
                  <w:marBottom w:val="0"/>
                  <w:divBdr>
                    <w:top w:val="none" w:sz="0" w:space="0" w:color="auto"/>
                    <w:left w:val="none" w:sz="0" w:space="0" w:color="auto"/>
                    <w:bottom w:val="none" w:sz="0" w:space="0" w:color="auto"/>
                    <w:right w:val="none" w:sz="0" w:space="0" w:color="auto"/>
                  </w:divBdr>
                  <w:divsChild>
                    <w:div w:id="2001157287">
                      <w:marLeft w:val="0"/>
                      <w:marRight w:val="0"/>
                      <w:marTop w:val="0"/>
                      <w:marBottom w:val="0"/>
                      <w:divBdr>
                        <w:top w:val="none" w:sz="0" w:space="0" w:color="auto"/>
                        <w:left w:val="none" w:sz="0" w:space="0" w:color="auto"/>
                        <w:bottom w:val="none" w:sz="0" w:space="0" w:color="auto"/>
                        <w:right w:val="none" w:sz="0" w:space="0" w:color="auto"/>
                      </w:divBdr>
                    </w:div>
                  </w:divsChild>
                </w:div>
                <w:div w:id="824785874">
                  <w:marLeft w:val="0"/>
                  <w:marRight w:val="0"/>
                  <w:marTop w:val="0"/>
                  <w:marBottom w:val="0"/>
                  <w:divBdr>
                    <w:top w:val="none" w:sz="0" w:space="0" w:color="auto"/>
                    <w:left w:val="none" w:sz="0" w:space="0" w:color="auto"/>
                    <w:bottom w:val="none" w:sz="0" w:space="0" w:color="auto"/>
                    <w:right w:val="none" w:sz="0" w:space="0" w:color="auto"/>
                  </w:divBdr>
                  <w:divsChild>
                    <w:div w:id="993799596">
                      <w:marLeft w:val="0"/>
                      <w:marRight w:val="0"/>
                      <w:marTop w:val="0"/>
                      <w:marBottom w:val="0"/>
                      <w:divBdr>
                        <w:top w:val="none" w:sz="0" w:space="0" w:color="auto"/>
                        <w:left w:val="none" w:sz="0" w:space="0" w:color="auto"/>
                        <w:bottom w:val="none" w:sz="0" w:space="0" w:color="auto"/>
                        <w:right w:val="none" w:sz="0" w:space="0" w:color="auto"/>
                      </w:divBdr>
                    </w:div>
                  </w:divsChild>
                </w:div>
                <w:div w:id="1634940103">
                  <w:marLeft w:val="0"/>
                  <w:marRight w:val="0"/>
                  <w:marTop w:val="0"/>
                  <w:marBottom w:val="0"/>
                  <w:divBdr>
                    <w:top w:val="none" w:sz="0" w:space="0" w:color="auto"/>
                    <w:left w:val="none" w:sz="0" w:space="0" w:color="auto"/>
                    <w:bottom w:val="none" w:sz="0" w:space="0" w:color="auto"/>
                    <w:right w:val="none" w:sz="0" w:space="0" w:color="auto"/>
                  </w:divBdr>
                  <w:divsChild>
                    <w:div w:id="1876307917">
                      <w:marLeft w:val="0"/>
                      <w:marRight w:val="0"/>
                      <w:marTop w:val="0"/>
                      <w:marBottom w:val="0"/>
                      <w:divBdr>
                        <w:top w:val="none" w:sz="0" w:space="0" w:color="auto"/>
                        <w:left w:val="none" w:sz="0" w:space="0" w:color="auto"/>
                        <w:bottom w:val="none" w:sz="0" w:space="0" w:color="auto"/>
                        <w:right w:val="none" w:sz="0" w:space="0" w:color="auto"/>
                      </w:divBdr>
                    </w:div>
                  </w:divsChild>
                </w:div>
                <w:div w:id="1525636142">
                  <w:marLeft w:val="0"/>
                  <w:marRight w:val="0"/>
                  <w:marTop w:val="0"/>
                  <w:marBottom w:val="0"/>
                  <w:divBdr>
                    <w:top w:val="none" w:sz="0" w:space="0" w:color="auto"/>
                    <w:left w:val="none" w:sz="0" w:space="0" w:color="auto"/>
                    <w:bottom w:val="none" w:sz="0" w:space="0" w:color="auto"/>
                    <w:right w:val="none" w:sz="0" w:space="0" w:color="auto"/>
                  </w:divBdr>
                  <w:divsChild>
                    <w:div w:id="1492330621">
                      <w:marLeft w:val="0"/>
                      <w:marRight w:val="0"/>
                      <w:marTop w:val="0"/>
                      <w:marBottom w:val="0"/>
                      <w:divBdr>
                        <w:top w:val="none" w:sz="0" w:space="0" w:color="auto"/>
                        <w:left w:val="none" w:sz="0" w:space="0" w:color="auto"/>
                        <w:bottom w:val="none" w:sz="0" w:space="0" w:color="auto"/>
                        <w:right w:val="none" w:sz="0" w:space="0" w:color="auto"/>
                      </w:divBdr>
                    </w:div>
                  </w:divsChild>
                </w:div>
                <w:div w:id="1597178470">
                  <w:marLeft w:val="0"/>
                  <w:marRight w:val="0"/>
                  <w:marTop w:val="0"/>
                  <w:marBottom w:val="0"/>
                  <w:divBdr>
                    <w:top w:val="none" w:sz="0" w:space="0" w:color="auto"/>
                    <w:left w:val="none" w:sz="0" w:space="0" w:color="auto"/>
                    <w:bottom w:val="none" w:sz="0" w:space="0" w:color="auto"/>
                    <w:right w:val="none" w:sz="0" w:space="0" w:color="auto"/>
                  </w:divBdr>
                  <w:divsChild>
                    <w:div w:id="1732923220">
                      <w:marLeft w:val="0"/>
                      <w:marRight w:val="0"/>
                      <w:marTop w:val="0"/>
                      <w:marBottom w:val="0"/>
                      <w:divBdr>
                        <w:top w:val="none" w:sz="0" w:space="0" w:color="auto"/>
                        <w:left w:val="none" w:sz="0" w:space="0" w:color="auto"/>
                        <w:bottom w:val="none" w:sz="0" w:space="0" w:color="auto"/>
                        <w:right w:val="none" w:sz="0" w:space="0" w:color="auto"/>
                      </w:divBdr>
                    </w:div>
                  </w:divsChild>
                </w:div>
                <w:div w:id="987518643">
                  <w:marLeft w:val="0"/>
                  <w:marRight w:val="0"/>
                  <w:marTop w:val="0"/>
                  <w:marBottom w:val="0"/>
                  <w:divBdr>
                    <w:top w:val="none" w:sz="0" w:space="0" w:color="auto"/>
                    <w:left w:val="none" w:sz="0" w:space="0" w:color="auto"/>
                    <w:bottom w:val="none" w:sz="0" w:space="0" w:color="auto"/>
                    <w:right w:val="none" w:sz="0" w:space="0" w:color="auto"/>
                  </w:divBdr>
                  <w:divsChild>
                    <w:div w:id="28336089">
                      <w:marLeft w:val="0"/>
                      <w:marRight w:val="0"/>
                      <w:marTop w:val="0"/>
                      <w:marBottom w:val="0"/>
                      <w:divBdr>
                        <w:top w:val="none" w:sz="0" w:space="0" w:color="auto"/>
                        <w:left w:val="none" w:sz="0" w:space="0" w:color="auto"/>
                        <w:bottom w:val="none" w:sz="0" w:space="0" w:color="auto"/>
                        <w:right w:val="none" w:sz="0" w:space="0" w:color="auto"/>
                      </w:divBdr>
                    </w:div>
                  </w:divsChild>
                </w:div>
                <w:div w:id="1627007439">
                  <w:marLeft w:val="0"/>
                  <w:marRight w:val="0"/>
                  <w:marTop w:val="0"/>
                  <w:marBottom w:val="0"/>
                  <w:divBdr>
                    <w:top w:val="none" w:sz="0" w:space="0" w:color="auto"/>
                    <w:left w:val="none" w:sz="0" w:space="0" w:color="auto"/>
                    <w:bottom w:val="none" w:sz="0" w:space="0" w:color="auto"/>
                    <w:right w:val="none" w:sz="0" w:space="0" w:color="auto"/>
                  </w:divBdr>
                  <w:divsChild>
                    <w:div w:id="843544757">
                      <w:marLeft w:val="0"/>
                      <w:marRight w:val="0"/>
                      <w:marTop w:val="0"/>
                      <w:marBottom w:val="0"/>
                      <w:divBdr>
                        <w:top w:val="none" w:sz="0" w:space="0" w:color="auto"/>
                        <w:left w:val="none" w:sz="0" w:space="0" w:color="auto"/>
                        <w:bottom w:val="none" w:sz="0" w:space="0" w:color="auto"/>
                        <w:right w:val="none" w:sz="0" w:space="0" w:color="auto"/>
                      </w:divBdr>
                    </w:div>
                  </w:divsChild>
                </w:div>
                <w:div w:id="927691687">
                  <w:marLeft w:val="0"/>
                  <w:marRight w:val="0"/>
                  <w:marTop w:val="0"/>
                  <w:marBottom w:val="0"/>
                  <w:divBdr>
                    <w:top w:val="none" w:sz="0" w:space="0" w:color="auto"/>
                    <w:left w:val="none" w:sz="0" w:space="0" w:color="auto"/>
                    <w:bottom w:val="none" w:sz="0" w:space="0" w:color="auto"/>
                    <w:right w:val="none" w:sz="0" w:space="0" w:color="auto"/>
                  </w:divBdr>
                  <w:divsChild>
                    <w:div w:id="1952473096">
                      <w:marLeft w:val="0"/>
                      <w:marRight w:val="0"/>
                      <w:marTop w:val="0"/>
                      <w:marBottom w:val="0"/>
                      <w:divBdr>
                        <w:top w:val="none" w:sz="0" w:space="0" w:color="auto"/>
                        <w:left w:val="none" w:sz="0" w:space="0" w:color="auto"/>
                        <w:bottom w:val="none" w:sz="0" w:space="0" w:color="auto"/>
                        <w:right w:val="none" w:sz="0" w:space="0" w:color="auto"/>
                      </w:divBdr>
                    </w:div>
                  </w:divsChild>
                </w:div>
                <w:div w:id="476185565">
                  <w:marLeft w:val="0"/>
                  <w:marRight w:val="0"/>
                  <w:marTop w:val="0"/>
                  <w:marBottom w:val="0"/>
                  <w:divBdr>
                    <w:top w:val="none" w:sz="0" w:space="0" w:color="auto"/>
                    <w:left w:val="none" w:sz="0" w:space="0" w:color="auto"/>
                    <w:bottom w:val="none" w:sz="0" w:space="0" w:color="auto"/>
                    <w:right w:val="none" w:sz="0" w:space="0" w:color="auto"/>
                  </w:divBdr>
                  <w:divsChild>
                    <w:div w:id="470945910">
                      <w:marLeft w:val="0"/>
                      <w:marRight w:val="0"/>
                      <w:marTop w:val="0"/>
                      <w:marBottom w:val="0"/>
                      <w:divBdr>
                        <w:top w:val="none" w:sz="0" w:space="0" w:color="auto"/>
                        <w:left w:val="none" w:sz="0" w:space="0" w:color="auto"/>
                        <w:bottom w:val="none" w:sz="0" w:space="0" w:color="auto"/>
                        <w:right w:val="none" w:sz="0" w:space="0" w:color="auto"/>
                      </w:divBdr>
                    </w:div>
                  </w:divsChild>
                </w:div>
                <w:div w:id="1954241328">
                  <w:marLeft w:val="0"/>
                  <w:marRight w:val="0"/>
                  <w:marTop w:val="0"/>
                  <w:marBottom w:val="0"/>
                  <w:divBdr>
                    <w:top w:val="none" w:sz="0" w:space="0" w:color="auto"/>
                    <w:left w:val="none" w:sz="0" w:space="0" w:color="auto"/>
                    <w:bottom w:val="none" w:sz="0" w:space="0" w:color="auto"/>
                    <w:right w:val="none" w:sz="0" w:space="0" w:color="auto"/>
                  </w:divBdr>
                  <w:divsChild>
                    <w:div w:id="931428825">
                      <w:marLeft w:val="0"/>
                      <w:marRight w:val="0"/>
                      <w:marTop w:val="0"/>
                      <w:marBottom w:val="0"/>
                      <w:divBdr>
                        <w:top w:val="none" w:sz="0" w:space="0" w:color="auto"/>
                        <w:left w:val="none" w:sz="0" w:space="0" w:color="auto"/>
                        <w:bottom w:val="none" w:sz="0" w:space="0" w:color="auto"/>
                        <w:right w:val="none" w:sz="0" w:space="0" w:color="auto"/>
                      </w:divBdr>
                    </w:div>
                    <w:div w:id="1363625766">
                      <w:marLeft w:val="0"/>
                      <w:marRight w:val="0"/>
                      <w:marTop w:val="0"/>
                      <w:marBottom w:val="0"/>
                      <w:divBdr>
                        <w:top w:val="none" w:sz="0" w:space="0" w:color="auto"/>
                        <w:left w:val="none" w:sz="0" w:space="0" w:color="auto"/>
                        <w:bottom w:val="none" w:sz="0" w:space="0" w:color="auto"/>
                        <w:right w:val="none" w:sz="0" w:space="0" w:color="auto"/>
                      </w:divBdr>
                    </w:div>
                    <w:div w:id="656885789">
                      <w:marLeft w:val="0"/>
                      <w:marRight w:val="0"/>
                      <w:marTop w:val="0"/>
                      <w:marBottom w:val="0"/>
                      <w:divBdr>
                        <w:top w:val="none" w:sz="0" w:space="0" w:color="auto"/>
                        <w:left w:val="none" w:sz="0" w:space="0" w:color="auto"/>
                        <w:bottom w:val="none" w:sz="0" w:space="0" w:color="auto"/>
                        <w:right w:val="none" w:sz="0" w:space="0" w:color="auto"/>
                      </w:divBdr>
                    </w:div>
                    <w:div w:id="1708262085">
                      <w:marLeft w:val="0"/>
                      <w:marRight w:val="0"/>
                      <w:marTop w:val="0"/>
                      <w:marBottom w:val="0"/>
                      <w:divBdr>
                        <w:top w:val="none" w:sz="0" w:space="0" w:color="auto"/>
                        <w:left w:val="none" w:sz="0" w:space="0" w:color="auto"/>
                        <w:bottom w:val="none" w:sz="0" w:space="0" w:color="auto"/>
                        <w:right w:val="none" w:sz="0" w:space="0" w:color="auto"/>
                      </w:divBdr>
                    </w:div>
                    <w:div w:id="399909009">
                      <w:marLeft w:val="0"/>
                      <w:marRight w:val="0"/>
                      <w:marTop w:val="0"/>
                      <w:marBottom w:val="0"/>
                      <w:divBdr>
                        <w:top w:val="none" w:sz="0" w:space="0" w:color="auto"/>
                        <w:left w:val="none" w:sz="0" w:space="0" w:color="auto"/>
                        <w:bottom w:val="none" w:sz="0" w:space="0" w:color="auto"/>
                        <w:right w:val="none" w:sz="0" w:space="0" w:color="auto"/>
                      </w:divBdr>
                    </w:div>
                    <w:div w:id="1518080045">
                      <w:marLeft w:val="0"/>
                      <w:marRight w:val="0"/>
                      <w:marTop w:val="0"/>
                      <w:marBottom w:val="0"/>
                      <w:divBdr>
                        <w:top w:val="none" w:sz="0" w:space="0" w:color="auto"/>
                        <w:left w:val="none" w:sz="0" w:space="0" w:color="auto"/>
                        <w:bottom w:val="none" w:sz="0" w:space="0" w:color="auto"/>
                        <w:right w:val="none" w:sz="0" w:space="0" w:color="auto"/>
                      </w:divBdr>
                    </w:div>
                    <w:div w:id="296297395">
                      <w:marLeft w:val="0"/>
                      <w:marRight w:val="0"/>
                      <w:marTop w:val="0"/>
                      <w:marBottom w:val="0"/>
                      <w:divBdr>
                        <w:top w:val="none" w:sz="0" w:space="0" w:color="auto"/>
                        <w:left w:val="none" w:sz="0" w:space="0" w:color="auto"/>
                        <w:bottom w:val="none" w:sz="0" w:space="0" w:color="auto"/>
                        <w:right w:val="none" w:sz="0" w:space="0" w:color="auto"/>
                      </w:divBdr>
                    </w:div>
                    <w:div w:id="374350967">
                      <w:marLeft w:val="0"/>
                      <w:marRight w:val="0"/>
                      <w:marTop w:val="0"/>
                      <w:marBottom w:val="0"/>
                      <w:divBdr>
                        <w:top w:val="none" w:sz="0" w:space="0" w:color="auto"/>
                        <w:left w:val="none" w:sz="0" w:space="0" w:color="auto"/>
                        <w:bottom w:val="none" w:sz="0" w:space="0" w:color="auto"/>
                        <w:right w:val="none" w:sz="0" w:space="0" w:color="auto"/>
                      </w:divBdr>
                    </w:div>
                    <w:div w:id="1884320133">
                      <w:marLeft w:val="0"/>
                      <w:marRight w:val="0"/>
                      <w:marTop w:val="0"/>
                      <w:marBottom w:val="0"/>
                      <w:divBdr>
                        <w:top w:val="none" w:sz="0" w:space="0" w:color="auto"/>
                        <w:left w:val="none" w:sz="0" w:space="0" w:color="auto"/>
                        <w:bottom w:val="none" w:sz="0" w:space="0" w:color="auto"/>
                        <w:right w:val="none" w:sz="0" w:space="0" w:color="auto"/>
                      </w:divBdr>
                    </w:div>
                    <w:div w:id="399715477">
                      <w:marLeft w:val="0"/>
                      <w:marRight w:val="0"/>
                      <w:marTop w:val="0"/>
                      <w:marBottom w:val="0"/>
                      <w:divBdr>
                        <w:top w:val="none" w:sz="0" w:space="0" w:color="auto"/>
                        <w:left w:val="none" w:sz="0" w:space="0" w:color="auto"/>
                        <w:bottom w:val="none" w:sz="0" w:space="0" w:color="auto"/>
                        <w:right w:val="none" w:sz="0" w:space="0" w:color="auto"/>
                      </w:divBdr>
                    </w:div>
                  </w:divsChild>
                </w:div>
                <w:div w:id="337006834">
                  <w:marLeft w:val="0"/>
                  <w:marRight w:val="0"/>
                  <w:marTop w:val="0"/>
                  <w:marBottom w:val="0"/>
                  <w:divBdr>
                    <w:top w:val="none" w:sz="0" w:space="0" w:color="auto"/>
                    <w:left w:val="none" w:sz="0" w:space="0" w:color="auto"/>
                    <w:bottom w:val="none" w:sz="0" w:space="0" w:color="auto"/>
                    <w:right w:val="none" w:sz="0" w:space="0" w:color="auto"/>
                  </w:divBdr>
                  <w:divsChild>
                    <w:div w:id="1460757695">
                      <w:marLeft w:val="0"/>
                      <w:marRight w:val="0"/>
                      <w:marTop w:val="0"/>
                      <w:marBottom w:val="0"/>
                      <w:divBdr>
                        <w:top w:val="none" w:sz="0" w:space="0" w:color="auto"/>
                        <w:left w:val="none" w:sz="0" w:space="0" w:color="auto"/>
                        <w:bottom w:val="none" w:sz="0" w:space="0" w:color="auto"/>
                        <w:right w:val="none" w:sz="0" w:space="0" w:color="auto"/>
                      </w:divBdr>
                    </w:div>
                  </w:divsChild>
                </w:div>
                <w:div w:id="1226179214">
                  <w:marLeft w:val="0"/>
                  <w:marRight w:val="0"/>
                  <w:marTop w:val="0"/>
                  <w:marBottom w:val="0"/>
                  <w:divBdr>
                    <w:top w:val="none" w:sz="0" w:space="0" w:color="auto"/>
                    <w:left w:val="none" w:sz="0" w:space="0" w:color="auto"/>
                    <w:bottom w:val="none" w:sz="0" w:space="0" w:color="auto"/>
                    <w:right w:val="none" w:sz="0" w:space="0" w:color="auto"/>
                  </w:divBdr>
                  <w:divsChild>
                    <w:div w:id="1093285006">
                      <w:marLeft w:val="0"/>
                      <w:marRight w:val="0"/>
                      <w:marTop w:val="0"/>
                      <w:marBottom w:val="0"/>
                      <w:divBdr>
                        <w:top w:val="none" w:sz="0" w:space="0" w:color="auto"/>
                        <w:left w:val="none" w:sz="0" w:space="0" w:color="auto"/>
                        <w:bottom w:val="none" w:sz="0" w:space="0" w:color="auto"/>
                        <w:right w:val="none" w:sz="0" w:space="0" w:color="auto"/>
                      </w:divBdr>
                    </w:div>
                    <w:div w:id="349573346">
                      <w:marLeft w:val="0"/>
                      <w:marRight w:val="0"/>
                      <w:marTop w:val="0"/>
                      <w:marBottom w:val="0"/>
                      <w:divBdr>
                        <w:top w:val="none" w:sz="0" w:space="0" w:color="auto"/>
                        <w:left w:val="none" w:sz="0" w:space="0" w:color="auto"/>
                        <w:bottom w:val="none" w:sz="0" w:space="0" w:color="auto"/>
                        <w:right w:val="none" w:sz="0" w:space="0" w:color="auto"/>
                      </w:divBdr>
                    </w:div>
                    <w:div w:id="338315314">
                      <w:marLeft w:val="0"/>
                      <w:marRight w:val="0"/>
                      <w:marTop w:val="0"/>
                      <w:marBottom w:val="0"/>
                      <w:divBdr>
                        <w:top w:val="none" w:sz="0" w:space="0" w:color="auto"/>
                        <w:left w:val="none" w:sz="0" w:space="0" w:color="auto"/>
                        <w:bottom w:val="none" w:sz="0" w:space="0" w:color="auto"/>
                        <w:right w:val="none" w:sz="0" w:space="0" w:color="auto"/>
                      </w:divBdr>
                    </w:div>
                    <w:div w:id="88553067">
                      <w:marLeft w:val="0"/>
                      <w:marRight w:val="0"/>
                      <w:marTop w:val="0"/>
                      <w:marBottom w:val="0"/>
                      <w:divBdr>
                        <w:top w:val="none" w:sz="0" w:space="0" w:color="auto"/>
                        <w:left w:val="none" w:sz="0" w:space="0" w:color="auto"/>
                        <w:bottom w:val="none" w:sz="0" w:space="0" w:color="auto"/>
                        <w:right w:val="none" w:sz="0" w:space="0" w:color="auto"/>
                      </w:divBdr>
                    </w:div>
                  </w:divsChild>
                </w:div>
                <w:div w:id="981354060">
                  <w:marLeft w:val="0"/>
                  <w:marRight w:val="0"/>
                  <w:marTop w:val="0"/>
                  <w:marBottom w:val="0"/>
                  <w:divBdr>
                    <w:top w:val="none" w:sz="0" w:space="0" w:color="auto"/>
                    <w:left w:val="none" w:sz="0" w:space="0" w:color="auto"/>
                    <w:bottom w:val="none" w:sz="0" w:space="0" w:color="auto"/>
                    <w:right w:val="none" w:sz="0" w:space="0" w:color="auto"/>
                  </w:divBdr>
                  <w:divsChild>
                    <w:div w:id="2145000732">
                      <w:marLeft w:val="0"/>
                      <w:marRight w:val="0"/>
                      <w:marTop w:val="0"/>
                      <w:marBottom w:val="0"/>
                      <w:divBdr>
                        <w:top w:val="none" w:sz="0" w:space="0" w:color="auto"/>
                        <w:left w:val="none" w:sz="0" w:space="0" w:color="auto"/>
                        <w:bottom w:val="none" w:sz="0" w:space="0" w:color="auto"/>
                        <w:right w:val="none" w:sz="0" w:space="0" w:color="auto"/>
                      </w:divBdr>
                    </w:div>
                  </w:divsChild>
                </w:div>
                <w:div w:id="2071223315">
                  <w:marLeft w:val="0"/>
                  <w:marRight w:val="0"/>
                  <w:marTop w:val="0"/>
                  <w:marBottom w:val="0"/>
                  <w:divBdr>
                    <w:top w:val="none" w:sz="0" w:space="0" w:color="auto"/>
                    <w:left w:val="none" w:sz="0" w:space="0" w:color="auto"/>
                    <w:bottom w:val="none" w:sz="0" w:space="0" w:color="auto"/>
                    <w:right w:val="none" w:sz="0" w:space="0" w:color="auto"/>
                  </w:divBdr>
                  <w:divsChild>
                    <w:div w:id="220405164">
                      <w:marLeft w:val="0"/>
                      <w:marRight w:val="0"/>
                      <w:marTop w:val="0"/>
                      <w:marBottom w:val="0"/>
                      <w:divBdr>
                        <w:top w:val="none" w:sz="0" w:space="0" w:color="auto"/>
                        <w:left w:val="none" w:sz="0" w:space="0" w:color="auto"/>
                        <w:bottom w:val="none" w:sz="0" w:space="0" w:color="auto"/>
                        <w:right w:val="none" w:sz="0" w:space="0" w:color="auto"/>
                      </w:divBdr>
                    </w:div>
                    <w:div w:id="1284387347">
                      <w:marLeft w:val="0"/>
                      <w:marRight w:val="0"/>
                      <w:marTop w:val="0"/>
                      <w:marBottom w:val="0"/>
                      <w:divBdr>
                        <w:top w:val="none" w:sz="0" w:space="0" w:color="auto"/>
                        <w:left w:val="none" w:sz="0" w:space="0" w:color="auto"/>
                        <w:bottom w:val="none" w:sz="0" w:space="0" w:color="auto"/>
                        <w:right w:val="none" w:sz="0" w:space="0" w:color="auto"/>
                      </w:divBdr>
                    </w:div>
                    <w:div w:id="956184957">
                      <w:marLeft w:val="0"/>
                      <w:marRight w:val="0"/>
                      <w:marTop w:val="0"/>
                      <w:marBottom w:val="0"/>
                      <w:divBdr>
                        <w:top w:val="none" w:sz="0" w:space="0" w:color="auto"/>
                        <w:left w:val="none" w:sz="0" w:space="0" w:color="auto"/>
                        <w:bottom w:val="none" w:sz="0" w:space="0" w:color="auto"/>
                        <w:right w:val="none" w:sz="0" w:space="0" w:color="auto"/>
                      </w:divBdr>
                    </w:div>
                    <w:div w:id="109860630">
                      <w:marLeft w:val="0"/>
                      <w:marRight w:val="0"/>
                      <w:marTop w:val="0"/>
                      <w:marBottom w:val="0"/>
                      <w:divBdr>
                        <w:top w:val="none" w:sz="0" w:space="0" w:color="auto"/>
                        <w:left w:val="none" w:sz="0" w:space="0" w:color="auto"/>
                        <w:bottom w:val="none" w:sz="0" w:space="0" w:color="auto"/>
                        <w:right w:val="none" w:sz="0" w:space="0" w:color="auto"/>
                      </w:divBdr>
                    </w:div>
                  </w:divsChild>
                </w:div>
                <w:div w:id="17629648">
                  <w:marLeft w:val="0"/>
                  <w:marRight w:val="0"/>
                  <w:marTop w:val="0"/>
                  <w:marBottom w:val="0"/>
                  <w:divBdr>
                    <w:top w:val="none" w:sz="0" w:space="0" w:color="auto"/>
                    <w:left w:val="none" w:sz="0" w:space="0" w:color="auto"/>
                    <w:bottom w:val="none" w:sz="0" w:space="0" w:color="auto"/>
                    <w:right w:val="none" w:sz="0" w:space="0" w:color="auto"/>
                  </w:divBdr>
                  <w:divsChild>
                    <w:div w:id="1345086711">
                      <w:marLeft w:val="0"/>
                      <w:marRight w:val="0"/>
                      <w:marTop w:val="0"/>
                      <w:marBottom w:val="0"/>
                      <w:divBdr>
                        <w:top w:val="none" w:sz="0" w:space="0" w:color="auto"/>
                        <w:left w:val="none" w:sz="0" w:space="0" w:color="auto"/>
                        <w:bottom w:val="none" w:sz="0" w:space="0" w:color="auto"/>
                        <w:right w:val="none" w:sz="0" w:space="0" w:color="auto"/>
                      </w:divBdr>
                    </w:div>
                  </w:divsChild>
                </w:div>
                <w:div w:id="407920433">
                  <w:marLeft w:val="0"/>
                  <w:marRight w:val="0"/>
                  <w:marTop w:val="0"/>
                  <w:marBottom w:val="0"/>
                  <w:divBdr>
                    <w:top w:val="none" w:sz="0" w:space="0" w:color="auto"/>
                    <w:left w:val="none" w:sz="0" w:space="0" w:color="auto"/>
                    <w:bottom w:val="none" w:sz="0" w:space="0" w:color="auto"/>
                    <w:right w:val="none" w:sz="0" w:space="0" w:color="auto"/>
                  </w:divBdr>
                  <w:divsChild>
                    <w:div w:id="124812184">
                      <w:marLeft w:val="0"/>
                      <w:marRight w:val="0"/>
                      <w:marTop w:val="0"/>
                      <w:marBottom w:val="0"/>
                      <w:divBdr>
                        <w:top w:val="none" w:sz="0" w:space="0" w:color="auto"/>
                        <w:left w:val="none" w:sz="0" w:space="0" w:color="auto"/>
                        <w:bottom w:val="none" w:sz="0" w:space="0" w:color="auto"/>
                        <w:right w:val="none" w:sz="0" w:space="0" w:color="auto"/>
                      </w:divBdr>
                    </w:div>
                  </w:divsChild>
                </w:div>
                <w:div w:id="1195770832">
                  <w:marLeft w:val="0"/>
                  <w:marRight w:val="0"/>
                  <w:marTop w:val="0"/>
                  <w:marBottom w:val="0"/>
                  <w:divBdr>
                    <w:top w:val="none" w:sz="0" w:space="0" w:color="auto"/>
                    <w:left w:val="none" w:sz="0" w:space="0" w:color="auto"/>
                    <w:bottom w:val="none" w:sz="0" w:space="0" w:color="auto"/>
                    <w:right w:val="none" w:sz="0" w:space="0" w:color="auto"/>
                  </w:divBdr>
                  <w:divsChild>
                    <w:div w:id="1984893668">
                      <w:marLeft w:val="0"/>
                      <w:marRight w:val="0"/>
                      <w:marTop w:val="0"/>
                      <w:marBottom w:val="0"/>
                      <w:divBdr>
                        <w:top w:val="none" w:sz="0" w:space="0" w:color="auto"/>
                        <w:left w:val="none" w:sz="0" w:space="0" w:color="auto"/>
                        <w:bottom w:val="none" w:sz="0" w:space="0" w:color="auto"/>
                        <w:right w:val="none" w:sz="0" w:space="0" w:color="auto"/>
                      </w:divBdr>
                    </w:div>
                  </w:divsChild>
                </w:div>
                <w:div w:id="592251241">
                  <w:marLeft w:val="0"/>
                  <w:marRight w:val="0"/>
                  <w:marTop w:val="0"/>
                  <w:marBottom w:val="0"/>
                  <w:divBdr>
                    <w:top w:val="none" w:sz="0" w:space="0" w:color="auto"/>
                    <w:left w:val="none" w:sz="0" w:space="0" w:color="auto"/>
                    <w:bottom w:val="none" w:sz="0" w:space="0" w:color="auto"/>
                    <w:right w:val="none" w:sz="0" w:space="0" w:color="auto"/>
                  </w:divBdr>
                  <w:divsChild>
                    <w:div w:id="1104574166">
                      <w:marLeft w:val="0"/>
                      <w:marRight w:val="0"/>
                      <w:marTop w:val="0"/>
                      <w:marBottom w:val="0"/>
                      <w:divBdr>
                        <w:top w:val="none" w:sz="0" w:space="0" w:color="auto"/>
                        <w:left w:val="none" w:sz="0" w:space="0" w:color="auto"/>
                        <w:bottom w:val="none" w:sz="0" w:space="0" w:color="auto"/>
                        <w:right w:val="none" w:sz="0" w:space="0" w:color="auto"/>
                      </w:divBdr>
                    </w:div>
                  </w:divsChild>
                </w:div>
                <w:div w:id="715197918">
                  <w:marLeft w:val="0"/>
                  <w:marRight w:val="0"/>
                  <w:marTop w:val="0"/>
                  <w:marBottom w:val="0"/>
                  <w:divBdr>
                    <w:top w:val="none" w:sz="0" w:space="0" w:color="auto"/>
                    <w:left w:val="none" w:sz="0" w:space="0" w:color="auto"/>
                    <w:bottom w:val="none" w:sz="0" w:space="0" w:color="auto"/>
                    <w:right w:val="none" w:sz="0" w:space="0" w:color="auto"/>
                  </w:divBdr>
                  <w:divsChild>
                    <w:div w:id="425737995">
                      <w:marLeft w:val="0"/>
                      <w:marRight w:val="0"/>
                      <w:marTop w:val="0"/>
                      <w:marBottom w:val="0"/>
                      <w:divBdr>
                        <w:top w:val="none" w:sz="0" w:space="0" w:color="auto"/>
                        <w:left w:val="none" w:sz="0" w:space="0" w:color="auto"/>
                        <w:bottom w:val="none" w:sz="0" w:space="0" w:color="auto"/>
                        <w:right w:val="none" w:sz="0" w:space="0" w:color="auto"/>
                      </w:divBdr>
                    </w:div>
                  </w:divsChild>
                </w:div>
                <w:div w:id="2127574647">
                  <w:marLeft w:val="0"/>
                  <w:marRight w:val="0"/>
                  <w:marTop w:val="0"/>
                  <w:marBottom w:val="0"/>
                  <w:divBdr>
                    <w:top w:val="none" w:sz="0" w:space="0" w:color="auto"/>
                    <w:left w:val="none" w:sz="0" w:space="0" w:color="auto"/>
                    <w:bottom w:val="none" w:sz="0" w:space="0" w:color="auto"/>
                    <w:right w:val="none" w:sz="0" w:space="0" w:color="auto"/>
                  </w:divBdr>
                  <w:divsChild>
                    <w:div w:id="222063974">
                      <w:marLeft w:val="0"/>
                      <w:marRight w:val="0"/>
                      <w:marTop w:val="0"/>
                      <w:marBottom w:val="0"/>
                      <w:divBdr>
                        <w:top w:val="none" w:sz="0" w:space="0" w:color="auto"/>
                        <w:left w:val="none" w:sz="0" w:space="0" w:color="auto"/>
                        <w:bottom w:val="none" w:sz="0" w:space="0" w:color="auto"/>
                        <w:right w:val="none" w:sz="0" w:space="0" w:color="auto"/>
                      </w:divBdr>
                    </w:div>
                  </w:divsChild>
                </w:div>
                <w:div w:id="1300500574">
                  <w:marLeft w:val="0"/>
                  <w:marRight w:val="0"/>
                  <w:marTop w:val="0"/>
                  <w:marBottom w:val="0"/>
                  <w:divBdr>
                    <w:top w:val="none" w:sz="0" w:space="0" w:color="auto"/>
                    <w:left w:val="none" w:sz="0" w:space="0" w:color="auto"/>
                    <w:bottom w:val="none" w:sz="0" w:space="0" w:color="auto"/>
                    <w:right w:val="none" w:sz="0" w:space="0" w:color="auto"/>
                  </w:divBdr>
                  <w:divsChild>
                    <w:div w:id="301081678">
                      <w:marLeft w:val="0"/>
                      <w:marRight w:val="0"/>
                      <w:marTop w:val="0"/>
                      <w:marBottom w:val="0"/>
                      <w:divBdr>
                        <w:top w:val="none" w:sz="0" w:space="0" w:color="auto"/>
                        <w:left w:val="none" w:sz="0" w:space="0" w:color="auto"/>
                        <w:bottom w:val="none" w:sz="0" w:space="0" w:color="auto"/>
                        <w:right w:val="none" w:sz="0" w:space="0" w:color="auto"/>
                      </w:divBdr>
                    </w:div>
                  </w:divsChild>
                </w:div>
                <w:div w:id="214582310">
                  <w:marLeft w:val="0"/>
                  <w:marRight w:val="0"/>
                  <w:marTop w:val="0"/>
                  <w:marBottom w:val="0"/>
                  <w:divBdr>
                    <w:top w:val="none" w:sz="0" w:space="0" w:color="auto"/>
                    <w:left w:val="none" w:sz="0" w:space="0" w:color="auto"/>
                    <w:bottom w:val="none" w:sz="0" w:space="0" w:color="auto"/>
                    <w:right w:val="none" w:sz="0" w:space="0" w:color="auto"/>
                  </w:divBdr>
                  <w:divsChild>
                    <w:div w:id="1804344082">
                      <w:marLeft w:val="0"/>
                      <w:marRight w:val="0"/>
                      <w:marTop w:val="0"/>
                      <w:marBottom w:val="0"/>
                      <w:divBdr>
                        <w:top w:val="none" w:sz="0" w:space="0" w:color="auto"/>
                        <w:left w:val="none" w:sz="0" w:space="0" w:color="auto"/>
                        <w:bottom w:val="none" w:sz="0" w:space="0" w:color="auto"/>
                        <w:right w:val="none" w:sz="0" w:space="0" w:color="auto"/>
                      </w:divBdr>
                    </w:div>
                  </w:divsChild>
                </w:div>
                <w:div w:id="900866947">
                  <w:marLeft w:val="0"/>
                  <w:marRight w:val="0"/>
                  <w:marTop w:val="0"/>
                  <w:marBottom w:val="0"/>
                  <w:divBdr>
                    <w:top w:val="none" w:sz="0" w:space="0" w:color="auto"/>
                    <w:left w:val="none" w:sz="0" w:space="0" w:color="auto"/>
                    <w:bottom w:val="none" w:sz="0" w:space="0" w:color="auto"/>
                    <w:right w:val="none" w:sz="0" w:space="0" w:color="auto"/>
                  </w:divBdr>
                  <w:divsChild>
                    <w:div w:id="2108232333">
                      <w:marLeft w:val="0"/>
                      <w:marRight w:val="0"/>
                      <w:marTop w:val="0"/>
                      <w:marBottom w:val="0"/>
                      <w:divBdr>
                        <w:top w:val="none" w:sz="0" w:space="0" w:color="auto"/>
                        <w:left w:val="none" w:sz="0" w:space="0" w:color="auto"/>
                        <w:bottom w:val="none" w:sz="0" w:space="0" w:color="auto"/>
                        <w:right w:val="none" w:sz="0" w:space="0" w:color="auto"/>
                      </w:divBdr>
                    </w:div>
                  </w:divsChild>
                </w:div>
                <w:div w:id="1145969723">
                  <w:marLeft w:val="0"/>
                  <w:marRight w:val="0"/>
                  <w:marTop w:val="0"/>
                  <w:marBottom w:val="0"/>
                  <w:divBdr>
                    <w:top w:val="none" w:sz="0" w:space="0" w:color="auto"/>
                    <w:left w:val="none" w:sz="0" w:space="0" w:color="auto"/>
                    <w:bottom w:val="none" w:sz="0" w:space="0" w:color="auto"/>
                    <w:right w:val="none" w:sz="0" w:space="0" w:color="auto"/>
                  </w:divBdr>
                  <w:divsChild>
                    <w:div w:id="1960258348">
                      <w:marLeft w:val="0"/>
                      <w:marRight w:val="0"/>
                      <w:marTop w:val="0"/>
                      <w:marBottom w:val="0"/>
                      <w:divBdr>
                        <w:top w:val="none" w:sz="0" w:space="0" w:color="auto"/>
                        <w:left w:val="none" w:sz="0" w:space="0" w:color="auto"/>
                        <w:bottom w:val="none" w:sz="0" w:space="0" w:color="auto"/>
                        <w:right w:val="none" w:sz="0" w:space="0" w:color="auto"/>
                      </w:divBdr>
                    </w:div>
                  </w:divsChild>
                </w:div>
                <w:div w:id="666439763">
                  <w:marLeft w:val="0"/>
                  <w:marRight w:val="0"/>
                  <w:marTop w:val="0"/>
                  <w:marBottom w:val="0"/>
                  <w:divBdr>
                    <w:top w:val="none" w:sz="0" w:space="0" w:color="auto"/>
                    <w:left w:val="none" w:sz="0" w:space="0" w:color="auto"/>
                    <w:bottom w:val="none" w:sz="0" w:space="0" w:color="auto"/>
                    <w:right w:val="none" w:sz="0" w:space="0" w:color="auto"/>
                  </w:divBdr>
                  <w:divsChild>
                    <w:div w:id="632834945">
                      <w:marLeft w:val="0"/>
                      <w:marRight w:val="0"/>
                      <w:marTop w:val="0"/>
                      <w:marBottom w:val="0"/>
                      <w:divBdr>
                        <w:top w:val="none" w:sz="0" w:space="0" w:color="auto"/>
                        <w:left w:val="none" w:sz="0" w:space="0" w:color="auto"/>
                        <w:bottom w:val="none" w:sz="0" w:space="0" w:color="auto"/>
                        <w:right w:val="none" w:sz="0" w:space="0" w:color="auto"/>
                      </w:divBdr>
                    </w:div>
                  </w:divsChild>
                </w:div>
                <w:div w:id="1290549155">
                  <w:marLeft w:val="0"/>
                  <w:marRight w:val="0"/>
                  <w:marTop w:val="0"/>
                  <w:marBottom w:val="0"/>
                  <w:divBdr>
                    <w:top w:val="none" w:sz="0" w:space="0" w:color="auto"/>
                    <w:left w:val="none" w:sz="0" w:space="0" w:color="auto"/>
                    <w:bottom w:val="none" w:sz="0" w:space="0" w:color="auto"/>
                    <w:right w:val="none" w:sz="0" w:space="0" w:color="auto"/>
                  </w:divBdr>
                  <w:divsChild>
                    <w:div w:id="1467311660">
                      <w:marLeft w:val="0"/>
                      <w:marRight w:val="0"/>
                      <w:marTop w:val="0"/>
                      <w:marBottom w:val="0"/>
                      <w:divBdr>
                        <w:top w:val="none" w:sz="0" w:space="0" w:color="auto"/>
                        <w:left w:val="none" w:sz="0" w:space="0" w:color="auto"/>
                        <w:bottom w:val="none" w:sz="0" w:space="0" w:color="auto"/>
                        <w:right w:val="none" w:sz="0" w:space="0" w:color="auto"/>
                      </w:divBdr>
                    </w:div>
                  </w:divsChild>
                </w:div>
                <w:div w:id="903642153">
                  <w:marLeft w:val="0"/>
                  <w:marRight w:val="0"/>
                  <w:marTop w:val="0"/>
                  <w:marBottom w:val="0"/>
                  <w:divBdr>
                    <w:top w:val="none" w:sz="0" w:space="0" w:color="auto"/>
                    <w:left w:val="none" w:sz="0" w:space="0" w:color="auto"/>
                    <w:bottom w:val="none" w:sz="0" w:space="0" w:color="auto"/>
                    <w:right w:val="none" w:sz="0" w:space="0" w:color="auto"/>
                  </w:divBdr>
                  <w:divsChild>
                    <w:div w:id="2099979011">
                      <w:marLeft w:val="0"/>
                      <w:marRight w:val="0"/>
                      <w:marTop w:val="0"/>
                      <w:marBottom w:val="0"/>
                      <w:divBdr>
                        <w:top w:val="none" w:sz="0" w:space="0" w:color="auto"/>
                        <w:left w:val="none" w:sz="0" w:space="0" w:color="auto"/>
                        <w:bottom w:val="none" w:sz="0" w:space="0" w:color="auto"/>
                        <w:right w:val="none" w:sz="0" w:space="0" w:color="auto"/>
                      </w:divBdr>
                    </w:div>
                  </w:divsChild>
                </w:div>
                <w:div w:id="1461803175">
                  <w:marLeft w:val="0"/>
                  <w:marRight w:val="0"/>
                  <w:marTop w:val="0"/>
                  <w:marBottom w:val="0"/>
                  <w:divBdr>
                    <w:top w:val="none" w:sz="0" w:space="0" w:color="auto"/>
                    <w:left w:val="none" w:sz="0" w:space="0" w:color="auto"/>
                    <w:bottom w:val="none" w:sz="0" w:space="0" w:color="auto"/>
                    <w:right w:val="none" w:sz="0" w:space="0" w:color="auto"/>
                  </w:divBdr>
                  <w:divsChild>
                    <w:div w:id="1530528227">
                      <w:marLeft w:val="0"/>
                      <w:marRight w:val="0"/>
                      <w:marTop w:val="0"/>
                      <w:marBottom w:val="0"/>
                      <w:divBdr>
                        <w:top w:val="none" w:sz="0" w:space="0" w:color="auto"/>
                        <w:left w:val="none" w:sz="0" w:space="0" w:color="auto"/>
                        <w:bottom w:val="none" w:sz="0" w:space="0" w:color="auto"/>
                        <w:right w:val="none" w:sz="0" w:space="0" w:color="auto"/>
                      </w:divBdr>
                    </w:div>
                  </w:divsChild>
                </w:div>
                <w:div w:id="1568687445">
                  <w:marLeft w:val="0"/>
                  <w:marRight w:val="0"/>
                  <w:marTop w:val="0"/>
                  <w:marBottom w:val="0"/>
                  <w:divBdr>
                    <w:top w:val="none" w:sz="0" w:space="0" w:color="auto"/>
                    <w:left w:val="none" w:sz="0" w:space="0" w:color="auto"/>
                    <w:bottom w:val="none" w:sz="0" w:space="0" w:color="auto"/>
                    <w:right w:val="none" w:sz="0" w:space="0" w:color="auto"/>
                  </w:divBdr>
                  <w:divsChild>
                    <w:div w:id="625740126">
                      <w:marLeft w:val="0"/>
                      <w:marRight w:val="0"/>
                      <w:marTop w:val="0"/>
                      <w:marBottom w:val="0"/>
                      <w:divBdr>
                        <w:top w:val="none" w:sz="0" w:space="0" w:color="auto"/>
                        <w:left w:val="none" w:sz="0" w:space="0" w:color="auto"/>
                        <w:bottom w:val="none" w:sz="0" w:space="0" w:color="auto"/>
                        <w:right w:val="none" w:sz="0" w:space="0" w:color="auto"/>
                      </w:divBdr>
                    </w:div>
                  </w:divsChild>
                </w:div>
                <w:div w:id="437339661">
                  <w:marLeft w:val="0"/>
                  <w:marRight w:val="0"/>
                  <w:marTop w:val="0"/>
                  <w:marBottom w:val="0"/>
                  <w:divBdr>
                    <w:top w:val="none" w:sz="0" w:space="0" w:color="auto"/>
                    <w:left w:val="none" w:sz="0" w:space="0" w:color="auto"/>
                    <w:bottom w:val="none" w:sz="0" w:space="0" w:color="auto"/>
                    <w:right w:val="none" w:sz="0" w:space="0" w:color="auto"/>
                  </w:divBdr>
                  <w:divsChild>
                    <w:div w:id="1951234661">
                      <w:marLeft w:val="0"/>
                      <w:marRight w:val="0"/>
                      <w:marTop w:val="0"/>
                      <w:marBottom w:val="0"/>
                      <w:divBdr>
                        <w:top w:val="none" w:sz="0" w:space="0" w:color="auto"/>
                        <w:left w:val="none" w:sz="0" w:space="0" w:color="auto"/>
                        <w:bottom w:val="none" w:sz="0" w:space="0" w:color="auto"/>
                        <w:right w:val="none" w:sz="0" w:space="0" w:color="auto"/>
                      </w:divBdr>
                    </w:div>
                  </w:divsChild>
                </w:div>
                <w:div w:id="714812526">
                  <w:marLeft w:val="0"/>
                  <w:marRight w:val="0"/>
                  <w:marTop w:val="0"/>
                  <w:marBottom w:val="0"/>
                  <w:divBdr>
                    <w:top w:val="none" w:sz="0" w:space="0" w:color="auto"/>
                    <w:left w:val="none" w:sz="0" w:space="0" w:color="auto"/>
                    <w:bottom w:val="none" w:sz="0" w:space="0" w:color="auto"/>
                    <w:right w:val="none" w:sz="0" w:space="0" w:color="auto"/>
                  </w:divBdr>
                  <w:divsChild>
                    <w:div w:id="969047016">
                      <w:marLeft w:val="0"/>
                      <w:marRight w:val="0"/>
                      <w:marTop w:val="0"/>
                      <w:marBottom w:val="0"/>
                      <w:divBdr>
                        <w:top w:val="none" w:sz="0" w:space="0" w:color="auto"/>
                        <w:left w:val="none" w:sz="0" w:space="0" w:color="auto"/>
                        <w:bottom w:val="none" w:sz="0" w:space="0" w:color="auto"/>
                        <w:right w:val="none" w:sz="0" w:space="0" w:color="auto"/>
                      </w:divBdr>
                    </w:div>
                  </w:divsChild>
                </w:div>
                <w:div w:id="419178060">
                  <w:marLeft w:val="0"/>
                  <w:marRight w:val="0"/>
                  <w:marTop w:val="0"/>
                  <w:marBottom w:val="0"/>
                  <w:divBdr>
                    <w:top w:val="none" w:sz="0" w:space="0" w:color="auto"/>
                    <w:left w:val="none" w:sz="0" w:space="0" w:color="auto"/>
                    <w:bottom w:val="none" w:sz="0" w:space="0" w:color="auto"/>
                    <w:right w:val="none" w:sz="0" w:space="0" w:color="auto"/>
                  </w:divBdr>
                  <w:divsChild>
                    <w:div w:id="20597613">
                      <w:marLeft w:val="0"/>
                      <w:marRight w:val="0"/>
                      <w:marTop w:val="0"/>
                      <w:marBottom w:val="0"/>
                      <w:divBdr>
                        <w:top w:val="none" w:sz="0" w:space="0" w:color="auto"/>
                        <w:left w:val="none" w:sz="0" w:space="0" w:color="auto"/>
                        <w:bottom w:val="none" w:sz="0" w:space="0" w:color="auto"/>
                        <w:right w:val="none" w:sz="0" w:space="0" w:color="auto"/>
                      </w:divBdr>
                    </w:div>
                    <w:div w:id="57489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72818">
          <w:marLeft w:val="0"/>
          <w:marRight w:val="0"/>
          <w:marTop w:val="0"/>
          <w:marBottom w:val="0"/>
          <w:divBdr>
            <w:top w:val="none" w:sz="0" w:space="0" w:color="auto"/>
            <w:left w:val="none" w:sz="0" w:space="0" w:color="auto"/>
            <w:bottom w:val="none" w:sz="0" w:space="0" w:color="auto"/>
            <w:right w:val="none" w:sz="0" w:space="0" w:color="auto"/>
          </w:divBdr>
        </w:div>
        <w:div w:id="56825383">
          <w:marLeft w:val="0"/>
          <w:marRight w:val="0"/>
          <w:marTop w:val="0"/>
          <w:marBottom w:val="0"/>
          <w:divBdr>
            <w:top w:val="none" w:sz="0" w:space="0" w:color="auto"/>
            <w:left w:val="none" w:sz="0" w:space="0" w:color="auto"/>
            <w:bottom w:val="none" w:sz="0" w:space="0" w:color="auto"/>
            <w:right w:val="none" w:sz="0" w:space="0" w:color="auto"/>
          </w:divBdr>
        </w:div>
        <w:div w:id="1472332367">
          <w:marLeft w:val="0"/>
          <w:marRight w:val="0"/>
          <w:marTop w:val="0"/>
          <w:marBottom w:val="0"/>
          <w:divBdr>
            <w:top w:val="none" w:sz="0" w:space="0" w:color="auto"/>
            <w:left w:val="none" w:sz="0" w:space="0" w:color="auto"/>
            <w:bottom w:val="none" w:sz="0" w:space="0" w:color="auto"/>
            <w:right w:val="none" w:sz="0" w:space="0" w:color="auto"/>
          </w:divBdr>
        </w:div>
        <w:div w:id="283970755">
          <w:marLeft w:val="0"/>
          <w:marRight w:val="0"/>
          <w:marTop w:val="0"/>
          <w:marBottom w:val="0"/>
          <w:divBdr>
            <w:top w:val="none" w:sz="0" w:space="0" w:color="auto"/>
            <w:left w:val="none" w:sz="0" w:space="0" w:color="auto"/>
            <w:bottom w:val="none" w:sz="0" w:space="0" w:color="auto"/>
            <w:right w:val="none" w:sz="0" w:space="0" w:color="auto"/>
          </w:divBdr>
        </w:div>
        <w:div w:id="604195844">
          <w:marLeft w:val="0"/>
          <w:marRight w:val="0"/>
          <w:marTop w:val="0"/>
          <w:marBottom w:val="0"/>
          <w:divBdr>
            <w:top w:val="none" w:sz="0" w:space="0" w:color="auto"/>
            <w:left w:val="none" w:sz="0" w:space="0" w:color="auto"/>
            <w:bottom w:val="none" w:sz="0" w:space="0" w:color="auto"/>
            <w:right w:val="none" w:sz="0" w:space="0" w:color="auto"/>
          </w:divBdr>
        </w:div>
      </w:divsChild>
    </w:div>
    <w:div w:id="1522471250">
      <w:bodyDiv w:val="1"/>
      <w:marLeft w:val="0"/>
      <w:marRight w:val="0"/>
      <w:marTop w:val="0"/>
      <w:marBottom w:val="0"/>
      <w:divBdr>
        <w:top w:val="none" w:sz="0" w:space="0" w:color="auto"/>
        <w:left w:val="none" w:sz="0" w:space="0" w:color="auto"/>
        <w:bottom w:val="none" w:sz="0" w:space="0" w:color="auto"/>
        <w:right w:val="none" w:sz="0" w:space="0" w:color="auto"/>
      </w:divBdr>
      <w:divsChild>
        <w:div w:id="510604765">
          <w:marLeft w:val="0"/>
          <w:marRight w:val="0"/>
          <w:marTop w:val="0"/>
          <w:marBottom w:val="0"/>
          <w:divBdr>
            <w:top w:val="none" w:sz="0" w:space="0" w:color="auto"/>
            <w:left w:val="none" w:sz="0" w:space="0" w:color="auto"/>
            <w:bottom w:val="none" w:sz="0" w:space="0" w:color="auto"/>
            <w:right w:val="none" w:sz="0" w:space="0" w:color="auto"/>
          </w:divBdr>
        </w:div>
        <w:div w:id="147475297">
          <w:marLeft w:val="0"/>
          <w:marRight w:val="0"/>
          <w:marTop w:val="0"/>
          <w:marBottom w:val="0"/>
          <w:divBdr>
            <w:top w:val="none" w:sz="0" w:space="0" w:color="auto"/>
            <w:left w:val="none" w:sz="0" w:space="0" w:color="auto"/>
            <w:bottom w:val="none" w:sz="0" w:space="0" w:color="auto"/>
            <w:right w:val="none" w:sz="0" w:space="0" w:color="auto"/>
          </w:divBdr>
        </w:div>
        <w:div w:id="784495959">
          <w:marLeft w:val="0"/>
          <w:marRight w:val="0"/>
          <w:marTop w:val="0"/>
          <w:marBottom w:val="0"/>
          <w:divBdr>
            <w:top w:val="none" w:sz="0" w:space="0" w:color="auto"/>
            <w:left w:val="none" w:sz="0" w:space="0" w:color="auto"/>
            <w:bottom w:val="none" w:sz="0" w:space="0" w:color="auto"/>
            <w:right w:val="none" w:sz="0" w:space="0" w:color="auto"/>
          </w:divBdr>
          <w:divsChild>
            <w:div w:id="122776334">
              <w:marLeft w:val="-75"/>
              <w:marRight w:val="0"/>
              <w:marTop w:val="30"/>
              <w:marBottom w:val="30"/>
              <w:divBdr>
                <w:top w:val="none" w:sz="0" w:space="0" w:color="auto"/>
                <w:left w:val="none" w:sz="0" w:space="0" w:color="auto"/>
                <w:bottom w:val="none" w:sz="0" w:space="0" w:color="auto"/>
                <w:right w:val="none" w:sz="0" w:space="0" w:color="auto"/>
              </w:divBdr>
              <w:divsChild>
                <w:div w:id="1136216135">
                  <w:marLeft w:val="0"/>
                  <w:marRight w:val="0"/>
                  <w:marTop w:val="0"/>
                  <w:marBottom w:val="0"/>
                  <w:divBdr>
                    <w:top w:val="none" w:sz="0" w:space="0" w:color="auto"/>
                    <w:left w:val="none" w:sz="0" w:space="0" w:color="auto"/>
                    <w:bottom w:val="none" w:sz="0" w:space="0" w:color="auto"/>
                    <w:right w:val="none" w:sz="0" w:space="0" w:color="auto"/>
                  </w:divBdr>
                  <w:divsChild>
                    <w:div w:id="1776897478">
                      <w:marLeft w:val="0"/>
                      <w:marRight w:val="0"/>
                      <w:marTop w:val="0"/>
                      <w:marBottom w:val="0"/>
                      <w:divBdr>
                        <w:top w:val="none" w:sz="0" w:space="0" w:color="auto"/>
                        <w:left w:val="none" w:sz="0" w:space="0" w:color="auto"/>
                        <w:bottom w:val="none" w:sz="0" w:space="0" w:color="auto"/>
                        <w:right w:val="none" w:sz="0" w:space="0" w:color="auto"/>
                      </w:divBdr>
                    </w:div>
                  </w:divsChild>
                </w:div>
                <w:div w:id="196935722">
                  <w:marLeft w:val="0"/>
                  <w:marRight w:val="0"/>
                  <w:marTop w:val="0"/>
                  <w:marBottom w:val="0"/>
                  <w:divBdr>
                    <w:top w:val="none" w:sz="0" w:space="0" w:color="auto"/>
                    <w:left w:val="none" w:sz="0" w:space="0" w:color="auto"/>
                    <w:bottom w:val="none" w:sz="0" w:space="0" w:color="auto"/>
                    <w:right w:val="none" w:sz="0" w:space="0" w:color="auto"/>
                  </w:divBdr>
                  <w:divsChild>
                    <w:div w:id="1840387547">
                      <w:marLeft w:val="0"/>
                      <w:marRight w:val="0"/>
                      <w:marTop w:val="0"/>
                      <w:marBottom w:val="0"/>
                      <w:divBdr>
                        <w:top w:val="none" w:sz="0" w:space="0" w:color="auto"/>
                        <w:left w:val="none" w:sz="0" w:space="0" w:color="auto"/>
                        <w:bottom w:val="none" w:sz="0" w:space="0" w:color="auto"/>
                        <w:right w:val="none" w:sz="0" w:space="0" w:color="auto"/>
                      </w:divBdr>
                    </w:div>
                  </w:divsChild>
                </w:div>
                <w:div w:id="487406856">
                  <w:marLeft w:val="0"/>
                  <w:marRight w:val="0"/>
                  <w:marTop w:val="0"/>
                  <w:marBottom w:val="0"/>
                  <w:divBdr>
                    <w:top w:val="none" w:sz="0" w:space="0" w:color="auto"/>
                    <w:left w:val="none" w:sz="0" w:space="0" w:color="auto"/>
                    <w:bottom w:val="none" w:sz="0" w:space="0" w:color="auto"/>
                    <w:right w:val="none" w:sz="0" w:space="0" w:color="auto"/>
                  </w:divBdr>
                  <w:divsChild>
                    <w:div w:id="1226987717">
                      <w:marLeft w:val="0"/>
                      <w:marRight w:val="0"/>
                      <w:marTop w:val="0"/>
                      <w:marBottom w:val="0"/>
                      <w:divBdr>
                        <w:top w:val="none" w:sz="0" w:space="0" w:color="auto"/>
                        <w:left w:val="none" w:sz="0" w:space="0" w:color="auto"/>
                        <w:bottom w:val="none" w:sz="0" w:space="0" w:color="auto"/>
                        <w:right w:val="none" w:sz="0" w:space="0" w:color="auto"/>
                      </w:divBdr>
                    </w:div>
                  </w:divsChild>
                </w:div>
                <w:div w:id="91829123">
                  <w:marLeft w:val="0"/>
                  <w:marRight w:val="0"/>
                  <w:marTop w:val="0"/>
                  <w:marBottom w:val="0"/>
                  <w:divBdr>
                    <w:top w:val="none" w:sz="0" w:space="0" w:color="auto"/>
                    <w:left w:val="none" w:sz="0" w:space="0" w:color="auto"/>
                    <w:bottom w:val="none" w:sz="0" w:space="0" w:color="auto"/>
                    <w:right w:val="none" w:sz="0" w:space="0" w:color="auto"/>
                  </w:divBdr>
                  <w:divsChild>
                    <w:div w:id="2083797259">
                      <w:marLeft w:val="0"/>
                      <w:marRight w:val="0"/>
                      <w:marTop w:val="0"/>
                      <w:marBottom w:val="0"/>
                      <w:divBdr>
                        <w:top w:val="none" w:sz="0" w:space="0" w:color="auto"/>
                        <w:left w:val="none" w:sz="0" w:space="0" w:color="auto"/>
                        <w:bottom w:val="none" w:sz="0" w:space="0" w:color="auto"/>
                        <w:right w:val="none" w:sz="0" w:space="0" w:color="auto"/>
                      </w:divBdr>
                    </w:div>
                  </w:divsChild>
                </w:div>
                <w:div w:id="621352386">
                  <w:marLeft w:val="0"/>
                  <w:marRight w:val="0"/>
                  <w:marTop w:val="0"/>
                  <w:marBottom w:val="0"/>
                  <w:divBdr>
                    <w:top w:val="none" w:sz="0" w:space="0" w:color="auto"/>
                    <w:left w:val="none" w:sz="0" w:space="0" w:color="auto"/>
                    <w:bottom w:val="none" w:sz="0" w:space="0" w:color="auto"/>
                    <w:right w:val="none" w:sz="0" w:space="0" w:color="auto"/>
                  </w:divBdr>
                  <w:divsChild>
                    <w:div w:id="793786716">
                      <w:marLeft w:val="0"/>
                      <w:marRight w:val="0"/>
                      <w:marTop w:val="0"/>
                      <w:marBottom w:val="0"/>
                      <w:divBdr>
                        <w:top w:val="none" w:sz="0" w:space="0" w:color="auto"/>
                        <w:left w:val="none" w:sz="0" w:space="0" w:color="auto"/>
                        <w:bottom w:val="none" w:sz="0" w:space="0" w:color="auto"/>
                        <w:right w:val="none" w:sz="0" w:space="0" w:color="auto"/>
                      </w:divBdr>
                    </w:div>
                  </w:divsChild>
                </w:div>
                <w:div w:id="2036072852">
                  <w:marLeft w:val="0"/>
                  <w:marRight w:val="0"/>
                  <w:marTop w:val="0"/>
                  <w:marBottom w:val="0"/>
                  <w:divBdr>
                    <w:top w:val="none" w:sz="0" w:space="0" w:color="auto"/>
                    <w:left w:val="none" w:sz="0" w:space="0" w:color="auto"/>
                    <w:bottom w:val="none" w:sz="0" w:space="0" w:color="auto"/>
                    <w:right w:val="none" w:sz="0" w:space="0" w:color="auto"/>
                  </w:divBdr>
                  <w:divsChild>
                    <w:div w:id="987631523">
                      <w:marLeft w:val="0"/>
                      <w:marRight w:val="0"/>
                      <w:marTop w:val="0"/>
                      <w:marBottom w:val="0"/>
                      <w:divBdr>
                        <w:top w:val="none" w:sz="0" w:space="0" w:color="auto"/>
                        <w:left w:val="none" w:sz="0" w:space="0" w:color="auto"/>
                        <w:bottom w:val="none" w:sz="0" w:space="0" w:color="auto"/>
                        <w:right w:val="none" w:sz="0" w:space="0" w:color="auto"/>
                      </w:divBdr>
                    </w:div>
                  </w:divsChild>
                </w:div>
                <w:div w:id="268508003">
                  <w:marLeft w:val="0"/>
                  <w:marRight w:val="0"/>
                  <w:marTop w:val="0"/>
                  <w:marBottom w:val="0"/>
                  <w:divBdr>
                    <w:top w:val="none" w:sz="0" w:space="0" w:color="auto"/>
                    <w:left w:val="none" w:sz="0" w:space="0" w:color="auto"/>
                    <w:bottom w:val="none" w:sz="0" w:space="0" w:color="auto"/>
                    <w:right w:val="none" w:sz="0" w:space="0" w:color="auto"/>
                  </w:divBdr>
                  <w:divsChild>
                    <w:div w:id="373311754">
                      <w:marLeft w:val="0"/>
                      <w:marRight w:val="0"/>
                      <w:marTop w:val="0"/>
                      <w:marBottom w:val="0"/>
                      <w:divBdr>
                        <w:top w:val="none" w:sz="0" w:space="0" w:color="auto"/>
                        <w:left w:val="none" w:sz="0" w:space="0" w:color="auto"/>
                        <w:bottom w:val="none" w:sz="0" w:space="0" w:color="auto"/>
                        <w:right w:val="none" w:sz="0" w:space="0" w:color="auto"/>
                      </w:divBdr>
                    </w:div>
                  </w:divsChild>
                </w:div>
                <w:div w:id="702100678">
                  <w:marLeft w:val="0"/>
                  <w:marRight w:val="0"/>
                  <w:marTop w:val="0"/>
                  <w:marBottom w:val="0"/>
                  <w:divBdr>
                    <w:top w:val="none" w:sz="0" w:space="0" w:color="auto"/>
                    <w:left w:val="none" w:sz="0" w:space="0" w:color="auto"/>
                    <w:bottom w:val="none" w:sz="0" w:space="0" w:color="auto"/>
                    <w:right w:val="none" w:sz="0" w:space="0" w:color="auto"/>
                  </w:divBdr>
                  <w:divsChild>
                    <w:div w:id="669873295">
                      <w:marLeft w:val="0"/>
                      <w:marRight w:val="0"/>
                      <w:marTop w:val="0"/>
                      <w:marBottom w:val="0"/>
                      <w:divBdr>
                        <w:top w:val="none" w:sz="0" w:space="0" w:color="auto"/>
                        <w:left w:val="none" w:sz="0" w:space="0" w:color="auto"/>
                        <w:bottom w:val="none" w:sz="0" w:space="0" w:color="auto"/>
                        <w:right w:val="none" w:sz="0" w:space="0" w:color="auto"/>
                      </w:divBdr>
                    </w:div>
                  </w:divsChild>
                </w:div>
                <w:div w:id="512954839">
                  <w:marLeft w:val="0"/>
                  <w:marRight w:val="0"/>
                  <w:marTop w:val="0"/>
                  <w:marBottom w:val="0"/>
                  <w:divBdr>
                    <w:top w:val="none" w:sz="0" w:space="0" w:color="auto"/>
                    <w:left w:val="none" w:sz="0" w:space="0" w:color="auto"/>
                    <w:bottom w:val="none" w:sz="0" w:space="0" w:color="auto"/>
                    <w:right w:val="none" w:sz="0" w:space="0" w:color="auto"/>
                  </w:divBdr>
                  <w:divsChild>
                    <w:div w:id="776874024">
                      <w:marLeft w:val="0"/>
                      <w:marRight w:val="0"/>
                      <w:marTop w:val="0"/>
                      <w:marBottom w:val="0"/>
                      <w:divBdr>
                        <w:top w:val="none" w:sz="0" w:space="0" w:color="auto"/>
                        <w:left w:val="none" w:sz="0" w:space="0" w:color="auto"/>
                        <w:bottom w:val="none" w:sz="0" w:space="0" w:color="auto"/>
                        <w:right w:val="none" w:sz="0" w:space="0" w:color="auto"/>
                      </w:divBdr>
                    </w:div>
                  </w:divsChild>
                </w:div>
                <w:div w:id="129324174">
                  <w:marLeft w:val="0"/>
                  <w:marRight w:val="0"/>
                  <w:marTop w:val="0"/>
                  <w:marBottom w:val="0"/>
                  <w:divBdr>
                    <w:top w:val="none" w:sz="0" w:space="0" w:color="auto"/>
                    <w:left w:val="none" w:sz="0" w:space="0" w:color="auto"/>
                    <w:bottom w:val="none" w:sz="0" w:space="0" w:color="auto"/>
                    <w:right w:val="none" w:sz="0" w:space="0" w:color="auto"/>
                  </w:divBdr>
                  <w:divsChild>
                    <w:div w:id="2041928057">
                      <w:marLeft w:val="0"/>
                      <w:marRight w:val="0"/>
                      <w:marTop w:val="0"/>
                      <w:marBottom w:val="0"/>
                      <w:divBdr>
                        <w:top w:val="none" w:sz="0" w:space="0" w:color="auto"/>
                        <w:left w:val="none" w:sz="0" w:space="0" w:color="auto"/>
                        <w:bottom w:val="none" w:sz="0" w:space="0" w:color="auto"/>
                        <w:right w:val="none" w:sz="0" w:space="0" w:color="auto"/>
                      </w:divBdr>
                    </w:div>
                  </w:divsChild>
                </w:div>
                <w:div w:id="2045984225">
                  <w:marLeft w:val="0"/>
                  <w:marRight w:val="0"/>
                  <w:marTop w:val="0"/>
                  <w:marBottom w:val="0"/>
                  <w:divBdr>
                    <w:top w:val="none" w:sz="0" w:space="0" w:color="auto"/>
                    <w:left w:val="none" w:sz="0" w:space="0" w:color="auto"/>
                    <w:bottom w:val="none" w:sz="0" w:space="0" w:color="auto"/>
                    <w:right w:val="none" w:sz="0" w:space="0" w:color="auto"/>
                  </w:divBdr>
                  <w:divsChild>
                    <w:div w:id="1978604179">
                      <w:marLeft w:val="0"/>
                      <w:marRight w:val="0"/>
                      <w:marTop w:val="0"/>
                      <w:marBottom w:val="0"/>
                      <w:divBdr>
                        <w:top w:val="none" w:sz="0" w:space="0" w:color="auto"/>
                        <w:left w:val="none" w:sz="0" w:space="0" w:color="auto"/>
                        <w:bottom w:val="none" w:sz="0" w:space="0" w:color="auto"/>
                        <w:right w:val="none" w:sz="0" w:space="0" w:color="auto"/>
                      </w:divBdr>
                    </w:div>
                  </w:divsChild>
                </w:div>
                <w:div w:id="676420228">
                  <w:marLeft w:val="0"/>
                  <w:marRight w:val="0"/>
                  <w:marTop w:val="0"/>
                  <w:marBottom w:val="0"/>
                  <w:divBdr>
                    <w:top w:val="none" w:sz="0" w:space="0" w:color="auto"/>
                    <w:left w:val="none" w:sz="0" w:space="0" w:color="auto"/>
                    <w:bottom w:val="none" w:sz="0" w:space="0" w:color="auto"/>
                    <w:right w:val="none" w:sz="0" w:space="0" w:color="auto"/>
                  </w:divBdr>
                  <w:divsChild>
                    <w:div w:id="2045860618">
                      <w:marLeft w:val="0"/>
                      <w:marRight w:val="0"/>
                      <w:marTop w:val="0"/>
                      <w:marBottom w:val="0"/>
                      <w:divBdr>
                        <w:top w:val="none" w:sz="0" w:space="0" w:color="auto"/>
                        <w:left w:val="none" w:sz="0" w:space="0" w:color="auto"/>
                        <w:bottom w:val="none" w:sz="0" w:space="0" w:color="auto"/>
                        <w:right w:val="none" w:sz="0" w:space="0" w:color="auto"/>
                      </w:divBdr>
                    </w:div>
                  </w:divsChild>
                </w:div>
                <w:div w:id="442649430">
                  <w:marLeft w:val="0"/>
                  <w:marRight w:val="0"/>
                  <w:marTop w:val="0"/>
                  <w:marBottom w:val="0"/>
                  <w:divBdr>
                    <w:top w:val="none" w:sz="0" w:space="0" w:color="auto"/>
                    <w:left w:val="none" w:sz="0" w:space="0" w:color="auto"/>
                    <w:bottom w:val="none" w:sz="0" w:space="0" w:color="auto"/>
                    <w:right w:val="none" w:sz="0" w:space="0" w:color="auto"/>
                  </w:divBdr>
                  <w:divsChild>
                    <w:div w:id="551621454">
                      <w:marLeft w:val="0"/>
                      <w:marRight w:val="0"/>
                      <w:marTop w:val="0"/>
                      <w:marBottom w:val="0"/>
                      <w:divBdr>
                        <w:top w:val="none" w:sz="0" w:space="0" w:color="auto"/>
                        <w:left w:val="none" w:sz="0" w:space="0" w:color="auto"/>
                        <w:bottom w:val="none" w:sz="0" w:space="0" w:color="auto"/>
                        <w:right w:val="none" w:sz="0" w:space="0" w:color="auto"/>
                      </w:divBdr>
                    </w:div>
                  </w:divsChild>
                </w:div>
                <w:div w:id="12652252">
                  <w:marLeft w:val="0"/>
                  <w:marRight w:val="0"/>
                  <w:marTop w:val="0"/>
                  <w:marBottom w:val="0"/>
                  <w:divBdr>
                    <w:top w:val="none" w:sz="0" w:space="0" w:color="auto"/>
                    <w:left w:val="none" w:sz="0" w:space="0" w:color="auto"/>
                    <w:bottom w:val="none" w:sz="0" w:space="0" w:color="auto"/>
                    <w:right w:val="none" w:sz="0" w:space="0" w:color="auto"/>
                  </w:divBdr>
                  <w:divsChild>
                    <w:div w:id="1152792376">
                      <w:marLeft w:val="0"/>
                      <w:marRight w:val="0"/>
                      <w:marTop w:val="0"/>
                      <w:marBottom w:val="0"/>
                      <w:divBdr>
                        <w:top w:val="none" w:sz="0" w:space="0" w:color="auto"/>
                        <w:left w:val="none" w:sz="0" w:space="0" w:color="auto"/>
                        <w:bottom w:val="none" w:sz="0" w:space="0" w:color="auto"/>
                        <w:right w:val="none" w:sz="0" w:space="0" w:color="auto"/>
                      </w:divBdr>
                    </w:div>
                  </w:divsChild>
                </w:div>
                <w:div w:id="349140472">
                  <w:marLeft w:val="0"/>
                  <w:marRight w:val="0"/>
                  <w:marTop w:val="0"/>
                  <w:marBottom w:val="0"/>
                  <w:divBdr>
                    <w:top w:val="none" w:sz="0" w:space="0" w:color="auto"/>
                    <w:left w:val="none" w:sz="0" w:space="0" w:color="auto"/>
                    <w:bottom w:val="none" w:sz="0" w:space="0" w:color="auto"/>
                    <w:right w:val="none" w:sz="0" w:space="0" w:color="auto"/>
                  </w:divBdr>
                  <w:divsChild>
                    <w:div w:id="588466522">
                      <w:marLeft w:val="0"/>
                      <w:marRight w:val="0"/>
                      <w:marTop w:val="0"/>
                      <w:marBottom w:val="0"/>
                      <w:divBdr>
                        <w:top w:val="none" w:sz="0" w:space="0" w:color="auto"/>
                        <w:left w:val="none" w:sz="0" w:space="0" w:color="auto"/>
                        <w:bottom w:val="none" w:sz="0" w:space="0" w:color="auto"/>
                        <w:right w:val="none" w:sz="0" w:space="0" w:color="auto"/>
                      </w:divBdr>
                    </w:div>
                  </w:divsChild>
                </w:div>
                <w:div w:id="1020621775">
                  <w:marLeft w:val="0"/>
                  <w:marRight w:val="0"/>
                  <w:marTop w:val="0"/>
                  <w:marBottom w:val="0"/>
                  <w:divBdr>
                    <w:top w:val="none" w:sz="0" w:space="0" w:color="auto"/>
                    <w:left w:val="none" w:sz="0" w:space="0" w:color="auto"/>
                    <w:bottom w:val="none" w:sz="0" w:space="0" w:color="auto"/>
                    <w:right w:val="none" w:sz="0" w:space="0" w:color="auto"/>
                  </w:divBdr>
                  <w:divsChild>
                    <w:div w:id="124167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85183">
          <w:marLeft w:val="0"/>
          <w:marRight w:val="0"/>
          <w:marTop w:val="0"/>
          <w:marBottom w:val="0"/>
          <w:divBdr>
            <w:top w:val="none" w:sz="0" w:space="0" w:color="auto"/>
            <w:left w:val="none" w:sz="0" w:space="0" w:color="auto"/>
            <w:bottom w:val="none" w:sz="0" w:space="0" w:color="auto"/>
            <w:right w:val="none" w:sz="0" w:space="0" w:color="auto"/>
          </w:divBdr>
        </w:div>
        <w:div w:id="1025212116">
          <w:marLeft w:val="0"/>
          <w:marRight w:val="0"/>
          <w:marTop w:val="0"/>
          <w:marBottom w:val="0"/>
          <w:divBdr>
            <w:top w:val="none" w:sz="0" w:space="0" w:color="auto"/>
            <w:left w:val="none" w:sz="0" w:space="0" w:color="auto"/>
            <w:bottom w:val="none" w:sz="0" w:space="0" w:color="auto"/>
            <w:right w:val="none" w:sz="0" w:space="0" w:color="auto"/>
          </w:divBdr>
          <w:divsChild>
            <w:div w:id="1861895621">
              <w:marLeft w:val="-75"/>
              <w:marRight w:val="0"/>
              <w:marTop w:val="30"/>
              <w:marBottom w:val="30"/>
              <w:divBdr>
                <w:top w:val="none" w:sz="0" w:space="0" w:color="auto"/>
                <w:left w:val="none" w:sz="0" w:space="0" w:color="auto"/>
                <w:bottom w:val="none" w:sz="0" w:space="0" w:color="auto"/>
                <w:right w:val="none" w:sz="0" w:space="0" w:color="auto"/>
              </w:divBdr>
              <w:divsChild>
                <w:div w:id="1962108675">
                  <w:marLeft w:val="0"/>
                  <w:marRight w:val="0"/>
                  <w:marTop w:val="0"/>
                  <w:marBottom w:val="0"/>
                  <w:divBdr>
                    <w:top w:val="none" w:sz="0" w:space="0" w:color="auto"/>
                    <w:left w:val="none" w:sz="0" w:space="0" w:color="auto"/>
                    <w:bottom w:val="none" w:sz="0" w:space="0" w:color="auto"/>
                    <w:right w:val="none" w:sz="0" w:space="0" w:color="auto"/>
                  </w:divBdr>
                  <w:divsChild>
                    <w:div w:id="547881141">
                      <w:marLeft w:val="0"/>
                      <w:marRight w:val="0"/>
                      <w:marTop w:val="0"/>
                      <w:marBottom w:val="0"/>
                      <w:divBdr>
                        <w:top w:val="none" w:sz="0" w:space="0" w:color="auto"/>
                        <w:left w:val="none" w:sz="0" w:space="0" w:color="auto"/>
                        <w:bottom w:val="none" w:sz="0" w:space="0" w:color="auto"/>
                        <w:right w:val="none" w:sz="0" w:space="0" w:color="auto"/>
                      </w:divBdr>
                    </w:div>
                    <w:div w:id="914556428">
                      <w:marLeft w:val="0"/>
                      <w:marRight w:val="0"/>
                      <w:marTop w:val="0"/>
                      <w:marBottom w:val="0"/>
                      <w:divBdr>
                        <w:top w:val="none" w:sz="0" w:space="0" w:color="auto"/>
                        <w:left w:val="none" w:sz="0" w:space="0" w:color="auto"/>
                        <w:bottom w:val="none" w:sz="0" w:space="0" w:color="auto"/>
                        <w:right w:val="none" w:sz="0" w:space="0" w:color="auto"/>
                      </w:divBdr>
                    </w:div>
                  </w:divsChild>
                </w:div>
                <w:div w:id="1584953935">
                  <w:marLeft w:val="0"/>
                  <w:marRight w:val="0"/>
                  <w:marTop w:val="0"/>
                  <w:marBottom w:val="0"/>
                  <w:divBdr>
                    <w:top w:val="none" w:sz="0" w:space="0" w:color="auto"/>
                    <w:left w:val="none" w:sz="0" w:space="0" w:color="auto"/>
                    <w:bottom w:val="none" w:sz="0" w:space="0" w:color="auto"/>
                    <w:right w:val="none" w:sz="0" w:space="0" w:color="auto"/>
                  </w:divBdr>
                  <w:divsChild>
                    <w:div w:id="40640456">
                      <w:marLeft w:val="0"/>
                      <w:marRight w:val="0"/>
                      <w:marTop w:val="0"/>
                      <w:marBottom w:val="0"/>
                      <w:divBdr>
                        <w:top w:val="none" w:sz="0" w:space="0" w:color="auto"/>
                        <w:left w:val="none" w:sz="0" w:space="0" w:color="auto"/>
                        <w:bottom w:val="none" w:sz="0" w:space="0" w:color="auto"/>
                        <w:right w:val="none" w:sz="0" w:space="0" w:color="auto"/>
                      </w:divBdr>
                    </w:div>
                  </w:divsChild>
                </w:div>
                <w:div w:id="1263104960">
                  <w:marLeft w:val="0"/>
                  <w:marRight w:val="0"/>
                  <w:marTop w:val="0"/>
                  <w:marBottom w:val="0"/>
                  <w:divBdr>
                    <w:top w:val="none" w:sz="0" w:space="0" w:color="auto"/>
                    <w:left w:val="none" w:sz="0" w:space="0" w:color="auto"/>
                    <w:bottom w:val="none" w:sz="0" w:space="0" w:color="auto"/>
                    <w:right w:val="none" w:sz="0" w:space="0" w:color="auto"/>
                  </w:divBdr>
                  <w:divsChild>
                    <w:div w:id="1217545236">
                      <w:marLeft w:val="0"/>
                      <w:marRight w:val="0"/>
                      <w:marTop w:val="0"/>
                      <w:marBottom w:val="0"/>
                      <w:divBdr>
                        <w:top w:val="none" w:sz="0" w:space="0" w:color="auto"/>
                        <w:left w:val="none" w:sz="0" w:space="0" w:color="auto"/>
                        <w:bottom w:val="none" w:sz="0" w:space="0" w:color="auto"/>
                        <w:right w:val="none" w:sz="0" w:space="0" w:color="auto"/>
                      </w:divBdr>
                    </w:div>
                  </w:divsChild>
                </w:div>
                <w:div w:id="1355033853">
                  <w:marLeft w:val="0"/>
                  <w:marRight w:val="0"/>
                  <w:marTop w:val="0"/>
                  <w:marBottom w:val="0"/>
                  <w:divBdr>
                    <w:top w:val="none" w:sz="0" w:space="0" w:color="auto"/>
                    <w:left w:val="none" w:sz="0" w:space="0" w:color="auto"/>
                    <w:bottom w:val="none" w:sz="0" w:space="0" w:color="auto"/>
                    <w:right w:val="none" w:sz="0" w:space="0" w:color="auto"/>
                  </w:divBdr>
                  <w:divsChild>
                    <w:div w:id="569195876">
                      <w:marLeft w:val="0"/>
                      <w:marRight w:val="0"/>
                      <w:marTop w:val="0"/>
                      <w:marBottom w:val="0"/>
                      <w:divBdr>
                        <w:top w:val="none" w:sz="0" w:space="0" w:color="auto"/>
                        <w:left w:val="none" w:sz="0" w:space="0" w:color="auto"/>
                        <w:bottom w:val="none" w:sz="0" w:space="0" w:color="auto"/>
                        <w:right w:val="none" w:sz="0" w:space="0" w:color="auto"/>
                      </w:divBdr>
                    </w:div>
                  </w:divsChild>
                </w:div>
                <w:div w:id="986518064">
                  <w:marLeft w:val="0"/>
                  <w:marRight w:val="0"/>
                  <w:marTop w:val="0"/>
                  <w:marBottom w:val="0"/>
                  <w:divBdr>
                    <w:top w:val="none" w:sz="0" w:space="0" w:color="auto"/>
                    <w:left w:val="none" w:sz="0" w:space="0" w:color="auto"/>
                    <w:bottom w:val="none" w:sz="0" w:space="0" w:color="auto"/>
                    <w:right w:val="none" w:sz="0" w:space="0" w:color="auto"/>
                  </w:divBdr>
                  <w:divsChild>
                    <w:div w:id="1761215913">
                      <w:marLeft w:val="0"/>
                      <w:marRight w:val="0"/>
                      <w:marTop w:val="0"/>
                      <w:marBottom w:val="0"/>
                      <w:divBdr>
                        <w:top w:val="none" w:sz="0" w:space="0" w:color="auto"/>
                        <w:left w:val="none" w:sz="0" w:space="0" w:color="auto"/>
                        <w:bottom w:val="none" w:sz="0" w:space="0" w:color="auto"/>
                        <w:right w:val="none" w:sz="0" w:space="0" w:color="auto"/>
                      </w:divBdr>
                    </w:div>
                  </w:divsChild>
                </w:div>
                <w:div w:id="443117745">
                  <w:marLeft w:val="0"/>
                  <w:marRight w:val="0"/>
                  <w:marTop w:val="0"/>
                  <w:marBottom w:val="0"/>
                  <w:divBdr>
                    <w:top w:val="none" w:sz="0" w:space="0" w:color="auto"/>
                    <w:left w:val="none" w:sz="0" w:space="0" w:color="auto"/>
                    <w:bottom w:val="none" w:sz="0" w:space="0" w:color="auto"/>
                    <w:right w:val="none" w:sz="0" w:space="0" w:color="auto"/>
                  </w:divBdr>
                  <w:divsChild>
                    <w:div w:id="1899588162">
                      <w:marLeft w:val="0"/>
                      <w:marRight w:val="0"/>
                      <w:marTop w:val="0"/>
                      <w:marBottom w:val="0"/>
                      <w:divBdr>
                        <w:top w:val="none" w:sz="0" w:space="0" w:color="auto"/>
                        <w:left w:val="none" w:sz="0" w:space="0" w:color="auto"/>
                        <w:bottom w:val="none" w:sz="0" w:space="0" w:color="auto"/>
                        <w:right w:val="none" w:sz="0" w:space="0" w:color="auto"/>
                      </w:divBdr>
                    </w:div>
                  </w:divsChild>
                </w:div>
                <w:div w:id="1113355083">
                  <w:marLeft w:val="0"/>
                  <w:marRight w:val="0"/>
                  <w:marTop w:val="0"/>
                  <w:marBottom w:val="0"/>
                  <w:divBdr>
                    <w:top w:val="none" w:sz="0" w:space="0" w:color="auto"/>
                    <w:left w:val="none" w:sz="0" w:space="0" w:color="auto"/>
                    <w:bottom w:val="none" w:sz="0" w:space="0" w:color="auto"/>
                    <w:right w:val="none" w:sz="0" w:space="0" w:color="auto"/>
                  </w:divBdr>
                  <w:divsChild>
                    <w:div w:id="1508858880">
                      <w:marLeft w:val="0"/>
                      <w:marRight w:val="0"/>
                      <w:marTop w:val="0"/>
                      <w:marBottom w:val="0"/>
                      <w:divBdr>
                        <w:top w:val="none" w:sz="0" w:space="0" w:color="auto"/>
                        <w:left w:val="none" w:sz="0" w:space="0" w:color="auto"/>
                        <w:bottom w:val="none" w:sz="0" w:space="0" w:color="auto"/>
                        <w:right w:val="none" w:sz="0" w:space="0" w:color="auto"/>
                      </w:divBdr>
                    </w:div>
                    <w:div w:id="2031641965">
                      <w:marLeft w:val="0"/>
                      <w:marRight w:val="0"/>
                      <w:marTop w:val="0"/>
                      <w:marBottom w:val="0"/>
                      <w:divBdr>
                        <w:top w:val="none" w:sz="0" w:space="0" w:color="auto"/>
                        <w:left w:val="none" w:sz="0" w:space="0" w:color="auto"/>
                        <w:bottom w:val="none" w:sz="0" w:space="0" w:color="auto"/>
                        <w:right w:val="none" w:sz="0" w:space="0" w:color="auto"/>
                      </w:divBdr>
                    </w:div>
                    <w:div w:id="1877888664">
                      <w:marLeft w:val="0"/>
                      <w:marRight w:val="0"/>
                      <w:marTop w:val="0"/>
                      <w:marBottom w:val="0"/>
                      <w:divBdr>
                        <w:top w:val="none" w:sz="0" w:space="0" w:color="auto"/>
                        <w:left w:val="none" w:sz="0" w:space="0" w:color="auto"/>
                        <w:bottom w:val="none" w:sz="0" w:space="0" w:color="auto"/>
                        <w:right w:val="none" w:sz="0" w:space="0" w:color="auto"/>
                      </w:divBdr>
                    </w:div>
                    <w:div w:id="1839732275">
                      <w:marLeft w:val="0"/>
                      <w:marRight w:val="0"/>
                      <w:marTop w:val="0"/>
                      <w:marBottom w:val="0"/>
                      <w:divBdr>
                        <w:top w:val="none" w:sz="0" w:space="0" w:color="auto"/>
                        <w:left w:val="none" w:sz="0" w:space="0" w:color="auto"/>
                        <w:bottom w:val="none" w:sz="0" w:space="0" w:color="auto"/>
                        <w:right w:val="none" w:sz="0" w:space="0" w:color="auto"/>
                      </w:divBdr>
                    </w:div>
                    <w:div w:id="1951811090">
                      <w:marLeft w:val="0"/>
                      <w:marRight w:val="0"/>
                      <w:marTop w:val="0"/>
                      <w:marBottom w:val="0"/>
                      <w:divBdr>
                        <w:top w:val="none" w:sz="0" w:space="0" w:color="auto"/>
                        <w:left w:val="none" w:sz="0" w:space="0" w:color="auto"/>
                        <w:bottom w:val="none" w:sz="0" w:space="0" w:color="auto"/>
                        <w:right w:val="none" w:sz="0" w:space="0" w:color="auto"/>
                      </w:divBdr>
                    </w:div>
                  </w:divsChild>
                </w:div>
                <w:div w:id="2014643763">
                  <w:marLeft w:val="0"/>
                  <w:marRight w:val="0"/>
                  <w:marTop w:val="0"/>
                  <w:marBottom w:val="0"/>
                  <w:divBdr>
                    <w:top w:val="none" w:sz="0" w:space="0" w:color="auto"/>
                    <w:left w:val="none" w:sz="0" w:space="0" w:color="auto"/>
                    <w:bottom w:val="none" w:sz="0" w:space="0" w:color="auto"/>
                    <w:right w:val="none" w:sz="0" w:space="0" w:color="auto"/>
                  </w:divBdr>
                  <w:divsChild>
                    <w:div w:id="2119443248">
                      <w:marLeft w:val="0"/>
                      <w:marRight w:val="0"/>
                      <w:marTop w:val="0"/>
                      <w:marBottom w:val="0"/>
                      <w:divBdr>
                        <w:top w:val="none" w:sz="0" w:space="0" w:color="auto"/>
                        <w:left w:val="none" w:sz="0" w:space="0" w:color="auto"/>
                        <w:bottom w:val="none" w:sz="0" w:space="0" w:color="auto"/>
                        <w:right w:val="none" w:sz="0" w:space="0" w:color="auto"/>
                      </w:divBdr>
                    </w:div>
                  </w:divsChild>
                </w:div>
                <w:div w:id="1629699002">
                  <w:marLeft w:val="0"/>
                  <w:marRight w:val="0"/>
                  <w:marTop w:val="0"/>
                  <w:marBottom w:val="0"/>
                  <w:divBdr>
                    <w:top w:val="none" w:sz="0" w:space="0" w:color="auto"/>
                    <w:left w:val="none" w:sz="0" w:space="0" w:color="auto"/>
                    <w:bottom w:val="none" w:sz="0" w:space="0" w:color="auto"/>
                    <w:right w:val="none" w:sz="0" w:space="0" w:color="auto"/>
                  </w:divBdr>
                  <w:divsChild>
                    <w:div w:id="1337227682">
                      <w:marLeft w:val="0"/>
                      <w:marRight w:val="0"/>
                      <w:marTop w:val="0"/>
                      <w:marBottom w:val="0"/>
                      <w:divBdr>
                        <w:top w:val="none" w:sz="0" w:space="0" w:color="auto"/>
                        <w:left w:val="none" w:sz="0" w:space="0" w:color="auto"/>
                        <w:bottom w:val="none" w:sz="0" w:space="0" w:color="auto"/>
                        <w:right w:val="none" w:sz="0" w:space="0" w:color="auto"/>
                      </w:divBdr>
                    </w:div>
                  </w:divsChild>
                </w:div>
                <w:div w:id="1307975458">
                  <w:marLeft w:val="0"/>
                  <w:marRight w:val="0"/>
                  <w:marTop w:val="0"/>
                  <w:marBottom w:val="0"/>
                  <w:divBdr>
                    <w:top w:val="none" w:sz="0" w:space="0" w:color="auto"/>
                    <w:left w:val="none" w:sz="0" w:space="0" w:color="auto"/>
                    <w:bottom w:val="none" w:sz="0" w:space="0" w:color="auto"/>
                    <w:right w:val="none" w:sz="0" w:space="0" w:color="auto"/>
                  </w:divBdr>
                  <w:divsChild>
                    <w:div w:id="1550146732">
                      <w:marLeft w:val="0"/>
                      <w:marRight w:val="0"/>
                      <w:marTop w:val="0"/>
                      <w:marBottom w:val="0"/>
                      <w:divBdr>
                        <w:top w:val="none" w:sz="0" w:space="0" w:color="auto"/>
                        <w:left w:val="none" w:sz="0" w:space="0" w:color="auto"/>
                        <w:bottom w:val="none" w:sz="0" w:space="0" w:color="auto"/>
                        <w:right w:val="none" w:sz="0" w:space="0" w:color="auto"/>
                      </w:divBdr>
                    </w:div>
                  </w:divsChild>
                </w:div>
                <w:div w:id="640378539">
                  <w:marLeft w:val="0"/>
                  <w:marRight w:val="0"/>
                  <w:marTop w:val="0"/>
                  <w:marBottom w:val="0"/>
                  <w:divBdr>
                    <w:top w:val="none" w:sz="0" w:space="0" w:color="auto"/>
                    <w:left w:val="none" w:sz="0" w:space="0" w:color="auto"/>
                    <w:bottom w:val="none" w:sz="0" w:space="0" w:color="auto"/>
                    <w:right w:val="none" w:sz="0" w:space="0" w:color="auto"/>
                  </w:divBdr>
                  <w:divsChild>
                    <w:div w:id="1775712898">
                      <w:marLeft w:val="0"/>
                      <w:marRight w:val="0"/>
                      <w:marTop w:val="0"/>
                      <w:marBottom w:val="0"/>
                      <w:divBdr>
                        <w:top w:val="none" w:sz="0" w:space="0" w:color="auto"/>
                        <w:left w:val="none" w:sz="0" w:space="0" w:color="auto"/>
                        <w:bottom w:val="none" w:sz="0" w:space="0" w:color="auto"/>
                        <w:right w:val="none" w:sz="0" w:space="0" w:color="auto"/>
                      </w:divBdr>
                    </w:div>
                    <w:div w:id="951548925">
                      <w:marLeft w:val="0"/>
                      <w:marRight w:val="0"/>
                      <w:marTop w:val="0"/>
                      <w:marBottom w:val="0"/>
                      <w:divBdr>
                        <w:top w:val="none" w:sz="0" w:space="0" w:color="auto"/>
                        <w:left w:val="none" w:sz="0" w:space="0" w:color="auto"/>
                        <w:bottom w:val="none" w:sz="0" w:space="0" w:color="auto"/>
                        <w:right w:val="none" w:sz="0" w:space="0" w:color="auto"/>
                      </w:divBdr>
                    </w:div>
                    <w:div w:id="932397535">
                      <w:marLeft w:val="0"/>
                      <w:marRight w:val="0"/>
                      <w:marTop w:val="0"/>
                      <w:marBottom w:val="0"/>
                      <w:divBdr>
                        <w:top w:val="none" w:sz="0" w:space="0" w:color="auto"/>
                        <w:left w:val="none" w:sz="0" w:space="0" w:color="auto"/>
                        <w:bottom w:val="none" w:sz="0" w:space="0" w:color="auto"/>
                        <w:right w:val="none" w:sz="0" w:space="0" w:color="auto"/>
                      </w:divBdr>
                    </w:div>
                    <w:div w:id="542592880">
                      <w:marLeft w:val="0"/>
                      <w:marRight w:val="0"/>
                      <w:marTop w:val="0"/>
                      <w:marBottom w:val="0"/>
                      <w:divBdr>
                        <w:top w:val="none" w:sz="0" w:space="0" w:color="auto"/>
                        <w:left w:val="none" w:sz="0" w:space="0" w:color="auto"/>
                        <w:bottom w:val="none" w:sz="0" w:space="0" w:color="auto"/>
                        <w:right w:val="none" w:sz="0" w:space="0" w:color="auto"/>
                      </w:divBdr>
                    </w:div>
                    <w:div w:id="234441537">
                      <w:marLeft w:val="0"/>
                      <w:marRight w:val="0"/>
                      <w:marTop w:val="0"/>
                      <w:marBottom w:val="0"/>
                      <w:divBdr>
                        <w:top w:val="none" w:sz="0" w:space="0" w:color="auto"/>
                        <w:left w:val="none" w:sz="0" w:space="0" w:color="auto"/>
                        <w:bottom w:val="none" w:sz="0" w:space="0" w:color="auto"/>
                        <w:right w:val="none" w:sz="0" w:space="0" w:color="auto"/>
                      </w:divBdr>
                    </w:div>
                  </w:divsChild>
                </w:div>
                <w:div w:id="1608804755">
                  <w:marLeft w:val="0"/>
                  <w:marRight w:val="0"/>
                  <w:marTop w:val="0"/>
                  <w:marBottom w:val="0"/>
                  <w:divBdr>
                    <w:top w:val="none" w:sz="0" w:space="0" w:color="auto"/>
                    <w:left w:val="none" w:sz="0" w:space="0" w:color="auto"/>
                    <w:bottom w:val="none" w:sz="0" w:space="0" w:color="auto"/>
                    <w:right w:val="none" w:sz="0" w:space="0" w:color="auto"/>
                  </w:divBdr>
                  <w:divsChild>
                    <w:div w:id="1599216394">
                      <w:marLeft w:val="0"/>
                      <w:marRight w:val="0"/>
                      <w:marTop w:val="0"/>
                      <w:marBottom w:val="0"/>
                      <w:divBdr>
                        <w:top w:val="none" w:sz="0" w:space="0" w:color="auto"/>
                        <w:left w:val="none" w:sz="0" w:space="0" w:color="auto"/>
                        <w:bottom w:val="none" w:sz="0" w:space="0" w:color="auto"/>
                        <w:right w:val="none" w:sz="0" w:space="0" w:color="auto"/>
                      </w:divBdr>
                    </w:div>
                    <w:div w:id="1638489946">
                      <w:marLeft w:val="0"/>
                      <w:marRight w:val="0"/>
                      <w:marTop w:val="0"/>
                      <w:marBottom w:val="0"/>
                      <w:divBdr>
                        <w:top w:val="none" w:sz="0" w:space="0" w:color="auto"/>
                        <w:left w:val="none" w:sz="0" w:space="0" w:color="auto"/>
                        <w:bottom w:val="none" w:sz="0" w:space="0" w:color="auto"/>
                        <w:right w:val="none" w:sz="0" w:space="0" w:color="auto"/>
                      </w:divBdr>
                    </w:div>
                    <w:div w:id="511073483">
                      <w:marLeft w:val="0"/>
                      <w:marRight w:val="0"/>
                      <w:marTop w:val="0"/>
                      <w:marBottom w:val="0"/>
                      <w:divBdr>
                        <w:top w:val="none" w:sz="0" w:space="0" w:color="auto"/>
                        <w:left w:val="none" w:sz="0" w:space="0" w:color="auto"/>
                        <w:bottom w:val="none" w:sz="0" w:space="0" w:color="auto"/>
                        <w:right w:val="none" w:sz="0" w:space="0" w:color="auto"/>
                      </w:divBdr>
                    </w:div>
                    <w:div w:id="130682693">
                      <w:marLeft w:val="0"/>
                      <w:marRight w:val="0"/>
                      <w:marTop w:val="0"/>
                      <w:marBottom w:val="0"/>
                      <w:divBdr>
                        <w:top w:val="none" w:sz="0" w:space="0" w:color="auto"/>
                        <w:left w:val="none" w:sz="0" w:space="0" w:color="auto"/>
                        <w:bottom w:val="none" w:sz="0" w:space="0" w:color="auto"/>
                        <w:right w:val="none" w:sz="0" w:space="0" w:color="auto"/>
                      </w:divBdr>
                    </w:div>
                    <w:div w:id="1456216625">
                      <w:marLeft w:val="0"/>
                      <w:marRight w:val="0"/>
                      <w:marTop w:val="0"/>
                      <w:marBottom w:val="0"/>
                      <w:divBdr>
                        <w:top w:val="none" w:sz="0" w:space="0" w:color="auto"/>
                        <w:left w:val="none" w:sz="0" w:space="0" w:color="auto"/>
                        <w:bottom w:val="none" w:sz="0" w:space="0" w:color="auto"/>
                        <w:right w:val="none" w:sz="0" w:space="0" w:color="auto"/>
                      </w:divBdr>
                    </w:div>
                  </w:divsChild>
                </w:div>
                <w:div w:id="1800147614">
                  <w:marLeft w:val="0"/>
                  <w:marRight w:val="0"/>
                  <w:marTop w:val="0"/>
                  <w:marBottom w:val="0"/>
                  <w:divBdr>
                    <w:top w:val="none" w:sz="0" w:space="0" w:color="auto"/>
                    <w:left w:val="none" w:sz="0" w:space="0" w:color="auto"/>
                    <w:bottom w:val="none" w:sz="0" w:space="0" w:color="auto"/>
                    <w:right w:val="none" w:sz="0" w:space="0" w:color="auto"/>
                  </w:divBdr>
                  <w:divsChild>
                    <w:div w:id="468866914">
                      <w:marLeft w:val="0"/>
                      <w:marRight w:val="0"/>
                      <w:marTop w:val="0"/>
                      <w:marBottom w:val="0"/>
                      <w:divBdr>
                        <w:top w:val="none" w:sz="0" w:space="0" w:color="auto"/>
                        <w:left w:val="none" w:sz="0" w:space="0" w:color="auto"/>
                        <w:bottom w:val="none" w:sz="0" w:space="0" w:color="auto"/>
                        <w:right w:val="none" w:sz="0" w:space="0" w:color="auto"/>
                      </w:divBdr>
                    </w:div>
                  </w:divsChild>
                </w:div>
                <w:div w:id="2120831945">
                  <w:marLeft w:val="0"/>
                  <w:marRight w:val="0"/>
                  <w:marTop w:val="0"/>
                  <w:marBottom w:val="0"/>
                  <w:divBdr>
                    <w:top w:val="none" w:sz="0" w:space="0" w:color="auto"/>
                    <w:left w:val="none" w:sz="0" w:space="0" w:color="auto"/>
                    <w:bottom w:val="none" w:sz="0" w:space="0" w:color="auto"/>
                    <w:right w:val="none" w:sz="0" w:space="0" w:color="auto"/>
                  </w:divBdr>
                  <w:divsChild>
                    <w:div w:id="1088573335">
                      <w:marLeft w:val="0"/>
                      <w:marRight w:val="0"/>
                      <w:marTop w:val="0"/>
                      <w:marBottom w:val="0"/>
                      <w:divBdr>
                        <w:top w:val="none" w:sz="0" w:space="0" w:color="auto"/>
                        <w:left w:val="none" w:sz="0" w:space="0" w:color="auto"/>
                        <w:bottom w:val="none" w:sz="0" w:space="0" w:color="auto"/>
                        <w:right w:val="none" w:sz="0" w:space="0" w:color="auto"/>
                      </w:divBdr>
                    </w:div>
                  </w:divsChild>
                </w:div>
                <w:div w:id="1514294411">
                  <w:marLeft w:val="0"/>
                  <w:marRight w:val="0"/>
                  <w:marTop w:val="0"/>
                  <w:marBottom w:val="0"/>
                  <w:divBdr>
                    <w:top w:val="none" w:sz="0" w:space="0" w:color="auto"/>
                    <w:left w:val="none" w:sz="0" w:space="0" w:color="auto"/>
                    <w:bottom w:val="none" w:sz="0" w:space="0" w:color="auto"/>
                    <w:right w:val="none" w:sz="0" w:space="0" w:color="auto"/>
                  </w:divBdr>
                  <w:divsChild>
                    <w:div w:id="1829708705">
                      <w:marLeft w:val="0"/>
                      <w:marRight w:val="0"/>
                      <w:marTop w:val="0"/>
                      <w:marBottom w:val="0"/>
                      <w:divBdr>
                        <w:top w:val="none" w:sz="0" w:space="0" w:color="auto"/>
                        <w:left w:val="none" w:sz="0" w:space="0" w:color="auto"/>
                        <w:bottom w:val="none" w:sz="0" w:space="0" w:color="auto"/>
                        <w:right w:val="none" w:sz="0" w:space="0" w:color="auto"/>
                      </w:divBdr>
                    </w:div>
                  </w:divsChild>
                </w:div>
                <w:div w:id="1197087230">
                  <w:marLeft w:val="0"/>
                  <w:marRight w:val="0"/>
                  <w:marTop w:val="0"/>
                  <w:marBottom w:val="0"/>
                  <w:divBdr>
                    <w:top w:val="none" w:sz="0" w:space="0" w:color="auto"/>
                    <w:left w:val="none" w:sz="0" w:space="0" w:color="auto"/>
                    <w:bottom w:val="none" w:sz="0" w:space="0" w:color="auto"/>
                    <w:right w:val="none" w:sz="0" w:space="0" w:color="auto"/>
                  </w:divBdr>
                  <w:divsChild>
                    <w:div w:id="818810914">
                      <w:marLeft w:val="0"/>
                      <w:marRight w:val="0"/>
                      <w:marTop w:val="0"/>
                      <w:marBottom w:val="0"/>
                      <w:divBdr>
                        <w:top w:val="none" w:sz="0" w:space="0" w:color="auto"/>
                        <w:left w:val="none" w:sz="0" w:space="0" w:color="auto"/>
                        <w:bottom w:val="none" w:sz="0" w:space="0" w:color="auto"/>
                        <w:right w:val="none" w:sz="0" w:space="0" w:color="auto"/>
                      </w:divBdr>
                    </w:div>
                    <w:div w:id="2038852195">
                      <w:marLeft w:val="0"/>
                      <w:marRight w:val="0"/>
                      <w:marTop w:val="0"/>
                      <w:marBottom w:val="0"/>
                      <w:divBdr>
                        <w:top w:val="none" w:sz="0" w:space="0" w:color="auto"/>
                        <w:left w:val="none" w:sz="0" w:space="0" w:color="auto"/>
                        <w:bottom w:val="none" w:sz="0" w:space="0" w:color="auto"/>
                        <w:right w:val="none" w:sz="0" w:space="0" w:color="auto"/>
                      </w:divBdr>
                    </w:div>
                    <w:div w:id="1856574779">
                      <w:marLeft w:val="0"/>
                      <w:marRight w:val="0"/>
                      <w:marTop w:val="0"/>
                      <w:marBottom w:val="0"/>
                      <w:divBdr>
                        <w:top w:val="none" w:sz="0" w:space="0" w:color="auto"/>
                        <w:left w:val="none" w:sz="0" w:space="0" w:color="auto"/>
                        <w:bottom w:val="none" w:sz="0" w:space="0" w:color="auto"/>
                        <w:right w:val="none" w:sz="0" w:space="0" w:color="auto"/>
                      </w:divBdr>
                    </w:div>
                    <w:div w:id="1424692611">
                      <w:marLeft w:val="0"/>
                      <w:marRight w:val="0"/>
                      <w:marTop w:val="0"/>
                      <w:marBottom w:val="0"/>
                      <w:divBdr>
                        <w:top w:val="none" w:sz="0" w:space="0" w:color="auto"/>
                        <w:left w:val="none" w:sz="0" w:space="0" w:color="auto"/>
                        <w:bottom w:val="none" w:sz="0" w:space="0" w:color="auto"/>
                        <w:right w:val="none" w:sz="0" w:space="0" w:color="auto"/>
                      </w:divBdr>
                    </w:div>
                  </w:divsChild>
                </w:div>
                <w:div w:id="1999845822">
                  <w:marLeft w:val="0"/>
                  <w:marRight w:val="0"/>
                  <w:marTop w:val="0"/>
                  <w:marBottom w:val="0"/>
                  <w:divBdr>
                    <w:top w:val="none" w:sz="0" w:space="0" w:color="auto"/>
                    <w:left w:val="none" w:sz="0" w:space="0" w:color="auto"/>
                    <w:bottom w:val="none" w:sz="0" w:space="0" w:color="auto"/>
                    <w:right w:val="none" w:sz="0" w:space="0" w:color="auto"/>
                  </w:divBdr>
                  <w:divsChild>
                    <w:div w:id="2108622725">
                      <w:marLeft w:val="0"/>
                      <w:marRight w:val="0"/>
                      <w:marTop w:val="0"/>
                      <w:marBottom w:val="0"/>
                      <w:divBdr>
                        <w:top w:val="none" w:sz="0" w:space="0" w:color="auto"/>
                        <w:left w:val="none" w:sz="0" w:space="0" w:color="auto"/>
                        <w:bottom w:val="none" w:sz="0" w:space="0" w:color="auto"/>
                        <w:right w:val="none" w:sz="0" w:space="0" w:color="auto"/>
                      </w:divBdr>
                    </w:div>
                  </w:divsChild>
                </w:div>
                <w:div w:id="933830530">
                  <w:marLeft w:val="0"/>
                  <w:marRight w:val="0"/>
                  <w:marTop w:val="0"/>
                  <w:marBottom w:val="0"/>
                  <w:divBdr>
                    <w:top w:val="none" w:sz="0" w:space="0" w:color="auto"/>
                    <w:left w:val="none" w:sz="0" w:space="0" w:color="auto"/>
                    <w:bottom w:val="none" w:sz="0" w:space="0" w:color="auto"/>
                    <w:right w:val="none" w:sz="0" w:space="0" w:color="auto"/>
                  </w:divBdr>
                  <w:divsChild>
                    <w:div w:id="1404909513">
                      <w:marLeft w:val="0"/>
                      <w:marRight w:val="0"/>
                      <w:marTop w:val="0"/>
                      <w:marBottom w:val="0"/>
                      <w:divBdr>
                        <w:top w:val="none" w:sz="0" w:space="0" w:color="auto"/>
                        <w:left w:val="none" w:sz="0" w:space="0" w:color="auto"/>
                        <w:bottom w:val="none" w:sz="0" w:space="0" w:color="auto"/>
                        <w:right w:val="none" w:sz="0" w:space="0" w:color="auto"/>
                      </w:divBdr>
                    </w:div>
                  </w:divsChild>
                </w:div>
                <w:div w:id="1807628365">
                  <w:marLeft w:val="0"/>
                  <w:marRight w:val="0"/>
                  <w:marTop w:val="0"/>
                  <w:marBottom w:val="0"/>
                  <w:divBdr>
                    <w:top w:val="none" w:sz="0" w:space="0" w:color="auto"/>
                    <w:left w:val="none" w:sz="0" w:space="0" w:color="auto"/>
                    <w:bottom w:val="none" w:sz="0" w:space="0" w:color="auto"/>
                    <w:right w:val="none" w:sz="0" w:space="0" w:color="auto"/>
                  </w:divBdr>
                  <w:divsChild>
                    <w:div w:id="1237590575">
                      <w:marLeft w:val="0"/>
                      <w:marRight w:val="0"/>
                      <w:marTop w:val="0"/>
                      <w:marBottom w:val="0"/>
                      <w:divBdr>
                        <w:top w:val="none" w:sz="0" w:space="0" w:color="auto"/>
                        <w:left w:val="none" w:sz="0" w:space="0" w:color="auto"/>
                        <w:bottom w:val="none" w:sz="0" w:space="0" w:color="auto"/>
                        <w:right w:val="none" w:sz="0" w:space="0" w:color="auto"/>
                      </w:divBdr>
                    </w:div>
                  </w:divsChild>
                </w:div>
                <w:div w:id="1342201679">
                  <w:marLeft w:val="0"/>
                  <w:marRight w:val="0"/>
                  <w:marTop w:val="0"/>
                  <w:marBottom w:val="0"/>
                  <w:divBdr>
                    <w:top w:val="none" w:sz="0" w:space="0" w:color="auto"/>
                    <w:left w:val="none" w:sz="0" w:space="0" w:color="auto"/>
                    <w:bottom w:val="none" w:sz="0" w:space="0" w:color="auto"/>
                    <w:right w:val="none" w:sz="0" w:space="0" w:color="auto"/>
                  </w:divBdr>
                  <w:divsChild>
                    <w:div w:id="2092268802">
                      <w:marLeft w:val="0"/>
                      <w:marRight w:val="0"/>
                      <w:marTop w:val="0"/>
                      <w:marBottom w:val="0"/>
                      <w:divBdr>
                        <w:top w:val="none" w:sz="0" w:space="0" w:color="auto"/>
                        <w:left w:val="none" w:sz="0" w:space="0" w:color="auto"/>
                        <w:bottom w:val="none" w:sz="0" w:space="0" w:color="auto"/>
                        <w:right w:val="none" w:sz="0" w:space="0" w:color="auto"/>
                      </w:divBdr>
                    </w:div>
                  </w:divsChild>
                </w:div>
                <w:div w:id="874274977">
                  <w:marLeft w:val="0"/>
                  <w:marRight w:val="0"/>
                  <w:marTop w:val="0"/>
                  <w:marBottom w:val="0"/>
                  <w:divBdr>
                    <w:top w:val="none" w:sz="0" w:space="0" w:color="auto"/>
                    <w:left w:val="none" w:sz="0" w:space="0" w:color="auto"/>
                    <w:bottom w:val="none" w:sz="0" w:space="0" w:color="auto"/>
                    <w:right w:val="none" w:sz="0" w:space="0" w:color="auto"/>
                  </w:divBdr>
                  <w:divsChild>
                    <w:div w:id="2109932429">
                      <w:marLeft w:val="0"/>
                      <w:marRight w:val="0"/>
                      <w:marTop w:val="0"/>
                      <w:marBottom w:val="0"/>
                      <w:divBdr>
                        <w:top w:val="none" w:sz="0" w:space="0" w:color="auto"/>
                        <w:left w:val="none" w:sz="0" w:space="0" w:color="auto"/>
                        <w:bottom w:val="none" w:sz="0" w:space="0" w:color="auto"/>
                        <w:right w:val="none" w:sz="0" w:space="0" w:color="auto"/>
                      </w:divBdr>
                    </w:div>
                  </w:divsChild>
                </w:div>
                <w:div w:id="1186403738">
                  <w:marLeft w:val="0"/>
                  <w:marRight w:val="0"/>
                  <w:marTop w:val="0"/>
                  <w:marBottom w:val="0"/>
                  <w:divBdr>
                    <w:top w:val="none" w:sz="0" w:space="0" w:color="auto"/>
                    <w:left w:val="none" w:sz="0" w:space="0" w:color="auto"/>
                    <w:bottom w:val="none" w:sz="0" w:space="0" w:color="auto"/>
                    <w:right w:val="none" w:sz="0" w:space="0" w:color="auto"/>
                  </w:divBdr>
                  <w:divsChild>
                    <w:div w:id="925765745">
                      <w:marLeft w:val="0"/>
                      <w:marRight w:val="0"/>
                      <w:marTop w:val="0"/>
                      <w:marBottom w:val="0"/>
                      <w:divBdr>
                        <w:top w:val="none" w:sz="0" w:space="0" w:color="auto"/>
                        <w:left w:val="none" w:sz="0" w:space="0" w:color="auto"/>
                        <w:bottom w:val="none" w:sz="0" w:space="0" w:color="auto"/>
                        <w:right w:val="none" w:sz="0" w:space="0" w:color="auto"/>
                      </w:divBdr>
                    </w:div>
                  </w:divsChild>
                </w:div>
                <w:div w:id="1809198918">
                  <w:marLeft w:val="0"/>
                  <w:marRight w:val="0"/>
                  <w:marTop w:val="0"/>
                  <w:marBottom w:val="0"/>
                  <w:divBdr>
                    <w:top w:val="none" w:sz="0" w:space="0" w:color="auto"/>
                    <w:left w:val="none" w:sz="0" w:space="0" w:color="auto"/>
                    <w:bottom w:val="none" w:sz="0" w:space="0" w:color="auto"/>
                    <w:right w:val="none" w:sz="0" w:space="0" w:color="auto"/>
                  </w:divBdr>
                  <w:divsChild>
                    <w:div w:id="1364406782">
                      <w:marLeft w:val="0"/>
                      <w:marRight w:val="0"/>
                      <w:marTop w:val="0"/>
                      <w:marBottom w:val="0"/>
                      <w:divBdr>
                        <w:top w:val="none" w:sz="0" w:space="0" w:color="auto"/>
                        <w:left w:val="none" w:sz="0" w:space="0" w:color="auto"/>
                        <w:bottom w:val="none" w:sz="0" w:space="0" w:color="auto"/>
                        <w:right w:val="none" w:sz="0" w:space="0" w:color="auto"/>
                      </w:divBdr>
                    </w:div>
                  </w:divsChild>
                </w:div>
                <w:div w:id="1397361175">
                  <w:marLeft w:val="0"/>
                  <w:marRight w:val="0"/>
                  <w:marTop w:val="0"/>
                  <w:marBottom w:val="0"/>
                  <w:divBdr>
                    <w:top w:val="none" w:sz="0" w:space="0" w:color="auto"/>
                    <w:left w:val="none" w:sz="0" w:space="0" w:color="auto"/>
                    <w:bottom w:val="none" w:sz="0" w:space="0" w:color="auto"/>
                    <w:right w:val="none" w:sz="0" w:space="0" w:color="auto"/>
                  </w:divBdr>
                  <w:divsChild>
                    <w:div w:id="905530165">
                      <w:marLeft w:val="0"/>
                      <w:marRight w:val="0"/>
                      <w:marTop w:val="0"/>
                      <w:marBottom w:val="0"/>
                      <w:divBdr>
                        <w:top w:val="none" w:sz="0" w:space="0" w:color="auto"/>
                        <w:left w:val="none" w:sz="0" w:space="0" w:color="auto"/>
                        <w:bottom w:val="none" w:sz="0" w:space="0" w:color="auto"/>
                        <w:right w:val="none" w:sz="0" w:space="0" w:color="auto"/>
                      </w:divBdr>
                    </w:div>
                  </w:divsChild>
                </w:div>
                <w:div w:id="251401701">
                  <w:marLeft w:val="0"/>
                  <w:marRight w:val="0"/>
                  <w:marTop w:val="0"/>
                  <w:marBottom w:val="0"/>
                  <w:divBdr>
                    <w:top w:val="none" w:sz="0" w:space="0" w:color="auto"/>
                    <w:left w:val="none" w:sz="0" w:space="0" w:color="auto"/>
                    <w:bottom w:val="none" w:sz="0" w:space="0" w:color="auto"/>
                    <w:right w:val="none" w:sz="0" w:space="0" w:color="auto"/>
                  </w:divBdr>
                  <w:divsChild>
                    <w:div w:id="291401239">
                      <w:marLeft w:val="0"/>
                      <w:marRight w:val="0"/>
                      <w:marTop w:val="0"/>
                      <w:marBottom w:val="0"/>
                      <w:divBdr>
                        <w:top w:val="none" w:sz="0" w:space="0" w:color="auto"/>
                        <w:left w:val="none" w:sz="0" w:space="0" w:color="auto"/>
                        <w:bottom w:val="none" w:sz="0" w:space="0" w:color="auto"/>
                        <w:right w:val="none" w:sz="0" w:space="0" w:color="auto"/>
                      </w:divBdr>
                    </w:div>
                  </w:divsChild>
                </w:div>
                <w:div w:id="285427458">
                  <w:marLeft w:val="0"/>
                  <w:marRight w:val="0"/>
                  <w:marTop w:val="0"/>
                  <w:marBottom w:val="0"/>
                  <w:divBdr>
                    <w:top w:val="none" w:sz="0" w:space="0" w:color="auto"/>
                    <w:left w:val="none" w:sz="0" w:space="0" w:color="auto"/>
                    <w:bottom w:val="none" w:sz="0" w:space="0" w:color="auto"/>
                    <w:right w:val="none" w:sz="0" w:space="0" w:color="auto"/>
                  </w:divBdr>
                  <w:divsChild>
                    <w:div w:id="2057468303">
                      <w:marLeft w:val="0"/>
                      <w:marRight w:val="0"/>
                      <w:marTop w:val="0"/>
                      <w:marBottom w:val="0"/>
                      <w:divBdr>
                        <w:top w:val="none" w:sz="0" w:space="0" w:color="auto"/>
                        <w:left w:val="none" w:sz="0" w:space="0" w:color="auto"/>
                        <w:bottom w:val="none" w:sz="0" w:space="0" w:color="auto"/>
                        <w:right w:val="none" w:sz="0" w:space="0" w:color="auto"/>
                      </w:divBdr>
                    </w:div>
                  </w:divsChild>
                </w:div>
                <w:div w:id="364447297">
                  <w:marLeft w:val="0"/>
                  <w:marRight w:val="0"/>
                  <w:marTop w:val="0"/>
                  <w:marBottom w:val="0"/>
                  <w:divBdr>
                    <w:top w:val="none" w:sz="0" w:space="0" w:color="auto"/>
                    <w:left w:val="none" w:sz="0" w:space="0" w:color="auto"/>
                    <w:bottom w:val="none" w:sz="0" w:space="0" w:color="auto"/>
                    <w:right w:val="none" w:sz="0" w:space="0" w:color="auto"/>
                  </w:divBdr>
                  <w:divsChild>
                    <w:div w:id="633103241">
                      <w:marLeft w:val="0"/>
                      <w:marRight w:val="0"/>
                      <w:marTop w:val="0"/>
                      <w:marBottom w:val="0"/>
                      <w:divBdr>
                        <w:top w:val="none" w:sz="0" w:space="0" w:color="auto"/>
                        <w:left w:val="none" w:sz="0" w:space="0" w:color="auto"/>
                        <w:bottom w:val="none" w:sz="0" w:space="0" w:color="auto"/>
                        <w:right w:val="none" w:sz="0" w:space="0" w:color="auto"/>
                      </w:divBdr>
                    </w:div>
                  </w:divsChild>
                </w:div>
                <w:div w:id="1944536914">
                  <w:marLeft w:val="0"/>
                  <w:marRight w:val="0"/>
                  <w:marTop w:val="0"/>
                  <w:marBottom w:val="0"/>
                  <w:divBdr>
                    <w:top w:val="none" w:sz="0" w:space="0" w:color="auto"/>
                    <w:left w:val="none" w:sz="0" w:space="0" w:color="auto"/>
                    <w:bottom w:val="none" w:sz="0" w:space="0" w:color="auto"/>
                    <w:right w:val="none" w:sz="0" w:space="0" w:color="auto"/>
                  </w:divBdr>
                  <w:divsChild>
                    <w:div w:id="1803839862">
                      <w:marLeft w:val="0"/>
                      <w:marRight w:val="0"/>
                      <w:marTop w:val="0"/>
                      <w:marBottom w:val="0"/>
                      <w:divBdr>
                        <w:top w:val="none" w:sz="0" w:space="0" w:color="auto"/>
                        <w:left w:val="none" w:sz="0" w:space="0" w:color="auto"/>
                        <w:bottom w:val="none" w:sz="0" w:space="0" w:color="auto"/>
                        <w:right w:val="none" w:sz="0" w:space="0" w:color="auto"/>
                      </w:divBdr>
                    </w:div>
                  </w:divsChild>
                </w:div>
                <w:div w:id="1613197688">
                  <w:marLeft w:val="0"/>
                  <w:marRight w:val="0"/>
                  <w:marTop w:val="0"/>
                  <w:marBottom w:val="0"/>
                  <w:divBdr>
                    <w:top w:val="none" w:sz="0" w:space="0" w:color="auto"/>
                    <w:left w:val="none" w:sz="0" w:space="0" w:color="auto"/>
                    <w:bottom w:val="none" w:sz="0" w:space="0" w:color="auto"/>
                    <w:right w:val="none" w:sz="0" w:space="0" w:color="auto"/>
                  </w:divBdr>
                  <w:divsChild>
                    <w:div w:id="984507765">
                      <w:marLeft w:val="0"/>
                      <w:marRight w:val="0"/>
                      <w:marTop w:val="0"/>
                      <w:marBottom w:val="0"/>
                      <w:divBdr>
                        <w:top w:val="none" w:sz="0" w:space="0" w:color="auto"/>
                        <w:left w:val="none" w:sz="0" w:space="0" w:color="auto"/>
                        <w:bottom w:val="none" w:sz="0" w:space="0" w:color="auto"/>
                        <w:right w:val="none" w:sz="0" w:space="0" w:color="auto"/>
                      </w:divBdr>
                    </w:div>
                  </w:divsChild>
                </w:div>
                <w:div w:id="1652445828">
                  <w:marLeft w:val="0"/>
                  <w:marRight w:val="0"/>
                  <w:marTop w:val="0"/>
                  <w:marBottom w:val="0"/>
                  <w:divBdr>
                    <w:top w:val="none" w:sz="0" w:space="0" w:color="auto"/>
                    <w:left w:val="none" w:sz="0" w:space="0" w:color="auto"/>
                    <w:bottom w:val="none" w:sz="0" w:space="0" w:color="auto"/>
                    <w:right w:val="none" w:sz="0" w:space="0" w:color="auto"/>
                  </w:divBdr>
                  <w:divsChild>
                    <w:div w:id="933783722">
                      <w:marLeft w:val="0"/>
                      <w:marRight w:val="0"/>
                      <w:marTop w:val="0"/>
                      <w:marBottom w:val="0"/>
                      <w:divBdr>
                        <w:top w:val="none" w:sz="0" w:space="0" w:color="auto"/>
                        <w:left w:val="none" w:sz="0" w:space="0" w:color="auto"/>
                        <w:bottom w:val="none" w:sz="0" w:space="0" w:color="auto"/>
                        <w:right w:val="none" w:sz="0" w:space="0" w:color="auto"/>
                      </w:divBdr>
                    </w:div>
                  </w:divsChild>
                </w:div>
                <w:div w:id="382414871">
                  <w:marLeft w:val="0"/>
                  <w:marRight w:val="0"/>
                  <w:marTop w:val="0"/>
                  <w:marBottom w:val="0"/>
                  <w:divBdr>
                    <w:top w:val="none" w:sz="0" w:space="0" w:color="auto"/>
                    <w:left w:val="none" w:sz="0" w:space="0" w:color="auto"/>
                    <w:bottom w:val="none" w:sz="0" w:space="0" w:color="auto"/>
                    <w:right w:val="none" w:sz="0" w:space="0" w:color="auto"/>
                  </w:divBdr>
                  <w:divsChild>
                    <w:div w:id="902449424">
                      <w:marLeft w:val="0"/>
                      <w:marRight w:val="0"/>
                      <w:marTop w:val="0"/>
                      <w:marBottom w:val="0"/>
                      <w:divBdr>
                        <w:top w:val="none" w:sz="0" w:space="0" w:color="auto"/>
                        <w:left w:val="none" w:sz="0" w:space="0" w:color="auto"/>
                        <w:bottom w:val="none" w:sz="0" w:space="0" w:color="auto"/>
                        <w:right w:val="none" w:sz="0" w:space="0" w:color="auto"/>
                      </w:divBdr>
                    </w:div>
                  </w:divsChild>
                </w:div>
                <w:div w:id="1173839965">
                  <w:marLeft w:val="0"/>
                  <w:marRight w:val="0"/>
                  <w:marTop w:val="0"/>
                  <w:marBottom w:val="0"/>
                  <w:divBdr>
                    <w:top w:val="none" w:sz="0" w:space="0" w:color="auto"/>
                    <w:left w:val="none" w:sz="0" w:space="0" w:color="auto"/>
                    <w:bottom w:val="none" w:sz="0" w:space="0" w:color="auto"/>
                    <w:right w:val="none" w:sz="0" w:space="0" w:color="auto"/>
                  </w:divBdr>
                  <w:divsChild>
                    <w:div w:id="166553532">
                      <w:marLeft w:val="0"/>
                      <w:marRight w:val="0"/>
                      <w:marTop w:val="0"/>
                      <w:marBottom w:val="0"/>
                      <w:divBdr>
                        <w:top w:val="none" w:sz="0" w:space="0" w:color="auto"/>
                        <w:left w:val="none" w:sz="0" w:space="0" w:color="auto"/>
                        <w:bottom w:val="none" w:sz="0" w:space="0" w:color="auto"/>
                        <w:right w:val="none" w:sz="0" w:space="0" w:color="auto"/>
                      </w:divBdr>
                    </w:div>
                  </w:divsChild>
                </w:div>
                <w:div w:id="1510365861">
                  <w:marLeft w:val="0"/>
                  <w:marRight w:val="0"/>
                  <w:marTop w:val="0"/>
                  <w:marBottom w:val="0"/>
                  <w:divBdr>
                    <w:top w:val="none" w:sz="0" w:space="0" w:color="auto"/>
                    <w:left w:val="none" w:sz="0" w:space="0" w:color="auto"/>
                    <w:bottom w:val="none" w:sz="0" w:space="0" w:color="auto"/>
                    <w:right w:val="none" w:sz="0" w:space="0" w:color="auto"/>
                  </w:divBdr>
                  <w:divsChild>
                    <w:div w:id="1859075035">
                      <w:marLeft w:val="0"/>
                      <w:marRight w:val="0"/>
                      <w:marTop w:val="0"/>
                      <w:marBottom w:val="0"/>
                      <w:divBdr>
                        <w:top w:val="none" w:sz="0" w:space="0" w:color="auto"/>
                        <w:left w:val="none" w:sz="0" w:space="0" w:color="auto"/>
                        <w:bottom w:val="none" w:sz="0" w:space="0" w:color="auto"/>
                        <w:right w:val="none" w:sz="0" w:space="0" w:color="auto"/>
                      </w:divBdr>
                    </w:div>
                  </w:divsChild>
                </w:div>
                <w:div w:id="172496086">
                  <w:marLeft w:val="0"/>
                  <w:marRight w:val="0"/>
                  <w:marTop w:val="0"/>
                  <w:marBottom w:val="0"/>
                  <w:divBdr>
                    <w:top w:val="none" w:sz="0" w:space="0" w:color="auto"/>
                    <w:left w:val="none" w:sz="0" w:space="0" w:color="auto"/>
                    <w:bottom w:val="none" w:sz="0" w:space="0" w:color="auto"/>
                    <w:right w:val="none" w:sz="0" w:space="0" w:color="auto"/>
                  </w:divBdr>
                  <w:divsChild>
                    <w:div w:id="499318837">
                      <w:marLeft w:val="0"/>
                      <w:marRight w:val="0"/>
                      <w:marTop w:val="0"/>
                      <w:marBottom w:val="0"/>
                      <w:divBdr>
                        <w:top w:val="none" w:sz="0" w:space="0" w:color="auto"/>
                        <w:left w:val="none" w:sz="0" w:space="0" w:color="auto"/>
                        <w:bottom w:val="none" w:sz="0" w:space="0" w:color="auto"/>
                        <w:right w:val="none" w:sz="0" w:space="0" w:color="auto"/>
                      </w:divBdr>
                    </w:div>
                  </w:divsChild>
                </w:div>
                <w:div w:id="1645087315">
                  <w:marLeft w:val="0"/>
                  <w:marRight w:val="0"/>
                  <w:marTop w:val="0"/>
                  <w:marBottom w:val="0"/>
                  <w:divBdr>
                    <w:top w:val="none" w:sz="0" w:space="0" w:color="auto"/>
                    <w:left w:val="none" w:sz="0" w:space="0" w:color="auto"/>
                    <w:bottom w:val="none" w:sz="0" w:space="0" w:color="auto"/>
                    <w:right w:val="none" w:sz="0" w:space="0" w:color="auto"/>
                  </w:divBdr>
                  <w:divsChild>
                    <w:div w:id="1612517099">
                      <w:marLeft w:val="0"/>
                      <w:marRight w:val="0"/>
                      <w:marTop w:val="0"/>
                      <w:marBottom w:val="0"/>
                      <w:divBdr>
                        <w:top w:val="none" w:sz="0" w:space="0" w:color="auto"/>
                        <w:left w:val="none" w:sz="0" w:space="0" w:color="auto"/>
                        <w:bottom w:val="none" w:sz="0" w:space="0" w:color="auto"/>
                        <w:right w:val="none" w:sz="0" w:space="0" w:color="auto"/>
                      </w:divBdr>
                    </w:div>
                  </w:divsChild>
                </w:div>
                <w:div w:id="1780565421">
                  <w:marLeft w:val="0"/>
                  <w:marRight w:val="0"/>
                  <w:marTop w:val="0"/>
                  <w:marBottom w:val="0"/>
                  <w:divBdr>
                    <w:top w:val="none" w:sz="0" w:space="0" w:color="auto"/>
                    <w:left w:val="none" w:sz="0" w:space="0" w:color="auto"/>
                    <w:bottom w:val="none" w:sz="0" w:space="0" w:color="auto"/>
                    <w:right w:val="none" w:sz="0" w:space="0" w:color="auto"/>
                  </w:divBdr>
                  <w:divsChild>
                    <w:div w:id="695539643">
                      <w:marLeft w:val="0"/>
                      <w:marRight w:val="0"/>
                      <w:marTop w:val="0"/>
                      <w:marBottom w:val="0"/>
                      <w:divBdr>
                        <w:top w:val="none" w:sz="0" w:space="0" w:color="auto"/>
                        <w:left w:val="none" w:sz="0" w:space="0" w:color="auto"/>
                        <w:bottom w:val="none" w:sz="0" w:space="0" w:color="auto"/>
                        <w:right w:val="none" w:sz="0" w:space="0" w:color="auto"/>
                      </w:divBdr>
                    </w:div>
                  </w:divsChild>
                </w:div>
                <w:div w:id="208037340">
                  <w:marLeft w:val="0"/>
                  <w:marRight w:val="0"/>
                  <w:marTop w:val="0"/>
                  <w:marBottom w:val="0"/>
                  <w:divBdr>
                    <w:top w:val="none" w:sz="0" w:space="0" w:color="auto"/>
                    <w:left w:val="none" w:sz="0" w:space="0" w:color="auto"/>
                    <w:bottom w:val="none" w:sz="0" w:space="0" w:color="auto"/>
                    <w:right w:val="none" w:sz="0" w:space="0" w:color="auto"/>
                  </w:divBdr>
                  <w:divsChild>
                    <w:div w:id="291790691">
                      <w:marLeft w:val="0"/>
                      <w:marRight w:val="0"/>
                      <w:marTop w:val="0"/>
                      <w:marBottom w:val="0"/>
                      <w:divBdr>
                        <w:top w:val="none" w:sz="0" w:space="0" w:color="auto"/>
                        <w:left w:val="none" w:sz="0" w:space="0" w:color="auto"/>
                        <w:bottom w:val="none" w:sz="0" w:space="0" w:color="auto"/>
                        <w:right w:val="none" w:sz="0" w:space="0" w:color="auto"/>
                      </w:divBdr>
                    </w:div>
                  </w:divsChild>
                </w:div>
                <w:div w:id="494341169">
                  <w:marLeft w:val="0"/>
                  <w:marRight w:val="0"/>
                  <w:marTop w:val="0"/>
                  <w:marBottom w:val="0"/>
                  <w:divBdr>
                    <w:top w:val="none" w:sz="0" w:space="0" w:color="auto"/>
                    <w:left w:val="none" w:sz="0" w:space="0" w:color="auto"/>
                    <w:bottom w:val="none" w:sz="0" w:space="0" w:color="auto"/>
                    <w:right w:val="none" w:sz="0" w:space="0" w:color="auto"/>
                  </w:divBdr>
                  <w:divsChild>
                    <w:div w:id="1060903868">
                      <w:marLeft w:val="0"/>
                      <w:marRight w:val="0"/>
                      <w:marTop w:val="0"/>
                      <w:marBottom w:val="0"/>
                      <w:divBdr>
                        <w:top w:val="none" w:sz="0" w:space="0" w:color="auto"/>
                        <w:left w:val="none" w:sz="0" w:space="0" w:color="auto"/>
                        <w:bottom w:val="none" w:sz="0" w:space="0" w:color="auto"/>
                        <w:right w:val="none" w:sz="0" w:space="0" w:color="auto"/>
                      </w:divBdr>
                    </w:div>
                  </w:divsChild>
                </w:div>
                <w:div w:id="2141605817">
                  <w:marLeft w:val="0"/>
                  <w:marRight w:val="0"/>
                  <w:marTop w:val="0"/>
                  <w:marBottom w:val="0"/>
                  <w:divBdr>
                    <w:top w:val="none" w:sz="0" w:space="0" w:color="auto"/>
                    <w:left w:val="none" w:sz="0" w:space="0" w:color="auto"/>
                    <w:bottom w:val="none" w:sz="0" w:space="0" w:color="auto"/>
                    <w:right w:val="none" w:sz="0" w:space="0" w:color="auto"/>
                  </w:divBdr>
                  <w:divsChild>
                    <w:div w:id="758911427">
                      <w:marLeft w:val="0"/>
                      <w:marRight w:val="0"/>
                      <w:marTop w:val="0"/>
                      <w:marBottom w:val="0"/>
                      <w:divBdr>
                        <w:top w:val="none" w:sz="0" w:space="0" w:color="auto"/>
                        <w:left w:val="none" w:sz="0" w:space="0" w:color="auto"/>
                        <w:bottom w:val="none" w:sz="0" w:space="0" w:color="auto"/>
                        <w:right w:val="none" w:sz="0" w:space="0" w:color="auto"/>
                      </w:divBdr>
                    </w:div>
                  </w:divsChild>
                </w:div>
                <w:div w:id="1949047623">
                  <w:marLeft w:val="0"/>
                  <w:marRight w:val="0"/>
                  <w:marTop w:val="0"/>
                  <w:marBottom w:val="0"/>
                  <w:divBdr>
                    <w:top w:val="none" w:sz="0" w:space="0" w:color="auto"/>
                    <w:left w:val="none" w:sz="0" w:space="0" w:color="auto"/>
                    <w:bottom w:val="none" w:sz="0" w:space="0" w:color="auto"/>
                    <w:right w:val="none" w:sz="0" w:space="0" w:color="auto"/>
                  </w:divBdr>
                  <w:divsChild>
                    <w:div w:id="46685804">
                      <w:marLeft w:val="0"/>
                      <w:marRight w:val="0"/>
                      <w:marTop w:val="0"/>
                      <w:marBottom w:val="0"/>
                      <w:divBdr>
                        <w:top w:val="none" w:sz="0" w:space="0" w:color="auto"/>
                        <w:left w:val="none" w:sz="0" w:space="0" w:color="auto"/>
                        <w:bottom w:val="none" w:sz="0" w:space="0" w:color="auto"/>
                        <w:right w:val="none" w:sz="0" w:space="0" w:color="auto"/>
                      </w:divBdr>
                    </w:div>
                  </w:divsChild>
                </w:div>
                <w:div w:id="1157497597">
                  <w:marLeft w:val="0"/>
                  <w:marRight w:val="0"/>
                  <w:marTop w:val="0"/>
                  <w:marBottom w:val="0"/>
                  <w:divBdr>
                    <w:top w:val="none" w:sz="0" w:space="0" w:color="auto"/>
                    <w:left w:val="none" w:sz="0" w:space="0" w:color="auto"/>
                    <w:bottom w:val="none" w:sz="0" w:space="0" w:color="auto"/>
                    <w:right w:val="none" w:sz="0" w:space="0" w:color="auto"/>
                  </w:divBdr>
                  <w:divsChild>
                    <w:div w:id="1908102131">
                      <w:marLeft w:val="0"/>
                      <w:marRight w:val="0"/>
                      <w:marTop w:val="0"/>
                      <w:marBottom w:val="0"/>
                      <w:divBdr>
                        <w:top w:val="none" w:sz="0" w:space="0" w:color="auto"/>
                        <w:left w:val="none" w:sz="0" w:space="0" w:color="auto"/>
                        <w:bottom w:val="none" w:sz="0" w:space="0" w:color="auto"/>
                        <w:right w:val="none" w:sz="0" w:space="0" w:color="auto"/>
                      </w:divBdr>
                    </w:div>
                  </w:divsChild>
                </w:div>
                <w:div w:id="858933292">
                  <w:marLeft w:val="0"/>
                  <w:marRight w:val="0"/>
                  <w:marTop w:val="0"/>
                  <w:marBottom w:val="0"/>
                  <w:divBdr>
                    <w:top w:val="none" w:sz="0" w:space="0" w:color="auto"/>
                    <w:left w:val="none" w:sz="0" w:space="0" w:color="auto"/>
                    <w:bottom w:val="none" w:sz="0" w:space="0" w:color="auto"/>
                    <w:right w:val="none" w:sz="0" w:space="0" w:color="auto"/>
                  </w:divBdr>
                  <w:divsChild>
                    <w:div w:id="782042027">
                      <w:marLeft w:val="0"/>
                      <w:marRight w:val="0"/>
                      <w:marTop w:val="0"/>
                      <w:marBottom w:val="0"/>
                      <w:divBdr>
                        <w:top w:val="none" w:sz="0" w:space="0" w:color="auto"/>
                        <w:left w:val="none" w:sz="0" w:space="0" w:color="auto"/>
                        <w:bottom w:val="none" w:sz="0" w:space="0" w:color="auto"/>
                        <w:right w:val="none" w:sz="0" w:space="0" w:color="auto"/>
                      </w:divBdr>
                    </w:div>
                  </w:divsChild>
                </w:div>
                <w:div w:id="1683897670">
                  <w:marLeft w:val="0"/>
                  <w:marRight w:val="0"/>
                  <w:marTop w:val="0"/>
                  <w:marBottom w:val="0"/>
                  <w:divBdr>
                    <w:top w:val="none" w:sz="0" w:space="0" w:color="auto"/>
                    <w:left w:val="none" w:sz="0" w:space="0" w:color="auto"/>
                    <w:bottom w:val="none" w:sz="0" w:space="0" w:color="auto"/>
                    <w:right w:val="none" w:sz="0" w:space="0" w:color="auto"/>
                  </w:divBdr>
                  <w:divsChild>
                    <w:div w:id="1258978125">
                      <w:marLeft w:val="0"/>
                      <w:marRight w:val="0"/>
                      <w:marTop w:val="0"/>
                      <w:marBottom w:val="0"/>
                      <w:divBdr>
                        <w:top w:val="none" w:sz="0" w:space="0" w:color="auto"/>
                        <w:left w:val="none" w:sz="0" w:space="0" w:color="auto"/>
                        <w:bottom w:val="none" w:sz="0" w:space="0" w:color="auto"/>
                        <w:right w:val="none" w:sz="0" w:space="0" w:color="auto"/>
                      </w:divBdr>
                    </w:div>
                  </w:divsChild>
                </w:div>
                <w:div w:id="1335377336">
                  <w:marLeft w:val="0"/>
                  <w:marRight w:val="0"/>
                  <w:marTop w:val="0"/>
                  <w:marBottom w:val="0"/>
                  <w:divBdr>
                    <w:top w:val="none" w:sz="0" w:space="0" w:color="auto"/>
                    <w:left w:val="none" w:sz="0" w:space="0" w:color="auto"/>
                    <w:bottom w:val="none" w:sz="0" w:space="0" w:color="auto"/>
                    <w:right w:val="none" w:sz="0" w:space="0" w:color="auto"/>
                  </w:divBdr>
                  <w:divsChild>
                    <w:div w:id="874150315">
                      <w:marLeft w:val="0"/>
                      <w:marRight w:val="0"/>
                      <w:marTop w:val="0"/>
                      <w:marBottom w:val="0"/>
                      <w:divBdr>
                        <w:top w:val="none" w:sz="0" w:space="0" w:color="auto"/>
                        <w:left w:val="none" w:sz="0" w:space="0" w:color="auto"/>
                        <w:bottom w:val="none" w:sz="0" w:space="0" w:color="auto"/>
                        <w:right w:val="none" w:sz="0" w:space="0" w:color="auto"/>
                      </w:divBdr>
                    </w:div>
                  </w:divsChild>
                </w:div>
                <w:div w:id="399057992">
                  <w:marLeft w:val="0"/>
                  <w:marRight w:val="0"/>
                  <w:marTop w:val="0"/>
                  <w:marBottom w:val="0"/>
                  <w:divBdr>
                    <w:top w:val="none" w:sz="0" w:space="0" w:color="auto"/>
                    <w:left w:val="none" w:sz="0" w:space="0" w:color="auto"/>
                    <w:bottom w:val="none" w:sz="0" w:space="0" w:color="auto"/>
                    <w:right w:val="none" w:sz="0" w:space="0" w:color="auto"/>
                  </w:divBdr>
                  <w:divsChild>
                    <w:div w:id="1626229529">
                      <w:marLeft w:val="0"/>
                      <w:marRight w:val="0"/>
                      <w:marTop w:val="0"/>
                      <w:marBottom w:val="0"/>
                      <w:divBdr>
                        <w:top w:val="none" w:sz="0" w:space="0" w:color="auto"/>
                        <w:left w:val="none" w:sz="0" w:space="0" w:color="auto"/>
                        <w:bottom w:val="none" w:sz="0" w:space="0" w:color="auto"/>
                        <w:right w:val="none" w:sz="0" w:space="0" w:color="auto"/>
                      </w:divBdr>
                    </w:div>
                  </w:divsChild>
                </w:div>
                <w:div w:id="153030908">
                  <w:marLeft w:val="0"/>
                  <w:marRight w:val="0"/>
                  <w:marTop w:val="0"/>
                  <w:marBottom w:val="0"/>
                  <w:divBdr>
                    <w:top w:val="none" w:sz="0" w:space="0" w:color="auto"/>
                    <w:left w:val="none" w:sz="0" w:space="0" w:color="auto"/>
                    <w:bottom w:val="none" w:sz="0" w:space="0" w:color="auto"/>
                    <w:right w:val="none" w:sz="0" w:space="0" w:color="auto"/>
                  </w:divBdr>
                  <w:divsChild>
                    <w:div w:id="61023178">
                      <w:marLeft w:val="0"/>
                      <w:marRight w:val="0"/>
                      <w:marTop w:val="0"/>
                      <w:marBottom w:val="0"/>
                      <w:divBdr>
                        <w:top w:val="none" w:sz="0" w:space="0" w:color="auto"/>
                        <w:left w:val="none" w:sz="0" w:space="0" w:color="auto"/>
                        <w:bottom w:val="none" w:sz="0" w:space="0" w:color="auto"/>
                        <w:right w:val="none" w:sz="0" w:space="0" w:color="auto"/>
                      </w:divBdr>
                    </w:div>
                  </w:divsChild>
                </w:div>
                <w:div w:id="1931698967">
                  <w:marLeft w:val="0"/>
                  <w:marRight w:val="0"/>
                  <w:marTop w:val="0"/>
                  <w:marBottom w:val="0"/>
                  <w:divBdr>
                    <w:top w:val="none" w:sz="0" w:space="0" w:color="auto"/>
                    <w:left w:val="none" w:sz="0" w:space="0" w:color="auto"/>
                    <w:bottom w:val="none" w:sz="0" w:space="0" w:color="auto"/>
                    <w:right w:val="none" w:sz="0" w:space="0" w:color="auto"/>
                  </w:divBdr>
                  <w:divsChild>
                    <w:div w:id="466166619">
                      <w:marLeft w:val="0"/>
                      <w:marRight w:val="0"/>
                      <w:marTop w:val="0"/>
                      <w:marBottom w:val="0"/>
                      <w:divBdr>
                        <w:top w:val="none" w:sz="0" w:space="0" w:color="auto"/>
                        <w:left w:val="none" w:sz="0" w:space="0" w:color="auto"/>
                        <w:bottom w:val="none" w:sz="0" w:space="0" w:color="auto"/>
                        <w:right w:val="none" w:sz="0" w:space="0" w:color="auto"/>
                      </w:divBdr>
                    </w:div>
                  </w:divsChild>
                </w:div>
                <w:div w:id="536817337">
                  <w:marLeft w:val="0"/>
                  <w:marRight w:val="0"/>
                  <w:marTop w:val="0"/>
                  <w:marBottom w:val="0"/>
                  <w:divBdr>
                    <w:top w:val="none" w:sz="0" w:space="0" w:color="auto"/>
                    <w:left w:val="none" w:sz="0" w:space="0" w:color="auto"/>
                    <w:bottom w:val="none" w:sz="0" w:space="0" w:color="auto"/>
                    <w:right w:val="none" w:sz="0" w:space="0" w:color="auto"/>
                  </w:divBdr>
                  <w:divsChild>
                    <w:div w:id="158545698">
                      <w:marLeft w:val="0"/>
                      <w:marRight w:val="0"/>
                      <w:marTop w:val="0"/>
                      <w:marBottom w:val="0"/>
                      <w:divBdr>
                        <w:top w:val="none" w:sz="0" w:space="0" w:color="auto"/>
                        <w:left w:val="none" w:sz="0" w:space="0" w:color="auto"/>
                        <w:bottom w:val="none" w:sz="0" w:space="0" w:color="auto"/>
                        <w:right w:val="none" w:sz="0" w:space="0" w:color="auto"/>
                      </w:divBdr>
                    </w:div>
                  </w:divsChild>
                </w:div>
                <w:div w:id="116923085">
                  <w:marLeft w:val="0"/>
                  <w:marRight w:val="0"/>
                  <w:marTop w:val="0"/>
                  <w:marBottom w:val="0"/>
                  <w:divBdr>
                    <w:top w:val="none" w:sz="0" w:space="0" w:color="auto"/>
                    <w:left w:val="none" w:sz="0" w:space="0" w:color="auto"/>
                    <w:bottom w:val="none" w:sz="0" w:space="0" w:color="auto"/>
                    <w:right w:val="none" w:sz="0" w:space="0" w:color="auto"/>
                  </w:divBdr>
                  <w:divsChild>
                    <w:div w:id="276523766">
                      <w:marLeft w:val="0"/>
                      <w:marRight w:val="0"/>
                      <w:marTop w:val="0"/>
                      <w:marBottom w:val="0"/>
                      <w:divBdr>
                        <w:top w:val="none" w:sz="0" w:space="0" w:color="auto"/>
                        <w:left w:val="none" w:sz="0" w:space="0" w:color="auto"/>
                        <w:bottom w:val="none" w:sz="0" w:space="0" w:color="auto"/>
                        <w:right w:val="none" w:sz="0" w:space="0" w:color="auto"/>
                      </w:divBdr>
                    </w:div>
                  </w:divsChild>
                </w:div>
                <w:div w:id="94792788">
                  <w:marLeft w:val="0"/>
                  <w:marRight w:val="0"/>
                  <w:marTop w:val="0"/>
                  <w:marBottom w:val="0"/>
                  <w:divBdr>
                    <w:top w:val="none" w:sz="0" w:space="0" w:color="auto"/>
                    <w:left w:val="none" w:sz="0" w:space="0" w:color="auto"/>
                    <w:bottom w:val="none" w:sz="0" w:space="0" w:color="auto"/>
                    <w:right w:val="none" w:sz="0" w:space="0" w:color="auto"/>
                  </w:divBdr>
                  <w:divsChild>
                    <w:div w:id="1587154254">
                      <w:marLeft w:val="0"/>
                      <w:marRight w:val="0"/>
                      <w:marTop w:val="0"/>
                      <w:marBottom w:val="0"/>
                      <w:divBdr>
                        <w:top w:val="none" w:sz="0" w:space="0" w:color="auto"/>
                        <w:left w:val="none" w:sz="0" w:space="0" w:color="auto"/>
                        <w:bottom w:val="none" w:sz="0" w:space="0" w:color="auto"/>
                        <w:right w:val="none" w:sz="0" w:space="0" w:color="auto"/>
                      </w:divBdr>
                    </w:div>
                  </w:divsChild>
                </w:div>
                <w:div w:id="1864859091">
                  <w:marLeft w:val="0"/>
                  <w:marRight w:val="0"/>
                  <w:marTop w:val="0"/>
                  <w:marBottom w:val="0"/>
                  <w:divBdr>
                    <w:top w:val="none" w:sz="0" w:space="0" w:color="auto"/>
                    <w:left w:val="none" w:sz="0" w:space="0" w:color="auto"/>
                    <w:bottom w:val="none" w:sz="0" w:space="0" w:color="auto"/>
                    <w:right w:val="none" w:sz="0" w:space="0" w:color="auto"/>
                  </w:divBdr>
                  <w:divsChild>
                    <w:div w:id="207449785">
                      <w:marLeft w:val="0"/>
                      <w:marRight w:val="0"/>
                      <w:marTop w:val="0"/>
                      <w:marBottom w:val="0"/>
                      <w:divBdr>
                        <w:top w:val="none" w:sz="0" w:space="0" w:color="auto"/>
                        <w:left w:val="none" w:sz="0" w:space="0" w:color="auto"/>
                        <w:bottom w:val="none" w:sz="0" w:space="0" w:color="auto"/>
                        <w:right w:val="none" w:sz="0" w:space="0" w:color="auto"/>
                      </w:divBdr>
                    </w:div>
                    <w:div w:id="464860858">
                      <w:marLeft w:val="0"/>
                      <w:marRight w:val="0"/>
                      <w:marTop w:val="0"/>
                      <w:marBottom w:val="0"/>
                      <w:divBdr>
                        <w:top w:val="none" w:sz="0" w:space="0" w:color="auto"/>
                        <w:left w:val="none" w:sz="0" w:space="0" w:color="auto"/>
                        <w:bottom w:val="none" w:sz="0" w:space="0" w:color="auto"/>
                        <w:right w:val="none" w:sz="0" w:space="0" w:color="auto"/>
                      </w:divBdr>
                    </w:div>
                    <w:div w:id="1528832343">
                      <w:marLeft w:val="0"/>
                      <w:marRight w:val="0"/>
                      <w:marTop w:val="0"/>
                      <w:marBottom w:val="0"/>
                      <w:divBdr>
                        <w:top w:val="none" w:sz="0" w:space="0" w:color="auto"/>
                        <w:left w:val="none" w:sz="0" w:space="0" w:color="auto"/>
                        <w:bottom w:val="none" w:sz="0" w:space="0" w:color="auto"/>
                        <w:right w:val="none" w:sz="0" w:space="0" w:color="auto"/>
                      </w:divBdr>
                    </w:div>
                    <w:div w:id="1707675125">
                      <w:marLeft w:val="0"/>
                      <w:marRight w:val="0"/>
                      <w:marTop w:val="0"/>
                      <w:marBottom w:val="0"/>
                      <w:divBdr>
                        <w:top w:val="none" w:sz="0" w:space="0" w:color="auto"/>
                        <w:left w:val="none" w:sz="0" w:space="0" w:color="auto"/>
                        <w:bottom w:val="none" w:sz="0" w:space="0" w:color="auto"/>
                        <w:right w:val="none" w:sz="0" w:space="0" w:color="auto"/>
                      </w:divBdr>
                    </w:div>
                    <w:div w:id="76367114">
                      <w:marLeft w:val="0"/>
                      <w:marRight w:val="0"/>
                      <w:marTop w:val="0"/>
                      <w:marBottom w:val="0"/>
                      <w:divBdr>
                        <w:top w:val="none" w:sz="0" w:space="0" w:color="auto"/>
                        <w:left w:val="none" w:sz="0" w:space="0" w:color="auto"/>
                        <w:bottom w:val="none" w:sz="0" w:space="0" w:color="auto"/>
                        <w:right w:val="none" w:sz="0" w:space="0" w:color="auto"/>
                      </w:divBdr>
                    </w:div>
                    <w:div w:id="466289489">
                      <w:marLeft w:val="0"/>
                      <w:marRight w:val="0"/>
                      <w:marTop w:val="0"/>
                      <w:marBottom w:val="0"/>
                      <w:divBdr>
                        <w:top w:val="none" w:sz="0" w:space="0" w:color="auto"/>
                        <w:left w:val="none" w:sz="0" w:space="0" w:color="auto"/>
                        <w:bottom w:val="none" w:sz="0" w:space="0" w:color="auto"/>
                        <w:right w:val="none" w:sz="0" w:space="0" w:color="auto"/>
                      </w:divBdr>
                    </w:div>
                    <w:div w:id="1298144133">
                      <w:marLeft w:val="0"/>
                      <w:marRight w:val="0"/>
                      <w:marTop w:val="0"/>
                      <w:marBottom w:val="0"/>
                      <w:divBdr>
                        <w:top w:val="none" w:sz="0" w:space="0" w:color="auto"/>
                        <w:left w:val="none" w:sz="0" w:space="0" w:color="auto"/>
                        <w:bottom w:val="none" w:sz="0" w:space="0" w:color="auto"/>
                        <w:right w:val="none" w:sz="0" w:space="0" w:color="auto"/>
                      </w:divBdr>
                    </w:div>
                    <w:div w:id="1035807466">
                      <w:marLeft w:val="0"/>
                      <w:marRight w:val="0"/>
                      <w:marTop w:val="0"/>
                      <w:marBottom w:val="0"/>
                      <w:divBdr>
                        <w:top w:val="none" w:sz="0" w:space="0" w:color="auto"/>
                        <w:left w:val="none" w:sz="0" w:space="0" w:color="auto"/>
                        <w:bottom w:val="none" w:sz="0" w:space="0" w:color="auto"/>
                        <w:right w:val="none" w:sz="0" w:space="0" w:color="auto"/>
                      </w:divBdr>
                    </w:div>
                    <w:div w:id="1726685713">
                      <w:marLeft w:val="0"/>
                      <w:marRight w:val="0"/>
                      <w:marTop w:val="0"/>
                      <w:marBottom w:val="0"/>
                      <w:divBdr>
                        <w:top w:val="none" w:sz="0" w:space="0" w:color="auto"/>
                        <w:left w:val="none" w:sz="0" w:space="0" w:color="auto"/>
                        <w:bottom w:val="none" w:sz="0" w:space="0" w:color="auto"/>
                        <w:right w:val="none" w:sz="0" w:space="0" w:color="auto"/>
                      </w:divBdr>
                    </w:div>
                  </w:divsChild>
                </w:div>
                <w:div w:id="1501238418">
                  <w:marLeft w:val="0"/>
                  <w:marRight w:val="0"/>
                  <w:marTop w:val="0"/>
                  <w:marBottom w:val="0"/>
                  <w:divBdr>
                    <w:top w:val="none" w:sz="0" w:space="0" w:color="auto"/>
                    <w:left w:val="none" w:sz="0" w:space="0" w:color="auto"/>
                    <w:bottom w:val="none" w:sz="0" w:space="0" w:color="auto"/>
                    <w:right w:val="none" w:sz="0" w:space="0" w:color="auto"/>
                  </w:divBdr>
                  <w:divsChild>
                    <w:div w:id="1547717629">
                      <w:marLeft w:val="0"/>
                      <w:marRight w:val="0"/>
                      <w:marTop w:val="0"/>
                      <w:marBottom w:val="0"/>
                      <w:divBdr>
                        <w:top w:val="none" w:sz="0" w:space="0" w:color="auto"/>
                        <w:left w:val="none" w:sz="0" w:space="0" w:color="auto"/>
                        <w:bottom w:val="none" w:sz="0" w:space="0" w:color="auto"/>
                        <w:right w:val="none" w:sz="0" w:space="0" w:color="auto"/>
                      </w:divBdr>
                    </w:div>
                  </w:divsChild>
                </w:div>
                <w:div w:id="1845389773">
                  <w:marLeft w:val="0"/>
                  <w:marRight w:val="0"/>
                  <w:marTop w:val="0"/>
                  <w:marBottom w:val="0"/>
                  <w:divBdr>
                    <w:top w:val="none" w:sz="0" w:space="0" w:color="auto"/>
                    <w:left w:val="none" w:sz="0" w:space="0" w:color="auto"/>
                    <w:bottom w:val="none" w:sz="0" w:space="0" w:color="auto"/>
                    <w:right w:val="none" w:sz="0" w:space="0" w:color="auto"/>
                  </w:divBdr>
                  <w:divsChild>
                    <w:div w:id="323361272">
                      <w:marLeft w:val="0"/>
                      <w:marRight w:val="0"/>
                      <w:marTop w:val="0"/>
                      <w:marBottom w:val="0"/>
                      <w:divBdr>
                        <w:top w:val="none" w:sz="0" w:space="0" w:color="auto"/>
                        <w:left w:val="none" w:sz="0" w:space="0" w:color="auto"/>
                        <w:bottom w:val="none" w:sz="0" w:space="0" w:color="auto"/>
                        <w:right w:val="none" w:sz="0" w:space="0" w:color="auto"/>
                      </w:divBdr>
                    </w:div>
                    <w:div w:id="936139522">
                      <w:marLeft w:val="0"/>
                      <w:marRight w:val="0"/>
                      <w:marTop w:val="0"/>
                      <w:marBottom w:val="0"/>
                      <w:divBdr>
                        <w:top w:val="none" w:sz="0" w:space="0" w:color="auto"/>
                        <w:left w:val="none" w:sz="0" w:space="0" w:color="auto"/>
                        <w:bottom w:val="none" w:sz="0" w:space="0" w:color="auto"/>
                        <w:right w:val="none" w:sz="0" w:space="0" w:color="auto"/>
                      </w:divBdr>
                    </w:div>
                  </w:divsChild>
                </w:div>
                <w:div w:id="1874414706">
                  <w:marLeft w:val="0"/>
                  <w:marRight w:val="0"/>
                  <w:marTop w:val="0"/>
                  <w:marBottom w:val="0"/>
                  <w:divBdr>
                    <w:top w:val="none" w:sz="0" w:space="0" w:color="auto"/>
                    <w:left w:val="none" w:sz="0" w:space="0" w:color="auto"/>
                    <w:bottom w:val="none" w:sz="0" w:space="0" w:color="auto"/>
                    <w:right w:val="none" w:sz="0" w:space="0" w:color="auto"/>
                  </w:divBdr>
                  <w:divsChild>
                    <w:div w:id="1399397791">
                      <w:marLeft w:val="0"/>
                      <w:marRight w:val="0"/>
                      <w:marTop w:val="0"/>
                      <w:marBottom w:val="0"/>
                      <w:divBdr>
                        <w:top w:val="none" w:sz="0" w:space="0" w:color="auto"/>
                        <w:left w:val="none" w:sz="0" w:space="0" w:color="auto"/>
                        <w:bottom w:val="none" w:sz="0" w:space="0" w:color="auto"/>
                        <w:right w:val="none" w:sz="0" w:space="0" w:color="auto"/>
                      </w:divBdr>
                    </w:div>
                  </w:divsChild>
                </w:div>
                <w:div w:id="851530711">
                  <w:marLeft w:val="0"/>
                  <w:marRight w:val="0"/>
                  <w:marTop w:val="0"/>
                  <w:marBottom w:val="0"/>
                  <w:divBdr>
                    <w:top w:val="none" w:sz="0" w:space="0" w:color="auto"/>
                    <w:left w:val="none" w:sz="0" w:space="0" w:color="auto"/>
                    <w:bottom w:val="none" w:sz="0" w:space="0" w:color="auto"/>
                    <w:right w:val="none" w:sz="0" w:space="0" w:color="auto"/>
                  </w:divBdr>
                  <w:divsChild>
                    <w:div w:id="1053651488">
                      <w:marLeft w:val="0"/>
                      <w:marRight w:val="0"/>
                      <w:marTop w:val="0"/>
                      <w:marBottom w:val="0"/>
                      <w:divBdr>
                        <w:top w:val="none" w:sz="0" w:space="0" w:color="auto"/>
                        <w:left w:val="none" w:sz="0" w:space="0" w:color="auto"/>
                        <w:bottom w:val="none" w:sz="0" w:space="0" w:color="auto"/>
                        <w:right w:val="none" w:sz="0" w:space="0" w:color="auto"/>
                      </w:divBdr>
                    </w:div>
                    <w:div w:id="165557977">
                      <w:marLeft w:val="0"/>
                      <w:marRight w:val="0"/>
                      <w:marTop w:val="0"/>
                      <w:marBottom w:val="0"/>
                      <w:divBdr>
                        <w:top w:val="none" w:sz="0" w:space="0" w:color="auto"/>
                        <w:left w:val="none" w:sz="0" w:space="0" w:color="auto"/>
                        <w:bottom w:val="none" w:sz="0" w:space="0" w:color="auto"/>
                        <w:right w:val="none" w:sz="0" w:space="0" w:color="auto"/>
                      </w:divBdr>
                    </w:div>
                    <w:div w:id="1243106472">
                      <w:marLeft w:val="0"/>
                      <w:marRight w:val="0"/>
                      <w:marTop w:val="0"/>
                      <w:marBottom w:val="0"/>
                      <w:divBdr>
                        <w:top w:val="none" w:sz="0" w:space="0" w:color="auto"/>
                        <w:left w:val="none" w:sz="0" w:space="0" w:color="auto"/>
                        <w:bottom w:val="none" w:sz="0" w:space="0" w:color="auto"/>
                        <w:right w:val="none" w:sz="0" w:space="0" w:color="auto"/>
                      </w:divBdr>
                    </w:div>
                    <w:div w:id="952326458">
                      <w:marLeft w:val="0"/>
                      <w:marRight w:val="0"/>
                      <w:marTop w:val="0"/>
                      <w:marBottom w:val="0"/>
                      <w:divBdr>
                        <w:top w:val="none" w:sz="0" w:space="0" w:color="auto"/>
                        <w:left w:val="none" w:sz="0" w:space="0" w:color="auto"/>
                        <w:bottom w:val="none" w:sz="0" w:space="0" w:color="auto"/>
                        <w:right w:val="none" w:sz="0" w:space="0" w:color="auto"/>
                      </w:divBdr>
                    </w:div>
                    <w:div w:id="1365785202">
                      <w:marLeft w:val="0"/>
                      <w:marRight w:val="0"/>
                      <w:marTop w:val="0"/>
                      <w:marBottom w:val="0"/>
                      <w:divBdr>
                        <w:top w:val="none" w:sz="0" w:space="0" w:color="auto"/>
                        <w:left w:val="none" w:sz="0" w:space="0" w:color="auto"/>
                        <w:bottom w:val="none" w:sz="0" w:space="0" w:color="auto"/>
                        <w:right w:val="none" w:sz="0" w:space="0" w:color="auto"/>
                      </w:divBdr>
                    </w:div>
                  </w:divsChild>
                </w:div>
                <w:div w:id="269050650">
                  <w:marLeft w:val="0"/>
                  <w:marRight w:val="0"/>
                  <w:marTop w:val="0"/>
                  <w:marBottom w:val="0"/>
                  <w:divBdr>
                    <w:top w:val="none" w:sz="0" w:space="0" w:color="auto"/>
                    <w:left w:val="none" w:sz="0" w:space="0" w:color="auto"/>
                    <w:bottom w:val="none" w:sz="0" w:space="0" w:color="auto"/>
                    <w:right w:val="none" w:sz="0" w:space="0" w:color="auto"/>
                  </w:divBdr>
                  <w:divsChild>
                    <w:div w:id="121390495">
                      <w:marLeft w:val="0"/>
                      <w:marRight w:val="0"/>
                      <w:marTop w:val="0"/>
                      <w:marBottom w:val="0"/>
                      <w:divBdr>
                        <w:top w:val="none" w:sz="0" w:space="0" w:color="auto"/>
                        <w:left w:val="none" w:sz="0" w:space="0" w:color="auto"/>
                        <w:bottom w:val="none" w:sz="0" w:space="0" w:color="auto"/>
                        <w:right w:val="none" w:sz="0" w:space="0" w:color="auto"/>
                      </w:divBdr>
                    </w:div>
                  </w:divsChild>
                </w:div>
                <w:div w:id="756175425">
                  <w:marLeft w:val="0"/>
                  <w:marRight w:val="0"/>
                  <w:marTop w:val="0"/>
                  <w:marBottom w:val="0"/>
                  <w:divBdr>
                    <w:top w:val="none" w:sz="0" w:space="0" w:color="auto"/>
                    <w:left w:val="none" w:sz="0" w:space="0" w:color="auto"/>
                    <w:bottom w:val="none" w:sz="0" w:space="0" w:color="auto"/>
                    <w:right w:val="none" w:sz="0" w:space="0" w:color="auto"/>
                  </w:divBdr>
                  <w:divsChild>
                    <w:div w:id="2113814173">
                      <w:marLeft w:val="0"/>
                      <w:marRight w:val="0"/>
                      <w:marTop w:val="0"/>
                      <w:marBottom w:val="0"/>
                      <w:divBdr>
                        <w:top w:val="none" w:sz="0" w:space="0" w:color="auto"/>
                        <w:left w:val="none" w:sz="0" w:space="0" w:color="auto"/>
                        <w:bottom w:val="none" w:sz="0" w:space="0" w:color="auto"/>
                        <w:right w:val="none" w:sz="0" w:space="0" w:color="auto"/>
                      </w:divBdr>
                    </w:div>
                  </w:divsChild>
                </w:div>
                <w:div w:id="2145847607">
                  <w:marLeft w:val="0"/>
                  <w:marRight w:val="0"/>
                  <w:marTop w:val="0"/>
                  <w:marBottom w:val="0"/>
                  <w:divBdr>
                    <w:top w:val="none" w:sz="0" w:space="0" w:color="auto"/>
                    <w:left w:val="none" w:sz="0" w:space="0" w:color="auto"/>
                    <w:bottom w:val="none" w:sz="0" w:space="0" w:color="auto"/>
                    <w:right w:val="none" w:sz="0" w:space="0" w:color="auto"/>
                  </w:divBdr>
                  <w:divsChild>
                    <w:div w:id="438916656">
                      <w:marLeft w:val="0"/>
                      <w:marRight w:val="0"/>
                      <w:marTop w:val="0"/>
                      <w:marBottom w:val="0"/>
                      <w:divBdr>
                        <w:top w:val="none" w:sz="0" w:space="0" w:color="auto"/>
                        <w:left w:val="none" w:sz="0" w:space="0" w:color="auto"/>
                        <w:bottom w:val="none" w:sz="0" w:space="0" w:color="auto"/>
                        <w:right w:val="none" w:sz="0" w:space="0" w:color="auto"/>
                      </w:divBdr>
                    </w:div>
                  </w:divsChild>
                </w:div>
                <w:div w:id="1278636429">
                  <w:marLeft w:val="0"/>
                  <w:marRight w:val="0"/>
                  <w:marTop w:val="0"/>
                  <w:marBottom w:val="0"/>
                  <w:divBdr>
                    <w:top w:val="none" w:sz="0" w:space="0" w:color="auto"/>
                    <w:left w:val="none" w:sz="0" w:space="0" w:color="auto"/>
                    <w:bottom w:val="none" w:sz="0" w:space="0" w:color="auto"/>
                    <w:right w:val="none" w:sz="0" w:space="0" w:color="auto"/>
                  </w:divBdr>
                  <w:divsChild>
                    <w:div w:id="519590199">
                      <w:marLeft w:val="0"/>
                      <w:marRight w:val="0"/>
                      <w:marTop w:val="0"/>
                      <w:marBottom w:val="0"/>
                      <w:divBdr>
                        <w:top w:val="none" w:sz="0" w:space="0" w:color="auto"/>
                        <w:left w:val="none" w:sz="0" w:space="0" w:color="auto"/>
                        <w:bottom w:val="none" w:sz="0" w:space="0" w:color="auto"/>
                        <w:right w:val="none" w:sz="0" w:space="0" w:color="auto"/>
                      </w:divBdr>
                    </w:div>
                  </w:divsChild>
                </w:div>
                <w:div w:id="1575311854">
                  <w:marLeft w:val="0"/>
                  <w:marRight w:val="0"/>
                  <w:marTop w:val="0"/>
                  <w:marBottom w:val="0"/>
                  <w:divBdr>
                    <w:top w:val="none" w:sz="0" w:space="0" w:color="auto"/>
                    <w:left w:val="none" w:sz="0" w:space="0" w:color="auto"/>
                    <w:bottom w:val="none" w:sz="0" w:space="0" w:color="auto"/>
                    <w:right w:val="none" w:sz="0" w:space="0" w:color="auto"/>
                  </w:divBdr>
                  <w:divsChild>
                    <w:div w:id="1724057890">
                      <w:marLeft w:val="0"/>
                      <w:marRight w:val="0"/>
                      <w:marTop w:val="0"/>
                      <w:marBottom w:val="0"/>
                      <w:divBdr>
                        <w:top w:val="none" w:sz="0" w:space="0" w:color="auto"/>
                        <w:left w:val="none" w:sz="0" w:space="0" w:color="auto"/>
                        <w:bottom w:val="none" w:sz="0" w:space="0" w:color="auto"/>
                        <w:right w:val="none" w:sz="0" w:space="0" w:color="auto"/>
                      </w:divBdr>
                    </w:div>
                  </w:divsChild>
                </w:div>
                <w:div w:id="180701492">
                  <w:marLeft w:val="0"/>
                  <w:marRight w:val="0"/>
                  <w:marTop w:val="0"/>
                  <w:marBottom w:val="0"/>
                  <w:divBdr>
                    <w:top w:val="none" w:sz="0" w:space="0" w:color="auto"/>
                    <w:left w:val="none" w:sz="0" w:space="0" w:color="auto"/>
                    <w:bottom w:val="none" w:sz="0" w:space="0" w:color="auto"/>
                    <w:right w:val="none" w:sz="0" w:space="0" w:color="auto"/>
                  </w:divBdr>
                  <w:divsChild>
                    <w:div w:id="889731580">
                      <w:marLeft w:val="0"/>
                      <w:marRight w:val="0"/>
                      <w:marTop w:val="0"/>
                      <w:marBottom w:val="0"/>
                      <w:divBdr>
                        <w:top w:val="none" w:sz="0" w:space="0" w:color="auto"/>
                        <w:left w:val="none" w:sz="0" w:space="0" w:color="auto"/>
                        <w:bottom w:val="none" w:sz="0" w:space="0" w:color="auto"/>
                        <w:right w:val="none" w:sz="0" w:space="0" w:color="auto"/>
                      </w:divBdr>
                    </w:div>
                  </w:divsChild>
                </w:div>
                <w:div w:id="1168059870">
                  <w:marLeft w:val="0"/>
                  <w:marRight w:val="0"/>
                  <w:marTop w:val="0"/>
                  <w:marBottom w:val="0"/>
                  <w:divBdr>
                    <w:top w:val="none" w:sz="0" w:space="0" w:color="auto"/>
                    <w:left w:val="none" w:sz="0" w:space="0" w:color="auto"/>
                    <w:bottom w:val="none" w:sz="0" w:space="0" w:color="auto"/>
                    <w:right w:val="none" w:sz="0" w:space="0" w:color="auto"/>
                  </w:divBdr>
                  <w:divsChild>
                    <w:div w:id="1595280216">
                      <w:marLeft w:val="0"/>
                      <w:marRight w:val="0"/>
                      <w:marTop w:val="0"/>
                      <w:marBottom w:val="0"/>
                      <w:divBdr>
                        <w:top w:val="none" w:sz="0" w:space="0" w:color="auto"/>
                        <w:left w:val="none" w:sz="0" w:space="0" w:color="auto"/>
                        <w:bottom w:val="none" w:sz="0" w:space="0" w:color="auto"/>
                        <w:right w:val="none" w:sz="0" w:space="0" w:color="auto"/>
                      </w:divBdr>
                    </w:div>
                  </w:divsChild>
                </w:div>
                <w:div w:id="1212158875">
                  <w:marLeft w:val="0"/>
                  <w:marRight w:val="0"/>
                  <w:marTop w:val="0"/>
                  <w:marBottom w:val="0"/>
                  <w:divBdr>
                    <w:top w:val="none" w:sz="0" w:space="0" w:color="auto"/>
                    <w:left w:val="none" w:sz="0" w:space="0" w:color="auto"/>
                    <w:bottom w:val="none" w:sz="0" w:space="0" w:color="auto"/>
                    <w:right w:val="none" w:sz="0" w:space="0" w:color="auto"/>
                  </w:divBdr>
                  <w:divsChild>
                    <w:div w:id="1039089844">
                      <w:marLeft w:val="0"/>
                      <w:marRight w:val="0"/>
                      <w:marTop w:val="0"/>
                      <w:marBottom w:val="0"/>
                      <w:divBdr>
                        <w:top w:val="none" w:sz="0" w:space="0" w:color="auto"/>
                        <w:left w:val="none" w:sz="0" w:space="0" w:color="auto"/>
                        <w:bottom w:val="none" w:sz="0" w:space="0" w:color="auto"/>
                        <w:right w:val="none" w:sz="0" w:space="0" w:color="auto"/>
                      </w:divBdr>
                    </w:div>
                  </w:divsChild>
                </w:div>
                <w:div w:id="43873837">
                  <w:marLeft w:val="0"/>
                  <w:marRight w:val="0"/>
                  <w:marTop w:val="0"/>
                  <w:marBottom w:val="0"/>
                  <w:divBdr>
                    <w:top w:val="none" w:sz="0" w:space="0" w:color="auto"/>
                    <w:left w:val="none" w:sz="0" w:space="0" w:color="auto"/>
                    <w:bottom w:val="none" w:sz="0" w:space="0" w:color="auto"/>
                    <w:right w:val="none" w:sz="0" w:space="0" w:color="auto"/>
                  </w:divBdr>
                  <w:divsChild>
                    <w:div w:id="685135598">
                      <w:marLeft w:val="0"/>
                      <w:marRight w:val="0"/>
                      <w:marTop w:val="0"/>
                      <w:marBottom w:val="0"/>
                      <w:divBdr>
                        <w:top w:val="none" w:sz="0" w:space="0" w:color="auto"/>
                        <w:left w:val="none" w:sz="0" w:space="0" w:color="auto"/>
                        <w:bottom w:val="none" w:sz="0" w:space="0" w:color="auto"/>
                        <w:right w:val="none" w:sz="0" w:space="0" w:color="auto"/>
                      </w:divBdr>
                    </w:div>
                  </w:divsChild>
                </w:div>
                <w:div w:id="485048161">
                  <w:marLeft w:val="0"/>
                  <w:marRight w:val="0"/>
                  <w:marTop w:val="0"/>
                  <w:marBottom w:val="0"/>
                  <w:divBdr>
                    <w:top w:val="none" w:sz="0" w:space="0" w:color="auto"/>
                    <w:left w:val="none" w:sz="0" w:space="0" w:color="auto"/>
                    <w:bottom w:val="none" w:sz="0" w:space="0" w:color="auto"/>
                    <w:right w:val="none" w:sz="0" w:space="0" w:color="auto"/>
                  </w:divBdr>
                  <w:divsChild>
                    <w:div w:id="1278830653">
                      <w:marLeft w:val="0"/>
                      <w:marRight w:val="0"/>
                      <w:marTop w:val="0"/>
                      <w:marBottom w:val="0"/>
                      <w:divBdr>
                        <w:top w:val="none" w:sz="0" w:space="0" w:color="auto"/>
                        <w:left w:val="none" w:sz="0" w:space="0" w:color="auto"/>
                        <w:bottom w:val="none" w:sz="0" w:space="0" w:color="auto"/>
                        <w:right w:val="none" w:sz="0" w:space="0" w:color="auto"/>
                      </w:divBdr>
                    </w:div>
                  </w:divsChild>
                </w:div>
                <w:div w:id="808519337">
                  <w:marLeft w:val="0"/>
                  <w:marRight w:val="0"/>
                  <w:marTop w:val="0"/>
                  <w:marBottom w:val="0"/>
                  <w:divBdr>
                    <w:top w:val="none" w:sz="0" w:space="0" w:color="auto"/>
                    <w:left w:val="none" w:sz="0" w:space="0" w:color="auto"/>
                    <w:bottom w:val="none" w:sz="0" w:space="0" w:color="auto"/>
                    <w:right w:val="none" w:sz="0" w:space="0" w:color="auto"/>
                  </w:divBdr>
                  <w:divsChild>
                    <w:div w:id="262761958">
                      <w:marLeft w:val="0"/>
                      <w:marRight w:val="0"/>
                      <w:marTop w:val="0"/>
                      <w:marBottom w:val="0"/>
                      <w:divBdr>
                        <w:top w:val="none" w:sz="0" w:space="0" w:color="auto"/>
                        <w:left w:val="none" w:sz="0" w:space="0" w:color="auto"/>
                        <w:bottom w:val="none" w:sz="0" w:space="0" w:color="auto"/>
                        <w:right w:val="none" w:sz="0" w:space="0" w:color="auto"/>
                      </w:divBdr>
                    </w:div>
                  </w:divsChild>
                </w:div>
                <w:div w:id="837426309">
                  <w:marLeft w:val="0"/>
                  <w:marRight w:val="0"/>
                  <w:marTop w:val="0"/>
                  <w:marBottom w:val="0"/>
                  <w:divBdr>
                    <w:top w:val="none" w:sz="0" w:space="0" w:color="auto"/>
                    <w:left w:val="none" w:sz="0" w:space="0" w:color="auto"/>
                    <w:bottom w:val="none" w:sz="0" w:space="0" w:color="auto"/>
                    <w:right w:val="none" w:sz="0" w:space="0" w:color="auto"/>
                  </w:divBdr>
                  <w:divsChild>
                    <w:div w:id="32535378">
                      <w:marLeft w:val="0"/>
                      <w:marRight w:val="0"/>
                      <w:marTop w:val="0"/>
                      <w:marBottom w:val="0"/>
                      <w:divBdr>
                        <w:top w:val="none" w:sz="0" w:space="0" w:color="auto"/>
                        <w:left w:val="none" w:sz="0" w:space="0" w:color="auto"/>
                        <w:bottom w:val="none" w:sz="0" w:space="0" w:color="auto"/>
                        <w:right w:val="none" w:sz="0" w:space="0" w:color="auto"/>
                      </w:divBdr>
                    </w:div>
                  </w:divsChild>
                </w:div>
                <w:div w:id="412509424">
                  <w:marLeft w:val="0"/>
                  <w:marRight w:val="0"/>
                  <w:marTop w:val="0"/>
                  <w:marBottom w:val="0"/>
                  <w:divBdr>
                    <w:top w:val="none" w:sz="0" w:space="0" w:color="auto"/>
                    <w:left w:val="none" w:sz="0" w:space="0" w:color="auto"/>
                    <w:bottom w:val="none" w:sz="0" w:space="0" w:color="auto"/>
                    <w:right w:val="none" w:sz="0" w:space="0" w:color="auto"/>
                  </w:divBdr>
                  <w:divsChild>
                    <w:div w:id="933830675">
                      <w:marLeft w:val="0"/>
                      <w:marRight w:val="0"/>
                      <w:marTop w:val="0"/>
                      <w:marBottom w:val="0"/>
                      <w:divBdr>
                        <w:top w:val="none" w:sz="0" w:space="0" w:color="auto"/>
                        <w:left w:val="none" w:sz="0" w:space="0" w:color="auto"/>
                        <w:bottom w:val="none" w:sz="0" w:space="0" w:color="auto"/>
                        <w:right w:val="none" w:sz="0" w:space="0" w:color="auto"/>
                      </w:divBdr>
                    </w:div>
                  </w:divsChild>
                </w:div>
                <w:div w:id="399865257">
                  <w:marLeft w:val="0"/>
                  <w:marRight w:val="0"/>
                  <w:marTop w:val="0"/>
                  <w:marBottom w:val="0"/>
                  <w:divBdr>
                    <w:top w:val="none" w:sz="0" w:space="0" w:color="auto"/>
                    <w:left w:val="none" w:sz="0" w:space="0" w:color="auto"/>
                    <w:bottom w:val="none" w:sz="0" w:space="0" w:color="auto"/>
                    <w:right w:val="none" w:sz="0" w:space="0" w:color="auto"/>
                  </w:divBdr>
                  <w:divsChild>
                    <w:div w:id="1975787229">
                      <w:marLeft w:val="0"/>
                      <w:marRight w:val="0"/>
                      <w:marTop w:val="0"/>
                      <w:marBottom w:val="0"/>
                      <w:divBdr>
                        <w:top w:val="none" w:sz="0" w:space="0" w:color="auto"/>
                        <w:left w:val="none" w:sz="0" w:space="0" w:color="auto"/>
                        <w:bottom w:val="none" w:sz="0" w:space="0" w:color="auto"/>
                        <w:right w:val="none" w:sz="0" w:space="0" w:color="auto"/>
                      </w:divBdr>
                    </w:div>
                  </w:divsChild>
                </w:div>
                <w:div w:id="1712147296">
                  <w:marLeft w:val="0"/>
                  <w:marRight w:val="0"/>
                  <w:marTop w:val="0"/>
                  <w:marBottom w:val="0"/>
                  <w:divBdr>
                    <w:top w:val="none" w:sz="0" w:space="0" w:color="auto"/>
                    <w:left w:val="none" w:sz="0" w:space="0" w:color="auto"/>
                    <w:bottom w:val="none" w:sz="0" w:space="0" w:color="auto"/>
                    <w:right w:val="none" w:sz="0" w:space="0" w:color="auto"/>
                  </w:divBdr>
                  <w:divsChild>
                    <w:div w:id="101729177">
                      <w:marLeft w:val="0"/>
                      <w:marRight w:val="0"/>
                      <w:marTop w:val="0"/>
                      <w:marBottom w:val="0"/>
                      <w:divBdr>
                        <w:top w:val="none" w:sz="0" w:space="0" w:color="auto"/>
                        <w:left w:val="none" w:sz="0" w:space="0" w:color="auto"/>
                        <w:bottom w:val="none" w:sz="0" w:space="0" w:color="auto"/>
                        <w:right w:val="none" w:sz="0" w:space="0" w:color="auto"/>
                      </w:divBdr>
                    </w:div>
                  </w:divsChild>
                </w:div>
                <w:div w:id="920336318">
                  <w:marLeft w:val="0"/>
                  <w:marRight w:val="0"/>
                  <w:marTop w:val="0"/>
                  <w:marBottom w:val="0"/>
                  <w:divBdr>
                    <w:top w:val="none" w:sz="0" w:space="0" w:color="auto"/>
                    <w:left w:val="none" w:sz="0" w:space="0" w:color="auto"/>
                    <w:bottom w:val="none" w:sz="0" w:space="0" w:color="auto"/>
                    <w:right w:val="none" w:sz="0" w:space="0" w:color="auto"/>
                  </w:divBdr>
                  <w:divsChild>
                    <w:div w:id="884372800">
                      <w:marLeft w:val="0"/>
                      <w:marRight w:val="0"/>
                      <w:marTop w:val="0"/>
                      <w:marBottom w:val="0"/>
                      <w:divBdr>
                        <w:top w:val="none" w:sz="0" w:space="0" w:color="auto"/>
                        <w:left w:val="none" w:sz="0" w:space="0" w:color="auto"/>
                        <w:bottom w:val="none" w:sz="0" w:space="0" w:color="auto"/>
                        <w:right w:val="none" w:sz="0" w:space="0" w:color="auto"/>
                      </w:divBdr>
                    </w:div>
                  </w:divsChild>
                </w:div>
                <w:div w:id="852381587">
                  <w:marLeft w:val="0"/>
                  <w:marRight w:val="0"/>
                  <w:marTop w:val="0"/>
                  <w:marBottom w:val="0"/>
                  <w:divBdr>
                    <w:top w:val="none" w:sz="0" w:space="0" w:color="auto"/>
                    <w:left w:val="none" w:sz="0" w:space="0" w:color="auto"/>
                    <w:bottom w:val="none" w:sz="0" w:space="0" w:color="auto"/>
                    <w:right w:val="none" w:sz="0" w:space="0" w:color="auto"/>
                  </w:divBdr>
                  <w:divsChild>
                    <w:div w:id="2112123256">
                      <w:marLeft w:val="0"/>
                      <w:marRight w:val="0"/>
                      <w:marTop w:val="0"/>
                      <w:marBottom w:val="0"/>
                      <w:divBdr>
                        <w:top w:val="none" w:sz="0" w:space="0" w:color="auto"/>
                        <w:left w:val="none" w:sz="0" w:space="0" w:color="auto"/>
                        <w:bottom w:val="none" w:sz="0" w:space="0" w:color="auto"/>
                        <w:right w:val="none" w:sz="0" w:space="0" w:color="auto"/>
                      </w:divBdr>
                    </w:div>
                  </w:divsChild>
                </w:div>
                <w:div w:id="1313830235">
                  <w:marLeft w:val="0"/>
                  <w:marRight w:val="0"/>
                  <w:marTop w:val="0"/>
                  <w:marBottom w:val="0"/>
                  <w:divBdr>
                    <w:top w:val="none" w:sz="0" w:space="0" w:color="auto"/>
                    <w:left w:val="none" w:sz="0" w:space="0" w:color="auto"/>
                    <w:bottom w:val="none" w:sz="0" w:space="0" w:color="auto"/>
                    <w:right w:val="none" w:sz="0" w:space="0" w:color="auto"/>
                  </w:divBdr>
                  <w:divsChild>
                    <w:div w:id="1311246562">
                      <w:marLeft w:val="0"/>
                      <w:marRight w:val="0"/>
                      <w:marTop w:val="0"/>
                      <w:marBottom w:val="0"/>
                      <w:divBdr>
                        <w:top w:val="none" w:sz="0" w:space="0" w:color="auto"/>
                        <w:left w:val="none" w:sz="0" w:space="0" w:color="auto"/>
                        <w:bottom w:val="none" w:sz="0" w:space="0" w:color="auto"/>
                        <w:right w:val="none" w:sz="0" w:space="0" w:color="auto"/>
                      </w:divBdr>
                    </w:div>
                  </w:divsChild>
                </w:div>
                <w:div w:id="1303803303">
                  <w:marLeft w:val="0"/>
                  <w:marRight w:val="0"/>
                  <w:marTop w:val="0"/>
                  <w:marBottom w:val="0"/>
                  <w:divBdr>
                    <w:top w:val="none" w:sz="0" w:space="0" w:color="auto"/>
                    <w:left w:val="none" w:sz="0" w:space="0" w:color="auto"/>
                    <w:bottom w:val="none" w:sz="0" w:space="0" w:color="auto"/>
                    <w:right w:val="none" w:sz="0" w:space="0" w:color="auto"/>
                  </w:divBdr>
                  <w:divsChild>
                    <w:div w:id="1308121333">
                      <w:marLeft w:val="0"/>
                      <w:marRight w:val="0"/>
                      <w:marTop w:val="0"/>
                      <w:marBottom w:val="0"/>
                      <w:divBdr>
                        <w:top w:val="none" w:sz="0" w:space="0" w:color="auto"/>
                        <w:left w:val="none" w:sz="0" w:space="0" w:color="auto"/>
                        <w:bottom w:val="none" w:sz="0" w:space="0" w:color="auto"/>
                        <w:right w:val="none" w:sz="0" w:space="0" w:color="auto"/>
                      </w:divBdr>
                    </w:div>
                  </w:divsChild>
                </w:div>
                <w:div w:id="759526286">
                  <w:marLeft w:val="0"/>
                  <w:marRight w:val="0"/>
                  <w:marTop w:val="0"/>
                  <w:marBottom w:val="0"/>
                  <w:divBdr>
                    <w:top w:val="none" w:sz="0" w:space="0" w:color="auto"/>
                    <w:left w:val="none" w:sz="0" w:space="0" w:color="auto"/>
                    <w:bottom w:val="none" w:sz="0" w:space="0" w:color="auto"/>
                    <w:right w:val="none" w:sz="0" w:space="0" w:color="auto"/>
                  </w:divBdr>
                  <w:divsChild>
                    <w:div w:id="754597290">
                      <w:marLeft w:val="0"/>
                      <w:marRight w:val="0"/>
                      <w:marTop w:val="0"/>
                      <w:marBottom w:val="0"/>
                      <w:divBdr>
                        <w:top w:val="none" w:sz="0" w:space="0" w:color="auto"/>
                        <w:left w:val="none" w:sz="0" w:space="0" w:color="auto"/>
                        <w:bottom w:val="none" w:sz="0" w:space="0" w:color="auto"/>
                        <w:right w:val="none" w:sz="0" w:space="0" w:color="auto"/>
                      </w:divBdr>
                    </w:div>
                  </w:divsChild>
                </w:div>
                <w:div w:id="1402170229">
                  <w:marLeft w:val="0"/>
                  <w:marRight w:val="0"/>
                  <w:marTop w:val="0"/>
                  <w:marBottom w:val="0"/>
                  <w:divBdr>
                    <w:top w:val="none" w:sz="0" w:space="0" w:color="auto"/>
                    <w:left w:val="none" w:sz="0" w:space="0" w:color="auto"/>
                    <w:bottom w:val="none" w:sz="0" w:space="0" w:color="auto"/>
                    <w:right w:val="none" w:sz="0" w:space="0" w:color="auto"/>
                  </w:divBdr>
                  <w:divsChild>
                    <w:div w:id="1041324769">
                      <w:marLeft w:val="0"/>
                      <w:marRight w:val="0"/>
                      <w:marTop w:val="0"/>
                      <w:marBottom w:val="0"/>
                      <w:divBdr>
                        <w:top w:val="none" w:sz="0" w:space="0" w:color="auto"/>
                        <w:left w:val="none" w:sz="0" w:space="0" w:color="auto"/>
                        <w:bottom w:val="none" w:sz="0" w:space="0" w:color="auto"/>
                        <w:right w:val="none" w:sz="0" w:space="0" w:color="auto"/>
                      </w:divBdr>
                    </w:div>
                    <w:div w:id="22769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95001">
          <w:marLeft w:val="0"/>
          <w:marRight w:val="0"/>
          <w:marTop w:val="0"/>
          <w:marBottom w:val="0"/>
          <w:divBdr>
            <w:top w:val="none" w:sz="0" w:space="0" w:color="auto"/>
            <w:left w:val="none" w:sz="0" w:space="0" w:color="auto"/>
            <w:bottom w:val="none" w:sz="0" w:space="0" w:color="auto"/>
            <w:right w:val="none" w:sz="0" w:space="0" w:color="auto"/>
          </w:divBdr>
        </w:div>
        <w:div w:id="1796294383">
          <w:marLeft w:val="0"/>
          <w:marRight w:val="0"/>
          <w:marTop w:val="0"/>
          <w:marBottom w:val="0"/>
          <w:divBdr>
            <w:top w:val="none" w:sz="0" w:space="0" w:color="auto"/>
            <w:left w:val="none" w:sz="0" w:space="0" w:color="auto"/>
            <w:bottom w:val="none" w:sz="0" w:space="0" w:color="auto"/>
            <w:right w:val="none" w:sz="0" w:space="0" w:color="auto"/>
          </w:divBdr>
        </w:div>
      </w:divsChild>
    </w:div>
    <w:div w:id="1535314418">
      <w:bodyDiv w:val="1"/>
      <w:marLeft w:val="0"/>
      <w:marRight w:val="0"/>
      <w:marTop w:val="0"/>
      <w:marBottom w:val="0"/>
      <w:divBdr>
        <w:top w:val="none" w:sz="0" w:space="0" w:color="auto"/>
        <w:left w:val="none" w:sz="0" w:space="0" w:color="auto"/>
        <w:bottom w:val="none" w:sz="0" w:space="0" w:color="auto"/>
        <w:right w:val="none" w:sz="0" w:space="0" w:color="auto"/>
      </w:divBdr>
      <w:divsChild>
        <w:div w:id="636379096">
          <w:marLeft w:val="0"/>
          <w:marRight w:val="0"/>
          <w:marTop w:val="0"/>
          <w:marBottom w:val="0"/>
          <w:divBdr>
            <w:top w:val="none" w:sz="0" w:space="0" w:color="auto"/>
            <w:left w:val="none" w:sz="0" w:space="0" w:color="auto"/>
            <w:bottom w:val="none" w:sz="0" w:space="0" w:color="auto"/>
            <w:right w:val="none" w:sz="0" w:space="0" w:color="auto"/>
          </w:divBdr>
        </w:div>
        <w:div w:id="2049718354">
          <w:marLeft w:val="0"/>
          <w:marRight w:val="0"/>
          <w:marTop w:val="0"/>
          <w:marBottom w:val="0"/>
          <w:divBdr>
            <w:top w:val="none" w:sz="0" w:space="0" w:color="auto"/>
            <w:left w:val="none" w:sz="0" w:space="0" w:color="auto"/>
            <w:bottom w:val="none" w:sz="0" w:space="0" w:color="auto"/>
            <w:right w:val="none" w:sz="0" w:space="0" w:color="auto"/>
          </w:divBdr>
        </w:div>
        <w:div w:id="571085142">
          <w:marLeft w:val="0"/>
          <w:marRight w:val="0"/>
          <w:marTop w:val="0"/>
          <w:marBottom w:val="0"/>
          <w:divBdr>
            <w:top w:val="none" w:sz="0" w:space="0" w:color="auto"/>
            <w:left w:val="none" w:sz="0" w:space="0" w:color="auto"/>
            <w:bottom w:val="none" w:sz="0" w:space="0" w:color="auto"/>
            <w:right w:val="none" w:sz="0" w:space="0" w:color="auto"/>
          </w:divBdr>
          <w:divsChild>
            <w:div w:id="1711882792">
              <w:marLeft w:val="-75"/>
              <w:marRight w:val="0"/>
              <w:marTop w:val="30"/>
              <w:marBottom w:val="30"/>
              <w:divBdr>
                <w:top w:val="none" w:sz="0" w:space="0" w:color="auto"/>
                <w:left w:val="none" w:sz="0" w:space="0" w:color="auto"/>
                <w:bottom w:val="none" w:sz="0" w:space="0" w:color="auto"/>
                <w:right w:val="none" w:sz="0" w:space="0" w:color="auto"/>
              </w:divBdr>
              <w:divsChild>
                <w:div w:id="1486315364">
                  <w:marLeft w:val="0"/>
                  <w:marRight w:val="0"/>
                  <w:marTop w:val="0"/>
                  <w:marBottom w:val="0"/>
                  <w:divBdr>
                    <w:top w:val="none" w:sz="0" w:space="0" w:color="auto"/>
                    <w:left w:val="none" w:sz="0" w:space="0" w:color="auto"/>
                    <w:bottom w:val="none" w:sz="0" w:space="0" w:color="auto"/>
                    <w:right w:val="none" w:sz="0" w:space="0" w:color="auto"/>
                  </w:divBdr>
                  <w:divsChild>
                    <w:div w:id="1103497069">
                      <w:marLeft w:val="0"/>
                      <w:marRight w:val="0"/>
                      <w:marTop w:val="0"/>
                      <w:marBottom w:val="0"/>
                      <w:divBdr>
                        <w:top w:val="none" w:sz="0" w:space="0" w:color="auto"/>
                        <w:left w:val="none" w:sz="0" w:space="0" w:color="auto"/>
                        <w:bottom w:val="none" w:sz="0" w:space="0" w:color="auto"/>
                        <w:right w:val="none" w:sz="0" w:space="0" w:color="auto"/>
                      </w:divBdr>
                    </w:div>
                  </w:divsChild>
                </w:div>
                <w:div w:id="1983927170">
                  <w:marLeft w:val="0"/>
                  <w:marRight w:val="0"/>
                  <w:marTop w:val="0"/>
                  <w:marBottom w:val="0"/>
                  <w:divBdr>
                    <w:top w:val="none" w:sz="0" w:space="0" w:color="auto"/>
                    <w:left w:val="none" w:sz="0" w:space="0" w:color="auto"/>
                    <w:bottom w:val="none" w:sz="0" w:space="0" w:color="auto"/>
                    <w:right w:val="none" w:sz="0" w:space="0" w:color="auto"/>
                  </w:divBdr>
                  <w:divsChild>
                    <w:div w:id="580528421">
                      <w:marLeft w:val="0"/>
                      <w:marRight w:val="0"/>
                      <w:marTop w:val="0"/>
                      <w:marBottom w:val="0"/>
                      <w:divBdr>
                        <w:top w:val="none" w:sz="0" w:space="0" w:color="auto"/>
                        <w:left w:val="none" w:sz="0" w:space="0" w:color="auto"/>
                        <w:bottom w:val="none" w:sz="0" w:space="0" w:color="auto"/>
                        <w:right w:val="none" w:sz="0" w:space="0" w:color="auto"/>
                      </w:divBdr>
                    </w:div>
                  </w:divsChild>
                </w:div>
                <w:div w:id="738527154">
                  <w:marLeft w:val="0"/>
                  <w:marRight w:val="0"/>
                  <w:marTop w:val="0"/>
                  <w:marBottom w:val="0"/>
                  <w:divBdr>
                    <w:top w:val="none" w:sz="0" w:space="0" w:color="auto"/>
                    <w:left w:val="none" w:sz="0" w:space="0" w:color="auto"/>
                    <w:bottom w:val="none" w:sz="0" w:space="0" w:color="auto"/>
                    <w:right w:val="none" w:sz="0" w:space="0" w:color="auto"/>
                  </w:divBdr>
                  <w:divsChild>
                    <w:div w:id="900408737">
                      <w:marLeft w:val="0"/>
                      <w:marRight w:val="0"/>
                      <w:marTop w:val="0"/>
                      <w:marBottom w:val="0"/>
                      <w:divBdr>
                        <w:top w:val="none" w:sz="0" w:space="0" w:color="auto"/>
                        <w:left w:val="none" w:sz="0" w:space="0" w:color="auto"/>
                        <w:bottom w:val="none" w:sz="0" w:space="0" w:color="auto"/>
                        <w:right w:val="none" w:sz="0" w:space="0" w:color="auto"/>
                      </w:divBdr>
                    </w:div>
                  </w:divsChild>
                </w:div>
                <w:div w:id="533468047">
                  <w:marLeft w:val="0"/>
                  <w:marRight w:val="0"/>
                  <w:marTop w:val="0"/>
                  <w:marBottom w:val="0"/>
                  <w:divBdr>
                    <w:top w:val="none" w:sz="0" w:space="0" w:color="auto"/>
                    <w:left w:val="none" w:sz="0" w:space="0" w:color="auto"/>
                    <w:bottom w:val="none" w:sz="0" w:space="0" w:color="auto"/>
                    <w:right w:val="none" w:sz="0" w:space="0" w:color="auto"/>
                  </w:divBdr>
                  <w:divsChild>
                    <w:div w:id="1209688819">
                      <w:marLeft w:val="0"/>
                      <w:marRight w:val="0"/>
                      <w:marTop w:val="0"/>
                      <w:marBottom w:val="0"/>
                      <w:divBdr>
                        <w:top w:val="none" w:sz="0" w:space="0" w:color="auto"/>
                        <w:left w:val="none" w:sz="0" w:space="0" w:color="auto"/>
                        <w:bottom w:val="none" w:sz="0" w:space="0" w:color="auto"/>
                        <w:right w:val="none" w:sz="0" w:space="0" w:color="auto"/>
                      </w:divBdr>
                    </w:div>
                  </w:divsChild>
                </w:div>
                <w:div w:id="2012102320">
                  <w:marLeft w:val="0"/>
                  <w:marRight w:val="0"/>
                  <w:marTop w:val="0"/>
                  <w:marBottom w:val="0"/>
                  <w:divBdr>
                    <w:top w:val="none" w:sz="0" w:space="0" w:color="auto"/>
                    <w:left w:val="none" w:sz="0" w:space="0" w:color="auto"/>
                    <w:bottom w:val="none" w:sz="0" w:space="0" w:color="auto"/>
                    <w:right w:val="none" w:sz="0" w:space="0" w:color="auto"/>
                  </w:divBdr>
                  <w:divsChild>
                    <w:div w:id="1976059128">
                      <w:marLeft w:val="0"/>
                      <w:marRight w:val="0"/>
                      <w:marTop w:val="0"/>
                      <w:marBottom w:val="0"/>
                      <w:divBdr>
                        <w:top w:val="none" w:sz="0" w:space="0" w:color="auto"/>
                        <w:left w:val="none" w:sz="0" w:space="0" w:color="auto"/>
                        <w:bottom w:val="none" w:sz="0" w:space="0" w:color="auto"/>
                        <w:right w:val="none" w:sz="0" w:space="0" w:color="auto"/>
                      </w:divBdr>
                    </w:div>
                  </w:divsChild>
                </w:div>
                <w:div w:id="2071728123">
                  <w:marLeft w:val="0"/>
                  <w:marRight w:val="0"/>
                  <w:marTop w:val="0"/>
                  <w:marBottom w:val="0"/>
                  <w:divBdr>
                    <w:top w:val="none" w:sz="0" w:space="0" w:color="auto"/>
                    <w:left w:val="none" w:sz="0" w:space="0" w:color="auto"/>
                    <w:bottom w:val="none" w:sz="0" w:space="0" w:color="auto"/>
                    <w:right w:val="none" w:sz="0" w:space="0" w:color="auto"/>
                  </w:divBdr>
                  <w:divsChild>
                    <w:div w:id="80957482">
                      <w:marLeft w:val="0"/>
                      <w:marRight w:val="0"/>
                      <w:marTop w:val="0"/>
                      <w:marBottom w:val="0"/>
                      <w:divBdr>
                        <w:top w:val="none" w:sz="0" w:space="0" w:color="auto"/>
                        <w:left w:val="none" w:sz="0" w:space="0" w:color="auto"/>
                        <w:bottom w:val="none" w:sz="0" w:space="0" w:color="auto"/>
                        <w:right w:val="none" w:sz="0" w:space="0" w:color="auto"/>
                      </w:divBdr>
                    </w:div>
                  </w:divsChild>
                </w:div>
                <w:div w:id="1927377987">
                  <w:marLeft w:val="0"/>
                  <w:marRight w:val="0"/>
                  <w:marTop w:val="0"/>
                  <w:marBottom w:val="0"/>
                  <w:divBdr>
                    <w:top w:val="none" w:sz="0" w:space="0" w:color="auto"/>
                    <w:left w:val="none" w:sz="0" w:space="0" w:color="auto"/>
                    <w:bottom w:val="none" w:sz="0" w:space="0" w:color="auto"/>
                    <w:right w:val="none" w:sz="0" w:space="0" w:color="auto"/>
                  </w:divBdr>
                  <w:divsChild>
                    <w:div w:id="223294344">
                      <w:marLeft w:val="0"/>
                      <w:marRight w:val="0"/>
                      <w:marTop w:val="0"/>
                      <w:marBottom w:val="0"/>
                      <w:divBdr>
                        <w:top w:val="none" w:sz="0" w:space="0" w:color="auto"/>
                        <w:left w:val="none" w:sz="0" w:space="0" w:color="auto"/>
                        <w:bottom w:val="none" w:sz="0" w:space="0" w:color="auto"/>
                        <w:right w:val="none" w:sz="0" w:space="0" w:color="auto"/>
                      </w:divBdr>
                    </w:div>
                  </w:divsChild>
                </w:div>
                <w:div w:id="1096056636">
                  <w:marLeft w:val="0"/>
                  <w:marRight w:val="0"/>
                  <w:marTop w:val="0"/>
                  <w:marBottom w:val="0"/>
                  <w:divBdr>
                    <w:top w:val="none" w:sz="0" w:space="0" w:color="auto"/>
                    <w:left w:val="none" w:sz="0" w:space="0" w:color="auto"/>
                    <w:bottom w:val="none" w:sz="0" w:space="0" w:color="auto"/>
                    <w:right w:val="none" w:sz="0" w:space="0" w:color="auto"/>
                  </w:divBdr>
                  <w:divsChild>
                    <w:div w:id="1547402350">
                      <w:marLeft w:val="0"/>
                      <w:marRight w:val="0"/>
                      <w:marTop w:val="0"/>
                      <w:marBottom w:val="0"/>
                      <w:divBdr>
                        <w:top w:val="none" w:sz="0" w:space="0" w:color="auto"/>
                        <w:left w:val="none" w:sz="0" w:space="0" w:color="auto"/>
                        <w:bottom w:val="none" w:sz="0" w:space="0" w:color="auto"/>
                        <w:right w:val="none" w:sz="0" w:space="0" w:color="auto"/>
                      </w:divBdr>
                    </w:div>
                  </w:divsChild>
                </w:div>
                <w:div w:id="672758783">
                  <w:marLeft w:val="0"/>
                  <w:marRight w:val="0"/>
                  <w:marTop w:val="0"/>
                  <w:marBottom w:val="0"/>
                  <w:divBdr>
                    <w:top w:val="none" w:sz="0" w:space="0" w:color="auto"/>
                    <w:left w:val="none" w:sz="0" w:space="0" w:color="auto"/>
                    <w:bottom w:val="none" w:sz="0" w:space="0" w:color="auto"/>
                    <w:right w:val="none" w:sz="0" w:space="0" w:color="auto"/>
                  </w:divBdr>
                  <w:divsChild>
                    <w:div w:id="1067847405">
                      <w:marLeft w:val="0"/>
                      <w:marRight w:val="0"/>
                      <w:marTop w:val="0"/>
                      <w:marBottom w:val="0"/>
                      <w:divBdr>
                        <w:top w:val="none" w:sz="0" w:space="0" w:color="auto"/>
                        <w:left w:val="none" w:sz="0" w:space="0" w:color="auto"/>
                        <w:bottom w:val="none" w:sz="0" w:space="0" w:color="auto"/>
                        <w:right w:val="none" w:sz="0" w:space="0" w:color="auto"/>
                      </w:divBdr>
                    </w:div>
                  </w:divsChild>
                </w:div>
                <w:div w:id="898436492">
                  <w:marLeft w:val="0"/>
                  <w:marRight w:val="0"/>
                  <w:marTop w:val="0"/>
                  <w:marBottom w:val="0"/>
                  <w:divBdr>
                    <w:top w:val="none" w:sz="0" w:space="0" w:color="auto"/>
                    <w:left w:val="none" w:sz="0" w:space="0" w:color="auto"/>
                    <w:bottom w:val="none" w:sz="0" w:space="0" w:color="auto"/>
                    <w:right w:val="none" w:sz="0" w:space="0" w:color="auto"/>
                  </w:divBdr>
                  <w:divsChild>
                    <w:div w:id="91709755">
                      <w:marLeft w:val="0"/>
                      <w:marRight w:val="0"/>
                      <w:marTop w:val="0"/>
                      <w:marBottom w:val="0"/>
                      <w:divBdr>
                        <w:top w:val="none" w:sz="0" w:space="0" w:color="auto"/>
                        <w:left w:val="none" w:sz="0" w:space="0" w:color="auto"/>
                        <w:bottom w:val="none" w:sz="0" w:space="0" w:color="auto"/>
                        <w:right w:val="none" w:sz="0" w:space="0" w:color="auto"/>
                      </w:divBdr>
                    </w:div>
                  </w:divsChild>
                </w:div>
                <w:div w:id="1386754818">
                  <w:marLeft w:val="0"/>
                  <w:marRight w:val="0"/>
                  <w:marTop w:val="0"/>
                  <w:marBottom w:val="0"/>
                  <w:divBdr>
                    <w:top w:val="none" w:sz="0" w:space="0" w:color="auto"/>
                    <w:left w:val="none" w:sz="0" w:space="0" w:color="auto"/>
                    <w:bottom w:val="none" w:sz="0" w:space="0" w:color="auto"/>
                    <w:right w:val="none" w:sz="0" w:space="0" w:color="auto"/>
                  </w:divBdr>
                  <w:divsChild>
                    <w:div w:id="1346396472">
                      <w:marLeft w:val="0"/>
                      <w:marRight w:val="0"/>
                      <w:marTop w:val="0"/>
                      <w:marBottom w:val="0"/>
                      <w:divBdr>
                        <w:top w:val="none" w:sz="0" w:space="0" w:color="auto"/>
                        <w:left w:val="none" w:sz="0" w:space="0" w:color="auto"/>
                        <w:bottom w:val="none" w:sz="0" w:space="0" w:color="auto"/>
                        <w:right w:val="none" w:sz="0" w:space="0" w:color="auto"/>
                      </w:divBdr>
                    </w:div>
                  </w:divsChild>
                </w:div>
                <w:div w:id="1610769762">
                  <w:marLeft w:val="0"/>
                  <w:marRight w:val="0"/>
                  <w:marTop w:val="0"/>
                  <w:marBottom w:val="0"/>
                  <w:divBdr>
                    <w:top w:val="none" w:sz="0" w:space="0" w:color="auto"/>
                    <w:left w:val="none" w:sz="0" w:space="0" w:color="auto"/>
                    <w:bottom w:val="none" w:sz="0" w:space="0" w:color="auto"/>
                    <w:right w:val="none" w:sz="0" w:space="0" w:color="auto"/>
                  </w:divBdr>
                  <w:divsChild>
                    <w:div w:id="1735666787">
                      <w:marLeft w:val="0"/>
                      <w:marRight w:val="0"/>
                      <w:marTop w:val="0"/>
                      <w:marBottom w:val="0"/>
                      <w:divBdr>
                        <w:top w:val="none" w:sz="0" w:space="0" w:color="auto"/>
                        <w:left w:val="none" w:sz="0" w:space="0" w:color="auto"/>
                        <w:bottom w:val="none" w:sz="0" w:space="0" w:color="auto"/>
                        <w:right w:val="none" w:sz="0" w:space="0" w:color="auto"/>
                      </w:divBdr>
                    </w:div>
                  </w:divsChild>
                </w:div>
                <w:div w:id="1508136943">
                  <w:marLeft w:val="0"/>
                  <w:marRight w:val="0"/>
                  <w:marTop w:val="0"/>
                  <w:marBottom w:val="0"/>
                  <w:divBdr>
                    <w:top w:val="none" w:sz="0" w:space="0" w:color="auto"/>
                    <w:left w:val="none" w:sz="0" w:space="0" w:color="auto"/>
                    <w:bottom w:val="none" w:sz="0" w:space="0" w:color="auto"/>
                    <w:right w:val="none" w:sz="0" w:space="0" w:color="auto"/>
                  </w:divBdr>
                  <w:divsChild>
                    <w:div w:id="229729096">
                      <w:marLeft w:val="0"/>
                      <w:marRight w:val="0"/>
                      <w:marTop w:val="0"/>
                      <w:marBottom w:val="0"/>
                      <w:divBdr>
                        <w:top w:val="none" w:sz="0" w:space="0" w:color="auto"/>
                        <w:left w:val="none" w:sz="0" w:space="0" w:color="auto"/>
                        <w:bottom w:val="none" w:sz="0" w:space="0" w:color="auto"/>
                        <w:right w:val="none" w:sz="0" w:space="0" w:color="auto"/>
                      </w:divBdr>
                    </w:div>
                  </w:divsChild>
                </w:div>
                <w:div w:id="608782504">
                  <w:marLeft w:val="0"/>
                  <w:marRight w:val="0"/>
                  <w:marTop w:val="0"/>
                  <w:marBottom w:val="0"/>
                  <w:divBdr>
                    <w:top w:val="none" w:sz="0" w:space="0" w:color="auto"/>
                    <w:left w:val="none" w:sz="0" w:space="0" w:color="auto"/>
                    <w:bottom w:val="none" w:sz="0" w:space="0" w:color="auto"/>
                    <w:right w:val="none" w:sz="0" w:space="0" w:color="auto"/>
                  </w:divBdr>
                  <w:divsChild>
                    <w:div w:id="441073182">
                      <w:marLeft w:val="0"/>
                      <w:marRight w:val="0"/>
                      <w:marTop w:val="0"/>
                      <w:marBottom w:val="0"/>
                      <w:divBdr>
                        <w:top w:val="none" w:sz="0" w:space="0" w:color="auto"/>
                        <w:left w:val="none" w:sz="0" w:space="0" w:color="auto"/>
                        <w:bottom w:val="none" w:sz="0" w:space="0" w:color="auto"/>
                        <w:right w:val="none" w:sz="0" w:space="0" w:color="auto"/>
                      </w:divBdr>
                    </w:div>
                  </w:divsChild>
                </w:div>
                <w:div w:id="807431706">
                  <w:marLeft w:val="0"/>
                  <w:marRight w:val="0"/>
                  <w:marTop w:val="0"/>
                  <w:marBottom w:val="0"/>
                  <w:divBdr>
                    <w:top w:val="none" w:sz="0" w:space="0" w:color="auto"/>
                    <w:left w:val="none" w:sz="0" w:space="0" w:color="auto"/>
                    <w:bottom w:val="none" w:sz="0" w:space="0" w:color="auto"/>
                    <w:right w:val="none" w:sz="0" w:space="0" w:color="auto"/>
                  </w:divBdr>
                  <w:divsChild>
                    <w:div w:id="76945848">
                      <w:marLeft w:val="0"/>
                      <w:marRight w:val="0"/>
                      <w:marTop w:val="0"/>
                      <w:marBottom w:val="0"/>
                      <w:divBdr>
                        <w:top w:val="none" w:sz="0" w:space="0" w:color="auto"/>
                        <w:left w:val="none" w:sz="0" w:space="0" w:color="auto"/>
                        <w:bottom w:val="none" w:sz="0" w:space="0" w:color="auto"/>
                        <w:right w:val="none" w:sz="0" w:space="0" w:color="auto"/>
                      </w:divBdr>
                    </w:div>
                  </w:divsChild>
                </w:div>
                <w:div w:id="740954234">
                  <w:marLeft w:val="0"/>
                  <w:marRight w:val="0"/>
                  <w:marTop w:val="0"/>
                  <w:marBottom w:val="0"/>
                  <w:divBdr>
                    <w:top w:val="none" w:sz="0" w:space="0" w:color="auto"/>
                    <w:left w:val="none" w:sz="0" w:space="0" w:color="auto"/>
                    <w:bottom w:val="none" w:sz="0" w:space="0" w:color="auto"/>
                    <w:right w:val="none" w:sz="0" w:space="0" w:color="auto"/>
                  </w:divBdr>
                  <w:divsChild>
                    <w:div w:id="204675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092917">
          <w:marLeft w:val="0"/>
          <w:marRight w:val="0"/>
          <w:marTop w:val="0"/>
          <w:marBottom w:val="0"/>
          <w:divBdr>
            <w:top w:val="none" w:sz="0" w:space="0" w:color="auto"/>
            <w:left w:val="none" w:sz="0" w:space="0" w:color="auto"/>
            <w:bottom w:val="none" w:sz="0" w:space="0" w:color="auto"/>
            <w:right w:val="none" w:sz="0" w:space="0" w:color="auto"/>
          </w:divBdr>
        </w:div>
        <w:div w:id="1645116603">
          <w:marLeft w:val="0"/>
          <w:marRight w:val="0"/>
          <w:marTop w:val="0"/>
          <w:marBottom w:val="0"/>
          <w:divBdr>
            <w:top w:val="none" w:sz="0" w:space="0" w:color="auto"/>
            <w:left w:val="none" w:sz="0" w:space="0" w:color="auto"/>
            <w:bottom w:val="none" w:sz="0" w:space="0" w:color="auto"/>
            <w:right w:val="none" w:sz="0" w:space="0" w:color="auto"/>
          </w:divBdr>
          <w:divsChild>
            <w:div w:id="1504781691">
              <w:marLeft w:val="-75"/>
              <w:marRight w:val="0"/>
              <w:marTop w:val="30"/>
              <w:marBottom w:val="30"/>
              <w:divBdr>
                <w:top w:val="none" w:sz="0" w:space="0" w:color="auto"/>
                <w:left w:val="none" w:sz="0" w:space="0" w:color="auto"/>
                <w:bottom w:val="none" w:sz="0" w:space="0" w:color="auto"/>
                <w:right w:val="none" w:sz="0" w:space="0" w:color="auto"/>
              </w:divBdr>
              <w:divsChild>
                <w:div w:id="898133265">
                  <w:marLeft w:val="0"/>
                  <w:marRight w:val="0"/>
                  <w:marTop w:val="0"/>
                  <w:marBottom w:val="0"/>
                  <w:divBdr>
                    <w:top w:val="none" w:sz="0" w:space="0" w:color="auto"/>
                    <w:left w:val="none" w:sz="0" w:space="0" w:color="auto"/>
                    <w:bottom w:val="none" w:sz="0" w:space="0" w:color="auto"/>
                    <w:right w:val="none" w:sz="0" w:space="0" w:color="auto"/>
                  </w:divBdr>
                  <w:divsChild>
                    <w:div w:id="154927186">
                      <w:marLeft w:val="0"/>
                      <w:marRight w:val="0"/>
                      <w:marTop w:val="0"/>
                      <w:marBottom w:val="0"/>
                      <w:divBdr>
                        <w:top w:val="none" w:sz="0" w:space="0" w:color="auto"/>
                        <w:left w:val="none" w:sz="0" w:space="0" w:color="auto"/>
                        <w:bottom w:val="none" w:sz="0" w:space="0" w:color="auto"/>
                        <w:right w:val="none" w:sz="0" w:space="0" w:color="auto"/>
                      </w:divBdr>
                    </w:div>
                    <w:div w:id="1204904835">
                      <w:marLeft w:val="0"/>
                      <w:marRight w:val="0"/>
                      <w:marTop w:val="0"/>
                      <w:marBottom w:val="0"/>
                      <w:divBdr>
                        <w:top w:val="none" w:sz="0" w:space="0" w:color="auto"/>
                        <w:left w:val="none" w:sz="0" w:space="0" w:color="auto"/>
                        <w:bottom w:val="none" w:sz="0" w:space="0" w:color="auto"/>
                        <w:right w:val="none" w:sz="0" w:space="0" w:color="auto"/>
                      </w:divBdr>
                    </w:div>
                  </w:divsChild>
                </w:div>
                <w:div w:id="1746106177">
                  <w:marLeft w:val="0"/>
                  <w:marRight w:val="0"/>
                  <w:marTop w:val="0"/>
                  <w:marBottom w:val="0"/>
                  <w:divBdr>
                    <w:top w:val="none" w:sz="0" w:space="0" w:color="auto"/>
                    <w:left w:val="none" w:sz="0" w:space="0" w:color="auto"/>
                    <w:bottom w:val="none" w:sz="0" w:space="0" w:color="auto"/>
                    <w:right w:val="none" w:sz="0" w:space="0" w:color="auto"/>
                  </w:divBdr>
                  <w:divsChild>
                    <w:div w:id="595944061">
                      <w:marLeft w:val="0"/>
                      <w:marRight w:val="0"/>
                      <w:marTop w:val="0"/>
                      <w:marBottom w:val="0"/>
                      <w:divBdr>
                        <w:top w:val="none" w:sz="0" w:space="0" w:color="auto"/>
                        <w:left w:val="none" w:sz="0" w:space="0" w:color="auto"/>
                        <w:bottom w:val="none" w:sz="0" w:space="0" w:color="auto"/>
                        <w:right w:val="none" w:sz="0" w:space="0" w:color="auto"/>
                      </w:divBdr>
                    </w:div>
                  </w:divsChild>
                </w:div>
                <w:div w:id="1058896256">
                  <w:marLeft w:val="0"/>
                  <w:marRight w:val="0"/>
                  <w:marTop w:val="0"/>
                  <w:marBottom w:val="0"/>
                  <w:divBdr>
                    <w:top w:val="none" w:sz="0" w:space="0" w:color="auto"/>
                    <w:left w:val="none" w:sz="0" w:space="0" w:color="auto"/>
                    <w:bottom w:val="none" w:sz="0" w:space="0" w:color="auto"/>
                    <w:right w:val="none" w:sz="0" w:space="0" w:color="auto"/>
                  </w:divBdr>
                  <w:divsChild>
                    <w:div w:id="913466630">
                      <w:marLeft w:val="0"/>
                      <w:marRight w:val="0"/>
                      <w:marTop w:val="0"/>
                      <w:marBottom w:val="0"/>
                      <w:divBdr>
                        <w:top w:val="none" w:sz="0" w:space="0" w:color="auto"/>
                        <w:left w:val="none" w:sz="0" w:space="0" w:color="auto"/>
                        <w:bottom w:val="none" w:sz="0" w:space="0" w:color="auto"/>
                        <w:right w:val="none" w:sz="0" w:space="0" w:color="auto"/>
                      </w:divBdr>
                    </w:div>
                  </w:divsChild>
                </w:div>
                <w:div w:id="1543903447">
                  <w:marLeft w:val="0"/>
                  <w:marRight w:val="0"/>
                  <w:marTop w:val="0"/>
                  <w:marBottom w:val="0"/>
                  <w:divBdr>
                    <w:top w:val="none" w:sz="0" w:space="0" w:color="auto"/>
                    <w:left w:val="none" w:sz="0" w:space="0" w:color="auto"/>
                    <w:bottom w:val="none" w:sz="0" w:space="0" w:color="auto"/>
                    <w:right w:val="none" w:sz="0" w:space="0" w:color="auto"/>
                  </w:divBdr>
                  <w:divsChild>
                    <w:div w:id="36399614">
                      <w:marLeft w:val="0"/>
                      <w:marRight w:val="0"/>
                      <w:marTop w:val="0"/>
                      <w:marBottom w:val="0"/>
                      <w:divBdr>
                        <w:top w:val="none" w:sz="0" w:space="0" w:color="auto"/>
                        <w:left w:val="none" w:sz="0" w:space="0" w:color="auto"/>
                        <w:bottom w:val="none" w:sz="0" w:space="0" w:color="auto"/>
                        <w:right w:val="none" w:sz="0" w:space="0" w:color="auto"/>
                      </w:divBdr>
                    </w:div>
                  </w:divsChild>
                </w:div>
                <w:div w:id="1925871660">
                  <w:marLeft w:val="0"/>
                  <w:marRight w:val="0"/>
                  <w:marTop w:val="0"/>
                  <w:marBottom w:val="0"/>
                  <w:divBdr>
                    <w:top w:val="none" w:sz="0" w:space="0" w:color="auto"/>
                    <w:left w:val="none" w:sz="0" w:space="0" w:color="auto"/>
                    <w:bottom w:val="none" w:sz="0" w:space="0" w:color="auto"/>
                    <w:right w:val="none" w:sz="0" w:space="0" w:color="auto"/>
                  </w:divBdr>
                  <w:divsChild>
                    <w:div w:id="2019114011">
                      <w:marLeft w:val="0"/>
                      <w:marRight w:val="0"/>
                      <w:marTop w:val="0"/>
                      <w:marBottom w:val="0"/>
                      <w:divBdr>
                        <w:top w:val="none" w:sz="0" w:space="0" w:color="auto"/>
                        <w:left w:val="none" w:sz="0" w:space="0" w:color="auto"/>
                        <w:bottom w:val="none" w:sz="0" w:space="0" w:color="auto"/>
                        <w:right w:val="none" w:sz="0" w:space="0" w:color="auto"/>
                      </w:divBdr>
                    </w:div>
                  </w:divsChild>
                </w:div>
                <w:div w:id="531110672">
                  <w:marLeft w:val="0"/>
                  <w:marRight w:val="0"/>
                  <w:marTop w:val="0"/>
                  <w:marBottom w:val="0"/>
                  <w:divBdr>
                    <w:top w:val="none" w:sz="0" w:space="0" w:color="auto"/>
                    <w:left w:val="none" w:sz="0" w:space="0" w:color="auto"/>
                    <w:bottom w:val="none" w:sz="0" w:space="0" w:color="auto"/>
                    <w:right w:val="none" w:sz="0" w:space="0" w:color="auto"/>
                  </w:divBdr>
                  <w:divsChild>
                    <w:div w:id="874075910">
                      <w:marLeft w:val="0"/>
                      <w:marRight w:val="0"/>
                      <w:marTop w:val="0"/>
                      <w:marBottom w:val="0"/>
                      <w:divBdr>
                        <w:top w:val="none" w:sz="0" w:space="0" w:color="auto"/>
                        <w:left w:val="none" w:sz="0" w:space="0" w:color="auto"/>
                        <w:bottom w:val="none" w:sz="0" w:space="0" w:color="auto"/>
                        <w:right w:val="none" w:sz="0" w:space="0" w:color="auto"/>
                      </w:divBdr>
                    </w:div>
                  </w:divsChild>
                </w:div>
                <w:div w:id="2028405486">
                  <w:marLeft w:val="0"/>
                  <w:marRight w:val="0"/>
                  <w:marTop w:val="0"/>
                  <w:marBottom w:val="0"/>
                  <w:divBdr>
                    <w:top w:val="none" w:sz="0" w:space="0" w:color="auto"/>
                    <w:left w:val="none" w:sz="0" w:space="0" w:color="auto"/>
                    <w:bottom w:val="none" w:sz="0" w:space="0" w:color="auto"/>
                    <w:right w:val="none" w:sz="0" w:space="0" w:color="auto"/>
                  </w:divBdr>
                  <w:divsChild>
                    <w:div w:id="1224675754">
                      <w:marLeft w:val="0"/>
                      <w:marRight w:val="0"/>
                      <w:marTop w:val="0"/>
                      <w:marBottom w:val="0"/>
                      <w:divBdr>
                        <w:top w:val="none" w:sz="0" w:space="0" w:color="auto"/>
                        <w:left w:val="none" w:sz="0" w:space="0" w:color="auto"/>
                        <w:bottom w:val="none" w:sz="0" w:space="0" w:color="auto"/>
                        <w:right w:val="none" w:sz="0" w:space="0" w:color="auto"/>
                      </w:divBdr>
                    </w:div>
                    <w:div w:id="595014531">
                      <w:marLeft w:val="0"/>
                      <w:marRight w:val="0"/>
                      <w:marTop w:val="0"/>
                      <w:marBottom w:val="0"/>
                      <w:divBdr>
                        <w:top w:val="none" w:sz="0" w:space="0" w:color="auto"/>
                        <w:left w:val="none" w:sz="0" w:space="0" w:color="auto"/>
                        <w:bottom w:val="none" w:sz="0" w:space="0" w:color="auto"/>
                        <w:right w:val="none" w:sz="0" w:space="0" w:color="auto"/>
                      </w:divBdr>
                    </w:div>
                    <w:div w:id="1728840385">
                      <w:marLeft w:val="0"/>
                      <w:marRight w:val="0"/>
                      <w:marTop w:val="0"/>
                      <w:marBottom w:val="0"/>
                      <w:divBdr>
                        <w:top w:val="none" w:sz="0" w:space="0" w:color="auto"/>
                        <w:left w:val="none" w:sz="0" w:space="0" w:color="auto"/>
                        <w:bottom w:val="none" w:sz="0" w:space="0" w:color="auto"/>
                        <w:right w:val="none" w:sz="0" w:space="0" w:color="auto"/>
                      </w:divBdr>
                    </w:div>
                    <w:div w:id="779684229">
                      <w:marLeft w:val="0"/>
                      <w:marRight w:val="0"/>
                      <w:marTop w:val="0"/>
                      <w:marBottom w:val="0"/>
                      <w:divBdr>
                        <w:top w:val="none" w:sz="0" w:space="0" w:color="auto"/>
                        <w:left w:val="none" w:sz="0" w:space="0" w:color="auto"/>
                        <w:bottom w:val="none" w:sz="0" w:space="0" w:color="auto"/>
                        <w:right w:val="none" w:sz="0" w:space="0" w:color="auto"/>
                      </w:divBdr>
                    </w:div>
                    <w:div w:id="1859538692">
                      <w:marLeft w:val="0"/>
                      <w:marRight w:val="0"/>
                      <w:marTop w:val="0"/>
                      <w:marBottom w:val="0"/>
                      <w:divBdr>
                        <w:top w:val="none" w:sz="0" w:space="0" w:color="auto"/>
                        <w:left w:val="none" w:sz="0" w:space="0" w:color="auto"/>
                        <w:bottom w:val="none" w:sz="0" w:space="0" w:color="auto"/>
                        <w:right w:val="none" w:sz="0" w:space="0" w:color="auto"/>
                      </w:divBdr>
                    </w:div>
                    <w:div w:id="1344749660">
                      <w:marLeft w:val="0"/>
                      <w:marRight w:val="0"/>
                      <w:marTop w:val="0"/>
                      <w:marBottom w:val="0"/>
                      <w:divBdr>
                        <w:top w:val="none" w:sz="0" w:space="0" w:color="auto"/>
                        <w:left w:val="none" w:sz="0" w:space="0" w:color="auto"/>
                        <w:bottom w:val="none" w:sz="0" w:space="0" w:color="auto"/>
                        <w:right w:val="none" w:sz="0" w:space="0" w:color="auto"/>
                      </w:divBdr>
                    </w:div>
                    <w:div w:id="1354116788">
                      <w:marLeft w:val="0"/>
                      <w:marRight w:val="0"/>
                      <w:marTop w:val="0"/>
                      <w:marBottom w:val="0"/>
                      <w:divBdr>
                        <w:top w:val="none" w:sz="0" w:space="0" w:color="auto"/>
                        <w:left w:val="none" w:sz="0" w:space="0" w:color="auto"/>
                        <w:bottom w:val="none" w:sz="0" w:space="0" w:color="auto"/>
                        <w:right w:val="none" w:sz="0" w:space="0" w:color="auto"/>
                      </w:divBdr>
                    </w:div>
                    <w:div w:id="408159015">
                      <w:marLeft w:val="0"/>
                      <w:marRight w:val="0"/>
                      <w:marTop w:val="0"/>
                      <w:marBottom w:val="0"/>
                      <w:divBdr>
                        <w:top w:val="none" w:sz="0" w:space="0" w:color="auto"/>
                        <w:left w:val="none" w:sz="0" w:space="0" w:color="auto"/>
                        <w:bottom w:val="none" w:sz="0" w:space="0" w:color="auto"/>
                        <w:right w:val="none" w:sz="0" w:space="0" w:color="auto"/>
                      </w:divBdr>
                    </w:div>
                    <w:div w:id="1513686416">
                      <w:marLeft w:val="0"/>
                      <w:marRight w:val="0"/>
                      <w:marTop w:val="0"/>
                      <w:marBottom w:val="0"/>
                      <w:divBdr>
                        <w:top w:val="none" w:sz="0" w:space="0" w:color="auto"/>
                        <w:left w:val="none" w:sz="0" w:space="0" w:color="auto"/>
                        <w:bottom w:val="none" w:sz="0" w:space="0" w:color="auto"/>
                        <w:right w:val="none" w:sz="0" w:space="0" w:color="auto"/>
                      </w:divBdr>
                    </w:div>
                  </w:divsChild>
                </w:div>
                <w:div w:id="1703746532">
                  <w:marLeft w:val="0"/>
                  <w:marRight w:val="0"/>
                  <w:marTop w:val="0"/>
                  <w:marBottom w:val="0"/>
                  <w:divBdr>
                    <w:top w:val="none" w:sz="0" w:space="0" w:color="auto"/>
                    <w:left w:val="none" w:sz="0" w:space="0" w:color="auto"/>
                    <w:bottom w:val="none" w:sz="0" w:space="0" w:color="auto"/>
                    <w:right w:val="none" w:sz="0" w:space="0" w:color="auto"/>
                  </w:divBdr>
                  <w:divsChild>
                    <w:div w:id="335693174">
                      <w:marLeft w:val="0"/>
                      <w:marRight w:val="0"/>
                      <w:marTop w:val="0"/>
                      <w:marBottom w:val="0"/>
                      <w:divBdr>
                        <w:top w:val="none" w:sz="0" w:space="0" w:color="auto"/>
                        <w:left w:val="none" w:sz="0" w:space="0" w:color="auto"/>
                        <w:bottom w:val="none" w:sz="0" w:space="0" w:color="auto"/>
                        <w:right w:val="none" w:sz="0" w:space="0" w:color="auto"/>
                      </w:divBdr>
                    </w:div>
                  </w:divsChild>
                </w:div>
                <w:div w:id="772436837">
                  <w:marLeft w:val="0"/>
                  <w:marRight w:val="0"/>
                  <w:marTop w:val="0"/>
                  <w:marBottom w:val="0"/>
                  <w:divBdr>
                    <w:top w:val="none" w:sz="0" w:space="0" w:color="auto"/>
                    <w:left w:val="none" w:sz="0" w:space="0" w:color="auto"/>
                    <w:bottom w:val="none" w:sz="0" w:space="0" w:color="auto"/>
                    <w:right w:val="none" w:sz="0" w:space="0" w:color="auto"/>
                  </w:divBdr>
                  <w:divsChild>
                    <w:div w:id="16471100">
                      <w:marLeft w:val="0"/>
                      <w:marRight w:val="0"/>
                      <w:marTop w:val="0"/>
                      <w:marBottom w:val="0"/>
                      <w:divBdr>
                        <w:top w:val="none" w:sz="0" w:space="0" w:color="auto"/>
                        <w:left w:val="none" w:sz="0" w:space="0" w:color="auto"/>
                        <w:bottom w:val="none" w:sz="0" w:space="0" w:color="auto"/>
                        <w:right w:val="none" w:sz="0" w:space="0" w:color="auto"/>
                      </w:divBdr>
                    </w:div>
                  </w:divsChild>
                </w:div>
                <w:div w:id="1509099421">
                  <w:marLeft w:val="0"/>
                  <w:marRight w:val="0"/>
                  <w:marTop w:val="0"/>
                  <w:marBottom w:val="0"/>
                  <w:divBdr>
                    <w:top w:val="none" w:sz="0" w:space="0" w:color="auto"/>
                    <w:left w:val="none" w:sz="0" w:space="0" w:color="auto"/>
                    <w:bottom w:val="none" w:sz="0" w:space="0" w:color="auto"/>
                    <w:right w:val="none" w:sz="0" w:space="0" w:color="auto"/>
                  </w:divBdr>
                  <w:divsChild>
                    <w:div w:id="1859536536">
                      <w:marLeft w:val="0"/>
                      <w:marRight w:val="0"/>
                      <w:marTop w:val="0"/>
                      <w:marBottom w:val="0"/>
                      <w:divBdr>
                        <w:top w:val="none" w:sz="0" w:space="0" w:color="auto"/>
                        <w:left w:val="none" w:sz="0" w:space="0" w:color="auto"/>
                        <w:bottom w:val="none" w:sz="0" w:space="0" w:color="auto"/>
                        <w:right w:val="none" w:sz="0" w:space="0" w:color="auto"/>
                      </w:divBdr>
                    </w:div>
                  </w:divsChild>
                </w:div>
                <w:div w:id="954361970">
                  <w:marLeft w:val="0"/>
                  <w:marRight w:val="0"/>
                  <w:marTop w:val="0"/>
                  <w:marBottom w:val="0"/>
                  <w:divBdr>
                    <w:top w:val="none" w:sz="0" w:space="0" w:color="auto"/>
                    <w:left w:val="none" w:sz="0" w:space="0" w:color="auto"/>
                    <w:bottom w:val="none" w:sz="0" w:space="0" w:color="auto"/>
                    <w:right w:val="none" w:sz="0" w:space="0" w:color="auto"/>
                  </w:divBdr>
                  <w:divsChild>
                    <w:div w:id="633557621">
                      <w:marLeft w:val="0"/>
                      <w:marRight w:val="0"/>
                      <w:marTop w:val="0"/>
                      <w:marBottom w:val="0"/>
                      <w:divBdr>
                        <w:top w:val="none" w:sz="0" w:space="0" w:color="auto"/>
                        <w:left w:val="none" w:sz="0" w:space="0" w:color="auto"/>
                        <w:bottom w:val="none" w:sz="0" w:space="0" w:color="auto"/>
                        <w:right w:val="none" w:sz="0" w:space="0" w:color="auto"/>
                      </w:divBdr>
                    </w:div>
                    <w:div w:id="1994794925">
                      <w:marLeft w:val="0"/>
                      <w:marRight w:val="0"/>
                      <w:marTop w:val="0"/>
                      <w:marBottom w:val="0"/>
                      <w:divBdr>
                        <w:top w:val="none" w:sz="0" w:space="0" w:color="auto"/>
                        <w:left w:val="none" w:sz="0" w:space="0" w:color="auto"/>
                        <w:bottom w:val="none" w:sz="0" w:space="0" w:color="auto"/>
                        <w:right w:val="none" w:sz="0" w:space="0" w:color="auto"/>
                      </w:divBdr>
                    </w:div>
                    <w:div w:id="1049769742">
                      <w:marLeft w:val="0"/>
                      <w:marRight w:val="0"/>
                      <w:marTop w:val="0"/>
                      <w:marBottom w:val="0"/>
                      <w:divBdr>
                        <w:top w:val="none" w:sz="0" w:space="0" w:color="auto"/>
                        <w:left w:val="none" w:sz="0" w:space="0" w:color="auto"/>
                        <w:bottom w:val="none" w:sz="0" w:space="0" w:color="auto"/>
                        <w:right w:val="none" w:sz="0" w:space="0" w:color="auto"/>
                      </w:divBdr>
                    </w:div>
                    <w:div w:id="440688773">
                      <w:marLeft w:val="0"/>
                      <w:marRight w:val="0"/>
                      <w:marTop w:val="0"/>
                      <w:marBottom w:val="0"/>
                      <w:divBdr>
                        <w:top w:val="none" w:sz="0" w:space="0" w:color="auto"/>
                        <w:left w:val="none" w:sz="0" w:space="0" w:color="auto"/>
                        <w:bottom w:val="none" w:sz="0" w:space="0" w:color="auto"/>
                        <w:right w:val="none" w:sz="0" w:space="0" w:color="auto"/>
                      </w:divBdr>
                    </w:div>
                    <w:div w:id="1955405481">
                      <w:marLeft w:val="0"/>
                      <w:marRight w:val="0"/>
                      <w:marTop w:val="0"/>
                      <w:marBottom w:val="0"/>
                      <w:divBdr>
                        <w:top w:val="none" w:sz="0" w:space="0" w:color="auto"/>
                        <w:left w:val="none" w:sz="0" w:space="0" w:color="auto"/>
                        <w:bottom w:val="none" w:sz="0" w:space="0" w:color="auto"/>
                        <w:right w:val="none" w:sz="0" w:space="0" w:color="auto"/>
                      </w:divBdr>
                    </w:div>
                  </w:divsChild>
                </w:div>
                <w:div w:id="614140296">
                  <w:marLeft w:val="0"/>
                  <w:marRight w:val="0"/>
                  <w:marTop w:val="0"/>
                  <w:marBottom w:val="0"/>
                  <w:divBdr>
                    <w:top w:val="none" w:sz="0" w:space="0" w:color="auto"/>
                    <w:left w:val="none" w:sz="0" w:space="0" w:color="auto"/>
                    <w:bottom w:val="none" w:sz="0" w:space="0" w:color="auto"/>
                    <w:right w:val="none" w:sz="0" w:space="0" w:color="auto"/>
                  </w:divBdr>
                  <w:divsChild>
                    <w:div w:id="316226251">
                      <w:marLeft w:val="0"/>
                      <w:marRight w:val="0"/>
                      <w:marTop w:val="0"/>
                      <w:marBottom w:val="0"/>
                      <w:divBdr>
                        <w:top w:val="none" w:sz="0" w:space="0" w:color="auto"/>
                        <w:left w:val="none" w:sz="0" w:space="0" w:color="auto"/>
                        <w:bottom w:val="none" w:sz="0" w:space="0" w:color="auto"/>
                        <w:right w:val="none" w:sz="0" w:space="0" w:color="auto"/>
                      </w:divBdr>
                    </w:div>
                    <w:div w:id="242102691">
                      <w:marLeft w:val="0"/>
                      <w:marRight w:val="0"/>
                      <w:marTop w:val="0"/>
                      <w:marBottom w:val="0"/>
                      <w:divBdr>
                        <w:top w:val="none" w:sz="0" w:space="0" w:color="auto"/>
                        <w:left w:val="none" w:sz="0" w:space="0" w:color="auto"/>
                        <w:bottom w:val="none" w:sz="0" w:space="0" w:color="auto"/>
                        <w:right w:val="none" w:sz="0" w:space="0" w:color="auto"/>
                      </w:divBdr>
                    </w:div>
                    <w:div w:id="1556817269">
                      <w:marLeft w:val="0"/>
                      <w:marRight w:val="0"/>
                      <w:marTop w:val="0"/>
                      <w:marBottom w:val="0"/>
                      <w:divBdr>
                        <w:top w:val="none" w:sz="0" w:space="0" w:color="auto"/>
                        <w:left w:val="none" w:sz="0" w:space="0" w:color="auto"/>
                        <w:bottom w:val="none" w:sz="0" w:space="0" w:color="auto"/>
                        <w:right w:val="none" w:sz="0" w:space="0" w:color="auto"/>
                      </w:divBdr>
                    </w:div>
                    <w:div w:id="403182908">
                      <w:marLeft w:val="0"/>
                      <w:marRight w:val="0"/>
                      <w:marTop w:val="0"/>
                      <w:marBottom w:val="0"/>
                      <w:divBdr>
                        <w:top w:val="none" w:sz="0" w:space="0" w:color="auto"/>
                        <w:left w:val="none" w:sz="0" w:space="0" w:color="auto"/>
                        <w:bottom w:val="none" w:sz="0" w:space="0" w:color="auto"/>
                        <w:right w:val="none" w:sz="0" w:space="0" w:color="auto"/>
                      </w:divBdr>
                    </w:div>
                    <w:div w:id="513420252">
                      <w:marLeft w:val="0"/>
                      <w:marRight w:val="0"/>
                      <w:marTop w:val="0"/>
                      <w:marBottom w:val="0"/>
                      <w:divBdr>
                        <w:top w:val="none" w:sz="0" w:space="0" w:color="auto"/>
                        <w:left w:val="none" w:sz="0" w:space="0" w:color="auto"/>
                        <w:bottom w:val="none" w:sz="0" w:space="0" w:color="auto"/>
                        <w:right w:val="none" w:sz="0" w:space="0" w:color="auto"/>
                      </w:divBdr>
                    </w:div>
                  </w:divsChild>
                </w:div>
                <w:div w:id="900481384">
                  <w:marLeft w:val="0"/>
                  <w:marRight w:val="0"/>
                  <w:marTop w:val="0"/>
                  <w:marBottom w:val="0"/>
                  <w:divBdr>
                    <w:top w:val="none" w:sz="0" w:space="0" w:color="auto"/>
                    <w:left w:val="none" w:sz="0" w:space="0" w:color="auto"/>
                    <w:bottom w:val="none" w:sz="0" w:space="0" w:color="auto"/>
                    <w:right w:val="none" w:sz="0" w:space="0" w:color="auto"/>
                  </w:divBdr>
                  <w:divsChild>
                    <w:div w:id="826748722">
                      <w:marLeft w:val="0"/>
                      <w:marRight w:val="0"/>
                      <w:marTop w:val="0"/>
                      <w:marBottom w:val="0"/>
                      <w:divBdr>
                        <w:top w:val="none" w:sz="0" w:space="0" w:color="auto"/>
                        <w:left w:val="none" w:sz="0" w:space="0" w:color="auto"/>
                        <w:bottom w:val="none" w:sz="0" w:space="0" w:color="auto"/>
                        <w:right w:val="none" w:sz="0" w:space="0" w:color="auto"/>
                      </w:divBdr>
                    </w:div>
                  </w:divsChild>
                </w:div>
                <w:div w:id="1451437282">
                  <w:marLeft w:val="0"/>
                  <w:marRight w:val="0"/>
                  <w:marTop w:val="0"/>
                  <w:marBottom w:val="0"/>
                  <w:divBdr>
                    <w:top w:val="none" w:sz="0" w:space="0" w:color="auto"/>
                    <w:left w:val="none" w:sz="0" w:space="0" w:color="auto"/>
                    <w:bottom w:val="none" w:sz="0" w:space="0" w:color="auto"/>
                    <w:right w:val="none" w:sz="0" w:space="0" w:color="auto"/>
                  </w:divBdr>
                  <w:divsChild>
                    <w:div w:id="1041444833">
                      <w:marLeft w:val="0"/>
                      <w:marRight w:val="0"/>
                      <w:marTop w:val="0"/>
                      <w:marBottom w:val="0"/>
                      <w:divBdr>
                        <w:top w:val="none" w:sz="0" w:space="0" w:color="auto"/>
                        <w:left w:val="none" w:sz="0" w:space="0" w:color="auto"/>
                        <w:bottom w:val="none" w:sz="0" w:space="0" w:color="auto"/>
                        <w:right w:val="none" w:sz="0" w:space="0" w:color="auto"/>
                      </w:divBdr>
                    </w:div>
                  </w:divsChild>
                </w:div>
                <w:div w:id="677075871">
                  <w:marLeft w:val="0"/>
                  <w:marRight w:val="0"/>
                  <w:marTop w:val="0"/>
                  <w:marBottom w:val="0"/>
                  <w:divBdr>
                    <w:top w:val="none" w:sz="0" w:space="0" w:color="auto"/>
                    <w:left w:val="none" w:sz="0" w:space="0" w:color="auto"/>
                    <w:bottom w:val="none" w:sz="0" w:space="0" w:color="auto"/>
                    <w:right w:val="none" w:sz="0" w:space="0" w:color="auto"/>
                  </w:divBdr>
                  <w:divsChild>
                    <w:div w:id="1471821559">
                      <w:marLeft w:val="0"/>
                      <w:marRight w:val="0"/>
                      <w:marTop w:val="0"/>
                      <w:marBottom w:val="0"/>
                      <w:divBdr>
                        <w:top w:val="none" w:sz="0" w:space="0" w:color="auto"/>
                        <w:left w:val="none" w:sz="0" w:space="0" w:color="auto"/>
                        <w:bottom w:val="none" w:sz="0" w:space="0" w:color="auto"/>
                        <w:right w:val="none" w:sz="0" w:space="0" w:color="auto"/>
                      </w:divBdr>
                    </w:div>
                  </w:divsChild>
                </w:div>
                <w:div w:id="1907103136">
                  <w:marLeft w:val="0"/>
                  <w:marRight w:val="0"/>
                  <w:marTop w:val="0"/>
                  <w:marBottom w:val="0"/>
                  <w:divBdr>
                    <w:top w:val="none" w:sz="0" w:space="0" w:color="auto"/>
                    <w:left w:val="none" w:sz="0" w:space="0" w:color="auto"/>
                    <w:bottom w:val="none" w:sz="0" w:space="0" w:color="auto"/>
                    <w:right w:val="none" w:sz="0" w:space="0" w:color="auto"/>
                  </w:divBdr>
                  <w:divsChild>
                    <w:div w:id="43482680">
                      <w:marLeft w:val="0"/>
                      <w:marRight w:val="0"/>
                      <w:marTop w:val="0"/>
                      <w:marBottom w:val="0"/>
                      <w:divBdr>
                        <w:top w:val="none" w:sz="0" w:space="0" w:color="auto"/>
                        <w:left w:val="none" w:sz="0" w:space="0" w:color="auto"/>
                        <w:bottom w:val="none" w:sz="0" w:space="0" w:color="auto"/>
                        <w:right w:val="none" w:sz="0" w:space="0" w:color="auto"/>
                      </w:divBdr>
                    </w:div>
                    <w:div w:id="1387290796">
                      <w:marLeft w:val="0"/>
                      <w:marRight w:val="0"/>
                      <w:marTop w:val="0"/>
                      <w:marBottom w:val="0"/>
                      <w:divBdr>
                        <w:top w:val="none" w:sz="0" w:space="0" w:color="auto"/>
                        <w:left w:val="none" w:sz="0" w:space="0" w:color="auto"/>
                        <w:bottom w:val="none" w:sz="0" w:space="0" w:color="auto"/>
                        <w:right w:val="none" w:sz="0" w:space="0" w:color="auto"/>
                      </w:divBdr>
                    </w:div>
                    <w:div w:id="1514612078">
                      <w:marLeft w:val="0"/>
                      <w:marRight w:val="0"/>
                      <w:marTop w:val="0"/>
                      <w:marBottom w:val="0"/>
                      <w:divBdr>
                        <w:top w:val="none" w:sz="0" w:space="0" w:color="auto"/>
                        <w:left w:val="none" w:sz="0" w:space="0" w:color="auto"/>
                        <w:bottom w:val="none" w:sz="0" w:space="0" w:color="auto"/>
                        <w:right w:val="none" w:sz="0" w:space="0" w:color="auto"/>
                      </w:divBdr>
                    </w:div>
                  </w:divsChild>
                </w:div>
                <w:div w:id="1478231012">
                  <w:marLeft w:val="0"/>
                  <w:marRight w:val="0"/>
                  <w:marTop w:val="0"/>
                  <w:marBottom w:val="0"/>
                  <w:divBdr>
                    <w:top w:val="none" w:sz="0" w:space="0" w:color="auto"/>
                    <w:left w:val="none" w:sz="0" w:space="0" w:color="auto"/>
                    <w:bottom w:val="none" w:sz="0" w:space="0" w:color="auto"/>
                    <w:right w:val="none" w:sz="0" w:space="0" w:color="auto"/>
                  </w:divBdr>
                  <w:divsChild>
                    <w:div w:id="1840778727">
                      <w:marLeft w:val="0"/>
                      <w:marRight w:val="0"/>
                      <w:marTop w:val="0"/>
                      <w:marBottom w:val="0"/>
                      <w:divBdr>
                        <w:top w:val="none" w:sz="0" w:space="0" w:color="auto"/>
                        <w:left w:val="none" w:sz="0" w:space="0" w:color="auto"/>
                        <w:bottom w:val="none" w:sz="0" w:space="0" w:color="auto"/>
                        <w:right w:val="none" w:sz="0" w:space="0" w:color="auto"/>
                      </w:divBdr>
                    </w:div>
                  </w:divsChild>
                </w:div>
                <w:div w:id="749932448">
                  <w:marLeft w:val="0"/>
                  <w:marRight w:val="0"/>
                  <w:marTop w:val="0"/>
                  <w:marBottom w:val="0"/>
                  <w:divBdr>
                    <w:top w:val="none" w:sz="0" w:space="0" w:color="auto"/>
                    <w:left w:val="none" w:sz="0" w:space="0" w:color="auto"/>
                    <w:bottom w:val="none" w:sz="0" w:space="0" w:color="auto"/>
                    <w:right w:val="none" w:sz="0" w:space="0" w:color="auto"/>
                  </w:divBdr>
                  <w:divsChild>
                    <w:div w:id="1160804054">
                      <w:marLeft w:val="0"/>
                      <w:marRight w:val="0"/>
                      <w:marTop w:val="0"/>
                      <w:marBottom w:val="0"/>
                      <w:divBdr>
                        <w:top w:val="none" w:sz="0" w:space="0" w:color="auto"/>
                        <w:left w:val="none" w:sz="0" w:space="0" w:color="auto"/>
                        <w:bottom w:val="none" w:sz="0" w:space="0" w:color="auto"/>
                        <w:right w:val="none" w:sz="0" w:space="0" w:color="auto"/>
                      </w:divBdr>
                    </w:div>
                  </w:divsChild>
                </w:div>
                <w:div w:id="114830083">
                  <w:marLeft w:val="0"/>
                  <w:marRight w:val="0"/>
                  <w:marTop w:val="0"/>
                  <w:marBottom w:val="0"/>
                  <w:divBdr>
                    <w:top w:val="none" w:sz="0" w:space="0" w:color="auto"/>
                    <w:left w:val="none" w:sz="0" w:space="0" w:color="auto"/>
                    <w:bottom w:val="none" w:sz="0" w:space="0" w:color="auto"/>
                    <w:right w:val="none" w:sz="0" w:space="0" w:color="auto"/>
                  </w:divBdr>
                  <w:divsChild>
                    <w:div w:id="1824196208">
                      <w:marLeft w:val="0"/>
                      <w:marRight w:val="0"/>
                      <w:marTop w:val="0"/>
                      <w:marBottom w:val="0"/>
                      <w:divBdr>
                        <w:top w:val="none" w:sz="0" w:space="0" w:color="auto"/>
                        <w:left w:val="none" w:sz="0" w:space="0" w:color="auto"/>
                        <w:bottom w:val="none" w:sz="0" w:space="0" w:color="auto"/>
                        <w:right w:val="none" w:sz="0" w:space="0" w:color="auto"/>
                      </w:divBdr>
                    </w:div>
                  </w:divsChild>
                </w:div>
                <w:div w:id="1492138343">
                  <w:marLeft w:val="0"/>
                  <w:marRight w:val="0"/>
                  <w:marTop w:val="0"/>
                  <w:marBottom w:val="0"/>
                  <w:divBdr>
                    <w:top w:val="none" w:sz="0" w:space="0" w:color="auto"/>
                    <w:left w:val="none" w:sz="0" w:space="0" w:color="auto"/>
                    <w:bottom w:val="none" w:sz="0" w:space="0" w:color="auto"/>
                    <w:right w:val="none" w:sz="0" w:space="0" w:color="auto"/>
                  </w:divBdr>
                  <w:divsChild>
                    <w:div w:id="761608875">
                      <w:marLeft w:val="0"/>
                      <w:marRight w:val="0"/>
                      <w:marTop w:val="0"/>
                      <w:marBottom w:val="0"/>
                      <w:divBdr>
                        <w:top w:val="none" w:sz="0" w:space="0" w:color="auto"/>
                        <w:left w:val="none" w:sz="0" w:space="0" w:color="auto"/>
                        <w:bottom w:val="none" w:sz="0" w:space="0" w:color="auto"/>
                        <w:right w:val="none" w:sz="0" w:space="0" w:color="auto"/>
                      </w:divBdr>
                    </w:div>
                  </w:divsChild>
                </w:div>
                <w:div w:id="1203326498">
                  <w:marLeft w:val="0"/>
                  <w:marRight w:val="0"/>
                  <w:marTop w:val="0"/>
                  <w:marBottom w:val="0"/>
                  <w:divBdr>
                    <w:top w:val="none" w:sz="0" w:space="0" w:color="auto"/>
                    <w:left w:val="none" w:sz="0" w:space="0" w:color="auto"/>
                    <w:bottom w:val="none" w:sz="0" w:space="0" w:color="auto"/>
                    <w:right w:val="none" w:sz="0" w:space="0" w:color="auto"/>
                  </w:divBdr>
                  <w:divsChild>
                    <w:div w:id="1092506515">
                      <w:marLeft w:val="0"/>
                      <w:marRight w:val="0"/>
                      <w:marTop w:val="0"/>
                      <w:marBottom w:val="0"/>
                      <w:divBdr>
                        <w:top w:val="none" w:sz="0" w:space="0" w:color="auto"/>
                        <w:left w:val="none" w:sz="0" w:space="0" w:color="auto"/>
                        <w:bottom w:val="none" w:sz="0" w:space="0" w:color="auto"/>
                        <w:right w:val="none" w:sz="0" w:space="0" w:color="auto"/>
                      </w:divBdr>
                    </w:div>
                  </w:divsChild>
                </w:div>
                <w:div w:id="1017150952">
                  <w:marLeft w:val="0"/>
                  <w:marRight w:val="0"/>
                  <w:marTop w:val="0"/>
                  <w:marBottom w:val="0"/>
                  <w:divBdr>
                    <w:top w:val="none" w:sz="0" w:space="0" w:color="auto"/>
                    <w:left w:val="none" w:sz="0" w:space="0" w:color="auto"/>
                    <w:bottom w:val="none" w:sz="0" w:space="0" w:color="auto"/>
                    <w:right w:val="none" w:sz="0" w:space="0" w:color="auto"/>
                  </w:divBdr>
                  <w:divsChild>
                    <w:div w:id="74012032">
                      <w:marLeft w:val="0"/>
                      <w:marRight w:val="0"/>
                      <w:marTop w:val="0"/>
                      <w:marBottom w:val="0"/>
                      <w:divBdr>
                        <w:top w:val="none" w:sz="0" w:space="0" w:color="auto"/>
                        <w:left w:val="none" w:sz="0" w:space="0" w:color="auto"/>
                        <w:bottom w:val="none" w:sz="0" w:space="0" w:color="auto"/>
                        <w:right w:val="none" w:sz="0" w:space="0" w:color="auto"/>
                      </w:divBdr>
                    </w:div>
                  </w:divsChild>
                </w:div>
                <w:div w:id="1066074858">
                  <w:marLeft w:val="0"/>
                  <w:marRight w:val="0"/>
                  <w:marTop w:val="0"/>
                  <w:marBottom w:val="0"/>
                  <w:divBdr>
                    <w:top w:val="none" w:sz="0" w:space="0" w:color="auto"/>
                    <w:left w:val="none" w:sz="0" w:space="0" w:color="auto"/>
                    <w:bottom w:val="none" w:sz="0" w:space="0" w:color="auto"/>
                    <w:right w:val="none" w:sz="0" w:space="0" w:color="auto"/>
                  </w:divBdr>
                  <w:divsChild>
                    <w:div w:id="1464422787">
                      <w:marLeft w:val="0"/>
                      <w:marRight w:val="0"/>
                      <w:marTop w:val="0"/>
                      <w:marBottom w:val="0"/>
                      <w:divBdr>
                        <w:top w:val="none" w:sz="0" w:space="0" w:color="auto"/>
                        <w:left w:val="none" w:sz="0" w:space="0" w:color="auto"/>
                        <w:bottom w:val="none" w:sz="0" w:space="0" w:color="auto"/>
                        <w:right w:val="none" w:sz="0" w:space="0" w:color="auto"/>
                      </w:divBdr>
                    </w:div>
                  </w:divsChild>
                </w:div>
                <w:div w:id="167722201">
                  <w:marLeft w:val="0"/>
                  <w:marRight w:val="0"/>
                  <w:marTop w:val="0"/>
                  <w:marBottom w:val="0"/>
                  <w:divBdr>
                    <w:top w:val="none" w:sz="0" w:space="0" w:color="auto"/>
                    <w:left w:val="none" w:sz="0" w:space="0" w:color="auto"/>
                    <w:bottom w:val="none" w:sz="0" w:space="0" w:color="auto"/>
                    <w:right w:val="none" w:sz="0" w:space="0" w:color="auto"/>
                  </w:divBdr>
                  <w:divsChild>
                    <w:div w:id="1651717120">
                      <w:marLeft w:val="0"/>
                      <w:marRight w:val="0"/>
                      <w:marTop w:val="0"/>
                      <w:marBottom w:val="0"/>
                      <w:divBdr>
                        <w:top w:val="none" w:sz="0" w:space="0" w:color="auto"/>
                        <w:left w:val="none" w:sz="0" w:space="0" w:color="auto"/>
                        <w:bottom w:val="none" w:sz="0" w:space="0" w:color="auto"/>
                        <w:right w:val="none" w:sz="0" w:space="0" w:color="auto"/>
                      </w:divBdr>
                    </w:div>
                  </w:divsChild>
                </w:div>
                <w:div w:id="1290627392">
                  <w:marLeft w:val="0"/>
                  <w:marRight w:val="0"/>
                  <w:marTop w:val="0"/>
                  <w:marBottom w:val="0"/>
                  <w:divBdr>
                    <w:top w:val="none" w:sz="0" w:space="0" w:color="auto"/>
                    <w:left w:val="none" w:sz="0" w:space="0" w:color="auto"/>
                    <w:bottom w:val="none" w:sz="0" w:space="0" w:color="auto"/>
                    <w:right w:val="none" w:sz="0" w:space="0" w:color="auto"/>
                  </w:divBdr>
                  <w:divsChild>
                    <w:div w:id="1750154286">
                      <w:marLeft w:val="0"/>
                      <w:marRight w:val="0"/>
                      <w:marTop w:val="0"/>
                      <w:marBottom w:val="0"/>
                      <w:divBdr>
                        <w:top w:val="none" w:sz="0" w:space="0" w:color="auto"/>
                        <w:left w:val="none" w:sz="0" w:space="0" w:color="auto"/>
                        <w:bottom w:val="none" w:sz="0" w:space="0" w:color="auto"/>
                        <w:right w:val="none" w:sz="0" w:space="0" w:color="auto"/>
                      </w:divBdr>
                    </w:div>
                  </w:divsChild>
                </w:div>
                <w:div w:id="1170175677">
                  <w:marLeft w:val="0"/>
                  <w:marRight w:val="0"/>
                  <w:marTop w:val="0"/>
                  <w:marBottom w:val="0"/>
                  <w:divBdr>
                    <w:top w:val="none" w:sz="0" w:space="0" w:color="auto"/>
                    <w:left w:val="none" w:sz="0" w:space="0" w:color="auto"/>
                    <w:bottom w:val="none" w:sz="0" w:space="0" w:color="auto"/>
                    <w:right w:val="none" w:sz="0" w:space="0" w:color="auto"/>
                  </w:divBdr>
                  <w:divsChild>
                    <w:div w:id="1427381632">
                      <w:marLeft w:val="0"/>
                      <w:marRight w:val="0"/>
                      <w:marTop w:val="0"/>
                      <w:marBottom w:val="0"/>
                      <w:divBdr>
                        <w:top w:val="none" w:sz="0" w:space="0" w:color="auto"/>
                        <w:left w:val="none" w:sz="0" w:space="0" w:color="auto"/>
                        <w:bottom w:val="none" w:sz="0" w:space="0" w:color="auto"/>
                        <w:right w:val="none" w:sz="0" w:space="0" w:color="auto"/>
                      </w:divBdr>
                    </w:div>
                  </w:divsChild>
                </w:div>
                <w:div w:id="1971083868">
                  <w:marLeft w:val="0"/>
                  <w:marRight w:val="0"/>
                  <w:marTop w:val="0"/>
                  <w:marBottom w:val="0"/>
                  <w:divBdr>
                    <w:top w:val="none" w:sz="0" w:space="0" w:color="auto"/>
                    <w:left w:val="none" w:sz="0" w:space="0" w:color="auto"/>
                    <w:bottom w:val="none" w:sz="0" w:space="0" w:color="auto"/>
                    <w:right w:val="none" w:sz="0" w:space="0" w:color="auto"/>
                  </w:divBdr>
                  <w:divsChild>
                    <w:div w:id="1738243267">
                      <w:marLeft w:val="0"/>
                      <w:marRight w:val="0"/>
                      <w:marTop w:val="0"/>
                      <w:marBottom w:val="0"/>
                      <w:divBdr>
                        <w:top w:val="none" w:sz="0" w:space="0" w:color="auto"/>
                        <w:left w:val="none" w:sz="0" w:space="0" w:color="auto"/>
                        <w:bottom w:val="none" w:sz="0" w:space="0" w:color="auto"/>
                        <w:right w:val="none" w:sz="0" w:space="0" w:color="auto"/>
                      </w:divBdr>
                    </w:div>
                  </w:divsChild>
                </w:div>
                <w:div w:id="772365345">
                  <w:marLeft w:val="0"/>
                  <w:marRight w:val="0"/>
                  <w:marTop w:val="0"/>
                  <w:marBottom w:val="0"/>
                  <w:divBdr>
                    <w:top w:val="none" w:sz="0" w:space="0" w:color="auto"/>
                    <w:left w:val="none" w:sz="0" w:space="0" w:color="auto"/>
                    <w:bottom w:val="none" w:sz="0" w:space="0" w:color="auto"/>
                    <w:right w:val="none" w:sz="0" w:space="0" w:color="auto"/>
                  </w:divBdr>
                  <w:divsChild>
                    <w:div w:id="750200569">
                      <w:marLeft w:val="0"/>
                      <w:marRight w:val="0"/>
                      <w:marTop w:val="0"/>
                      <w:marBottom w:val="0"/>
                      <w:divBdr>
                        <w:top w:val="none" w:sz="0" w:space="0" w:color="auto"/>
                        <w:left w:val="none" w:sz="0" w:space="0" w:color="auto"/>
                        <w:bottom w:val="none" w:sz="0" w:space="0" w:color="auto"/>
                        <w:right w:val="none" w:sz="0" w:space="0" w:color="auto"/>
                      </w:divBdr>
                    </w:div>
                  </w:divsChild>
                </w:div>
                <w:div w:id="169492897">
                  <w:marLeft w:val="0"/>
                  <w:marRight w:val="0"/>
                  <w:marTop w:val="0"/>
                  <w:marBottom w:val="0"/>
                  <w:divBdr>
                    <w:top w:val="none" w:sz="0" w:space="0" w:color="auto"/>
                    <w:left w:val="none" w:sz="0" w:space="0" w:color="auto"/>
                    <w:bottom w:val="none" w:sz="0" w:space="0" w:color="auto"/>
                    <w:right w:val="none" w:sz="0" w:space="0" w:color="auto"/>
                  </w:divBdr>
                  <w:divsChild>
                    <w:div w:id="1947079535">
                      <w:marLeft w:val="0"/>
                      <w:marRight w:val="0"/>
                      <w:marTop w:val="0"/>
                      <w:marBottom w:val="0"/>
                      <w:divBdr>
                        <w:top w:val="none" w:sz="0" w:space="0" w:color="auto"/>
                        <w:left w:val="none" w:sz="0" w:space="0" w:color="auto"/>
                        <w:bottom w:val="none" w:sz="0" w:space="0" w:color="auto"/>
                        <w:right w:val="none" w:sz="0" w:space="0" w:color="auto"/>
                      </w:divBdr>
                    </w:div>
                  </w:divsChild>
                </w:div>
                <w:div w:id="54090845">
                  <w:marLeft w:val="0"/>
                  <w:marRight w:val="0"/>
                  <w:marTop w:val="0"/>
                  <w:marBottom w:val="0"/>
                  <w:divBdr>
                    <w:top w:val="none" w:sz="0" w:space="0" w:color="auto"/>
                    <w:left w:val="none" w:sz="0" w:space="0" w:color="auto"/>
                    <w:bottom w:val="none" w:sz="0" w:space="0" w:color="auto"/>
                    <w:right w:val="none" w:sz="0" w:space="0" w:color="auto"/>
                  </w:divBdr>
                  <w:divsChild>
                    <w:div w:id="1328823897">
                      <w:marLeft w:val="0"/>
                      <w:marRight w:val="0"/>
                      <w:marTop w:val="0"/>
                      <w:marBottom w:val="0"/>
                      <w:divBdr>
                        <w:top w:val="none" w:sz="0" w:space="0" w:color="auto"/>
                        <w:left w:val="none" w:sz="0" w:space="0" w:color="auto"/>
                        <w:bottom w:val="none" w:sz="0" w:space="0" w:color="auto"/>
                        <w:right w:val="none" w:sz="0" w:space="0" w:color="auto"/>
                      </w:divBdr>
                    </w:div>
                  </w:divsChild>
                </w:div>
                <w:div w:id="1648900649">
                  <w:marLeft w:val="0"/>
                  <w:marRight w:val="0"/>
                  <w:marTop w:val="0"/>
                  <w:marBottom w:val="0"/>
                  <w:divBdr>
                    <w:top w:val="none" w:sz="0" w:space="0" w:color="auto"/>
                    <w:left w:val="none" w:sz="0" w:space="0" w:color="auto"/>
                    <w:bottom w:val="none" w:sz="0" w:space="0" w:color="auto"/>
                    <w:right w:val="none" w:sz="0" w:space="0" w:color="auto"/>
                  </w:divBdr>
                  <w:divsChild>
                    <w:div w:id="296111832">
                      <w:marLeft w:val="0"/>
                      <w:marRight w:val="0"/>
                      <w:marTop w:val="0"/>
                      <w:marBottom w:val="0"/>
                      <w:divBdr>
                        <w:top w:val="none" w:sz="0" w:space="0" w:color="auto"/>
                        <w:left w:val="none" w:sz="0" w:space="0" w:color="auto"/>
                        <w:bottom w:val="none" w:sz="0" w:space="0" w:color="auto"/>
                        <w:right w:val="none" w:sz="0" w:space="0" w:color="auto"/>
                      </w:divBdr>
                    </w:div>
                  </w:divsChild>
                </w:div>
                <w:div w:id="689181775">
                  <w:marLeft w:val="0"/>
                  <w:marRight w:val="0"/>
                  <w:marTop w:val="0"/>
                  <w:marBottom w:val="0"/>
                  <w:divBdr>
                    <w:top w:val="none" w:sz="0" w:space="0" w:color="auto"/>
                    <w:left w:val="none" w:sz="0" w:space="0" w:color="auto"/>
                    <w:bottom w:val="none" w:sz="0" w:space="0" w:color="auto"/>
                    <w:right w:val="none" w:sz="0" w:space="0" w:color="auto"/>
                  </w:divBdr>
                  <w:divsChild>
                    <w:div w:id="1136683240">
                      <w:marLeft w:val="0"/>
                      <w:marRight w:val="0"/>
                      <w:marTop w:val="0"/>
                      <w:marBottom w:val="0"/>
                      <w:divBdr>
                        <w:top w:val="none" w:sz="0" w:space="0" w:color="auto"/>
                        <w:left w:val="none" w:sz="0" w:space="0" w:color="auto"/>
                        <w:bottom w:val="none" w:sz="0" w:space="0" w:color="auto"/>
                        <w:right w:val="none" w:sz="0" w:space="0" w:color="auto"/>
                      </w:divBdr>
                    </w:div>
                  </w:divsChild>
                </w:div>
                <w:div w:id="715929909">
                  <w:marLeft w:val="0"/>
                  <w:marRight w:val="0"/>
                  <w:marTop w:val="0"/>
                  <w:marBottom w:val="0"/>
                  <w:divBdr>
                    <w:top w:val="none" w:sz="0" w:space="0" w:color="auto"/>
                    <w:left w:val="none" w:sz="0" w:space="0" w:color="auto"/>
                    <w:bottom w:val="none" w:sz="0" w:space="0" w:color="auto"/>
                    <w:right w:val="none" w:sz="0" w:space="0" w:color="auto"/>
                  </w:divBdr>
                  <w:divsChild>
                    <w:div w:id="434251226">
                      <w:marLeft w:val="0"/>
                      <w:marRight w:val="0"/>
                      <w:marTop w:val="0"/>
                      <w:marBottom w:val="0"/>
                      <w:divBdr>
                        <w:top w:val="none" w:sz="0" w:space="0" w:color="auto"/>
                        <w:left w:val="none" w:sz="0" w:space="0" w:color="auto"/>
                        <w:bottom w:val="none" w:sz="0" w:space="0" w:color="auto"/>
                        <w:right w:val="none" w:sz="0" w:space="0" w:color="auto"/>
                      </w:divBdr>
                    </w:div>
                  </w:divsChild>
                </w:div>
                <w:div w:id="638143986">
                  <w:marLeft w:val="0"/>
                  <w:marRight w:val="0"/>
                  <w:marTop w:val="0"/>
                  <w:marBottom w:val="0"/>
                  <w:divBdr>
                    <w:top w:val="none" w:sz="0" w:space="0" w:color="auto"/>
                    <w:left w:val="none" w:sz="0" w:space="0" w:color="auto"/>
                    <w:bottom w:val="none" w:sz="0" w:space="0" w:color="auto"/>
                    <w:right w:val="none" w:sz="0" w:space="0" w:color="auto"/>
                  </w:divBdr>
                  <w:divsChild>
                    <w:div w:id="1251159951">
                      <w:marLeft w:val="0"/>
                      <w:marRight w:val="0"/>
                      <w:marTop w:val="0"/>
                      <w:marBottom w:val="0"/>
                      <w:divBdr>
                        <w:top w:val="none" w:sz="0" w:space="0" w:color="auto"/>
                        <w:left w:val="none" w:sz="0" w:space="0" w:color="auto"/>
                        <w:bottom w:val="none" w:sz="0" w:space="0" w:color="auto"/>
                        <w:right w:val="none" w:sz="0" w:space="0" w:color="auto"/>
                      </w:divBdr>
                    </w:div>
                  </w:divsChild>
                </w:div>
                <w:div w:id="1863587389">
                  <w:marLeft w:val="0"/>
                  <w:marRight w:val="0"/>
                  <w:marTop w:val="0"/>
                  <w:marBottom w:val="0"/>
                  <w:divBdr>
                    <w:top w:val="none" w:sz="0" w:space="0" w:color="auto"/>
                    <w:left w:val="none" w:sz="0" w:space="0" w:color="auto"/>
                    <w:bottom w:val="none" w:sz="0" w:space="0" w:color="auto"/>
                    <w:right w:val="none" w:sz="0" w:space="0" w:color="auto"/>
                  </w:divBdr>
                  <w:divsChild>
                    <w:div w:id="1561283739">
                      <w:marLeft w:val="0"/>
                      <w:marRight w:val="0"/>
                      <w:marTop w:val="0"/>
                      <w:marBottom w:val="0"/>
                      <w:divBdr>
                        <w:top w:val="none" w:sz="0" w:space="0" w:color="auto"/>
                        <w:left w:val="none" w:sz="0" w:space="0" w:color="auto"/>
                        <w:bottom w:val="none" w:sz="0" w:space="0" w:color="auto"/>
                        <w:right w:val="none" w:sz="0" w:space="0" w:color="auto"/>
                      </w:divBdr>
                    </w:div>
                  </w:divsChild>
                </w:div>
                <w:div w:id="1091507144">
                  <w:marLeft w:val="0"/>
                  <w:marRight w:val="0"/>
                  <w:marTop w:val="0"/>
                  <w:marBottom w:val="0"/>
                  <w:divBdr>
                    <w:top w:val="none" w:sz="0" w:space="0" w:color="auto"/>
                    <w:left w:val="none" w:sz="0" w:space="0" w:color="auto"/>
                    <w:bottom w:val="none" w:sz="0" w:space="0" w:color="auto"/>
                    <w:right w:val="none" w:sz="0" w:space="0" w:color="auto"/>
                  </w:divBdr>
                  <w:divsChild>
                    <w:div w:id="626666404">
                      <w:marLeft w:val="0"/>
                      <w:marRight w:val="0"/>
                      <w:marTop w:val="0"/>
                      <w:marBottom w:val="0"/>
                      <w:divBdr>
                        <w:top w:val="none" w:sz="0" w:space="0" w:color="auto"/>
                        <w:left w:val="none" w:sz="0" w:space="0" w:color="auto"/>
                        <w:bottom w:val="none" w:sz="0" w:space="0" w:color="auto"/>
                        <w:right w:val="none" w:sz="0" w:space="0" w:color="auto"/>
                      </w:divBdr>
                    </w:div>
                  </w:divsChild>
                </w:div>
                <w:div w:id="206841473">
                  <w:marLeft w:val="0"/>
                  <w:marRight w:val="0"/>
                  <w:marTop w:val="0"/>
                  <w:marBottom w:val="0"/>
                  <w:divBdr>
                    <w:top w:val="none" w:sz="0" w:space="0" w:color="auto"/>
                    <w:left w:val="none" w:sz="0" w:space="0" w:color="auto"/>
                    <w:bottom w:val="none" w:sz="0" w:space="0" w:color="auto"/>
                    <w:right w:val="none" w:sz="0" w:space="0" w:color="auto"/>
                  </w:divBdr>
                  <w:divsChild>
                    <w:div w:id="1796950108">
                      <w:marLeft w:val="0"/>
                      <w:marRight w:val="0"/>
                      <w:marTop w:val="0"/>
                      <w:marBottom w:val="0"/>
                      <w:divBdr>
                        <w:top w:val="none" w:sz="0" w:space="0" w:color="auto"/>
                        <w:left w:val="none" w:sz="0" w:space="0" w:color="auto"/>
                        <w:bottom w:val="none" w:sz="0" w:space="0" w:color="auto"/>
                        <w:right w:val="none" w:sz="0" w:space="0" w:color="auto"/>
                      </w:divBdr>
                    </w:div>
                  </w:divsChild>
                </w:div>
                <w:div w:id="1477259708">
                  <w:marLeft w:val="0"/>
                  <w:marRight w:val="0"/>
                  <w:marTop w:val="0"/>
                  <w:marBottom w:val="0"/>
                  <w:divBdr>
                    <w:top w:val="none" w:sz="0" w:space="0" w:color="auto"/>
                    <w:left w:val="none" w:sz="0" w:space="0" w:color="auto"/>
                    <w:bottom w:val="none" w:sz="0" w:space="0" w:color="auto"/>
                    <w:right w:val="none" w:sz="0" w:space="0" w:color="auto"/>
                  </w:divBdr>
                  <w:divsChild>
                    <w:div w:id="943926497">
                      <w:marLeft w:val="0"/>
                      <w:marRight w:val="0"/>
                      <w:marTop w:val="0"/>
                      <w:marBottom w:val="0"/>
                      <w:divBdr>
                        <w:top w:val="none" w:sz="0" w:space="0" w:color="auto"/>
                        <w:left w:val="none" w:sz="0" w:space="0" w:color="auto"/>
                        <w:bottom w:val="none" w:sz="0" w:space="0" w:color="auto"/>
                        <w:right w:val="none" w:sz="0" w:space="0" w:color="auto"/>
                      </w:divBdr>
                    </w:div>
                  </w:divsChild>
                </w:div>
                <w:div w:id="1341547843">
                  <w:marLeft w:val="0"/>
                  <w:marRight w:val="0"/>
                  <w:marTop w:val="0"/>
                  <w:marBottom w:val="0"/>
                  <w:divBdr>
                    <w:top w:val="none" w:sz="0" w:space="0" w:color="auto"/>
                    <w:left w:val="none" w:sz="0" w:space="0" w:color="auto"/>
                    <w:bottom w:val="none" w:sz="0" w:space="0" w:color="auto"/>
                    <w:right w:val="none" w:sz="0" w:space="0" w:color="auto"/>
                  </w:divBdr>
                  <w:divsChild>
                    <w:div w:id="534537245">
                      <w:marLeft w:val="0"/>
                      <w:marRight w:val="0"/>
                      <w:marTop w:val="0"/>
                      <w:marBottom w:val="0"/>
                      <w:divBdr>
                        <w:top w:val="none" w:sz="0" w:space="0" w:color="auto"/>
                        <w:left w:val="none" w:sz="0" w:space="0" w:color="auto"/>
                        <w:bottom w:val="none" w:sz="0" w:space="0" w:color="auto"/>
                        <w:right w:val="none" w:sz="0" w:space="0" w:color="auto"/>
                      </w:divBdr>
                    </w:div>
                  </w:divsChild>
                </w:div>
                <w:div w:id="878274736">
                  <w:marLeft w:val="0"/>
                  <w:marRight w:val="0"/>
                  <w:marTop w:val="0"/>
                  <w:marBottom w:val="0"/>
                  <w:divBdr>
                    <w:top w:val="none" w:sz="0" w:space="0" w:color="auto"/>
                    <w:left w:val="none" w:sz="0" w:space="0" w:color="auto"/>
                    <w:bottom w:val="none" w:sz="0" w:space="0" w:color="auto"/>
                    <w:right w:val="none" w:sz="0" w:space="0" w:color="auto"/>
                  </w:divBdr>
                  <w:divsChild>
                    <w:div w:id="1434206377">
                      <w:marLeft w:val="0"/>
                      <w:marRight w:val="0"/>
                      <w:marTop w:val="0"/>
                      <w:marBottom w:val="0"/>
                      <w:divBdr>
                        <w:top w:val="none" w:sz="0" w:space="0" w:color="auto"/>
                        <w:left w:val="none" w:sz="0" w:space="0" w:color="auto"/>
                        <w:bottom w:val="none" w:sz="0" w:space="0" w:color="auto"/>
                        <w:right w:val="none" w:sz="0" w:space="0" w:color="auto"/>
                      </w:divBdr>
                    </w:div>
                  </w:divsChild>
                </w:div>
                <w:div w:id="233852805">
                  <w:marLeft w:val="0"/>
                  <w:marRight w:val="0"/>
                  <w:marTop w:val="0"/>
                  <w:marBottom w:val="0"/>
                  <w:divBdr>
                    <w:top w:val="none" w:sz="0" w:space="0" w:color="auto"/>
                    <w:left w:val="none" w:sz="0" w:space="0" w:color="auto"/>
                    <w:bottom w:val="none" w:sz="0" w:space="0" w:color="auto"/>
                    <w:right w:val="none" w:sz="0" w:space="0" w:color="auto"/>
                  </w:divBdr>
                  <w:divsChild>
                    <w:div w:id="1616401211">
                      <w:marLeft w:val="0"/>
                      <w:marRight w:val="0"/>
                      <w:marTop w:val="0"/>
                      <w:marBottom w:val="0"/>
                      <w:divBdr>
                        <w:top w:val="none" w:sz="0" w:space="0" w:color="auto"/>
                        <w:left w:val="none" w:sz="0" w:space="0" w:color="auto"/>
                        <w:bottom w:val="none" w:sz="0" w:space="0" w:color="auto"/>
                        <w:right w:val="none" w:sz="0" w:space="0" w:color="auto"/>
                      </w:divBdr>
                    </w:div>
                  </w:divsChild>
                </w:div>
                <w:div w:id="978077031">
                  <w:marLeft w:val="0"/>
                  <w:marRight w:val="0"/>
                  <w:marTop w:val="0"/>
                  <w:marBottom w:val="0"/>
                  <w:divBdr>
                    <w:top w:val="none" w:sz="0" w:space="0" w:color="auto"/>
                    <w:left w:val="none" w:sz="0" w:space="0" w:color="auto"/>
                    <w:bottom w:val="none" w:sz="0" w:space="0" w:color="auto"/>
                    <w:right w:val="none" w:sz="0" w:space="0" w:color="auto"/>
                  </w:divBdr>
                  <w:divsChild>
                    <w:div w:id="988558705">
                      <w:marLeft w:val="0"/>
                      <w:marRight w:val="0"/>
                      <w:marTop w:val="0"/>
                      <w:marBottom w:val="0"/>
                      <w:divBdr>
                        <w:top w:val="none" w:sz="0" w:space="0" w:color="auto"/>
                        <w:left w:val="none" w:sz="0" w:space="0" w:color="auto"/>
                        <w:bottom w:val="none" w:sz="0" w:space="0" w:color="auto"/>
                        <w:right w:val="none" w:sz="0" w:space="0" w:color="auto"/>
                      </w:divBdr>
                    </w:div>
                  </w:divsChild>
                </w:div>
                <w:div w:id="239290821">
                  <w:marLeft w:val="0"/>
                  <w:marRight w:val="0"/>
                  <w:marTop w:val="0"/>
                  <w:marBottom w:val="0"/>
                  <w:divBdr>
                    <w:top w:val="none" w:sz="0" w:space="0" w:color="auto"/>
                    <w:left w:val="none" w:sz="0" w:space="0" w:color="auto"/>
                    <w:bottom w:val="none" w:sz="0" w:space="0" w:color="auto"/>
                    <w:right w:val="none" w:sz="0" w:space="0" w:color="auto"/>
                  </w:divBdr>
                  <w:divsChild>
                    <w:div w:id="764424209">
                      <w:marLeft w:val="0"/>
                      <w:marRight w:val="0"/>
                      <w:marTop w:val="0"/>
                      <w:marBottom w:val="0"/>
                      <w:divBdr>
                        <w:top w:val="none" w:sz="0" w:space="0" w:color="auto"/>
                        <w:left w:val="none" w:sz="0" w:space="0" w:color="auto"/>
                        <w:bottom w:val="none" w:sz="0" w:space="0" w:color="auto"/>
                        <w:right w:val="none" w:sz="0" w:space="0" w:color="auto"/>
                      </w:divBdr>
                    </w:div>
                  </w:divsChild>
                </w:div>
                <w:div w:id="1375619970">
                  <w:marLeft w:val="0"/>
                  <w:marRight w:val="0"/>
                  <w:marTop w:val="0"/>
                  <w:marBottom w:val="0"/>
                  <w:divBdr>
                    <w:top w:val="none" w:sz="0" w:space="0" w:color="auto"/>
                    <w:left w:val="none" w:sz="0" w:space="0" w:color="auto"/>
                    <w:bottom w:val="none" w:sz="0" w:space="0" w:color="auto"/>
                    <w:right w:val="none" w:sz="0" w:space="0" w:color="auto"/>
                  </w:divBdr>
                  <w:divsChild>
                    <w:div w:id="389890155">
                      <w:marLeft w:val="0"/>
                      <w:marRight w:val="0"/>
                      <w:marTop w:val="0"/>
                      <w:marBottom w:val="0"/>
                      <w:divBdr>
                        <w:top w:val="none" w:sz="0" w:space="0" w:color="auto"/>
                        <w:left w:val="none" w:sz="0" w:space="0" w:color="auto"/>
                        <w:bottom w:val="none" w:sz="0" w:space="0" w:color="auto"/>
                        <w:right w:val="none" w:sz="0" w:space="0" w:color="auto"/>
                      </w:divBdr>
                    </w:div>
                  </w:divsChild>
                </w:div>
                <w:div w:id="983507244">
                  <w:marLeft w:val="0"/>
                  <w:marRight w:val="0"/>
                  <w:marTop w:val="0"/>
                  <w:marBottom w:val="0"/>
                  <w:divBdr>
                    <w:top w:val="none" w:sz="0" w:space="0" w:color="auto"/>
                    <w:left w:val="none" w:sz="0" w:space="0" w:color="auto"/>
                    <w:bottom w:val="none" w:sz="0" w:space="0" w:color="auto"/>
                    <w:right w:val="none" w:sz="0" w:space="0" w:color="auto"/>
                  </w:divBdr>
                  <w:divsChild>
                    <w:div w:id="1191649070">
                      <w:marLeft w:val="0"/>
                      <w:marRight w:val="0"/>
                      <w:marTop w:val="0"/>
                      <w:marBottom w:val="0"/>
                      <w:divBdr>
                        <w:top w:val="none" w:sz="0" w:space="0" w:color="auto"/>
                        <w:left w:val="none" w:sz="0" w:space="0" w:color="auto"/>
                        <w:bottom w:val="none" w:sz="0" w:space="0" w:color="auto"/>
                        <w:right w:val="none" w:sz="0" w:space="0" w:color="auto"/>
                      </w:divBdr>
                    </w:div>
                  </w:divsChild>
                </w:div>
                <w:div w:id="1596938147">
                  <w:marLeft w:val="0"/>
                  <w:marRight w:val="0"/>
                  <w:marTop w:val="0"/>
                  <w:marBottom w:val="0"/>
                  <w:divBdr>
                    <w:top w:val="none" w:sz="0" w:space="0" w:color="auto"/>
                    <w:left w:val="none" w:sz="0" w:space="0" w:color="auto"/>
                    <w:bottom w:val="none" w:sz="0" w:space="0" w:color="auto"/>
                    <w:right w:val="none" w:sz="0" w:space="0" w:color="auto"/>
                  </w:divBdr>
                  <w:divsChild>
                    <w:div w:id="568544170">
                      <w:marLeft w:val="0"/>
                      <w:marRight w:val="0"/>
                      <w:marTop w:val="0"/>
                      <w:marBottom w:val="0"/>
                      <w:divBdr>
                        <w:top w:val="none" w:sz="0" w:space="0" w:color="auto"/>
                        <w:left w:val="none" w:sz="0" w:space="0" w:color="auto"/>
                        <w:bottom w:val="none" w:sz="0" w:space="0" w:color="auto"/>
                        <w:right w:val="none" w:sz="0" w:space="0" w:color="auto"/>
                      </w:divBdr>
                    </w:div>
                  </w:divsChild>
                </w:div>
                <w:div w:id="454181096">
                  <w:marLeft w:val="0"/>
                  <w:marRight w:val="0"/>
                  <w:marTop w:val="0"/>
                  <w:marBottom w:val="0"/>
                  <w:divBdr>
                    <w:top w:val="none" w:sz="0" w:space="0" w:color="auto"/>
                    <w:left w:val="none" w:sz="0" w:space="0" w:color="auto"/>
                    <w:bottom w:val="none" w:sz="0" w:space="0" w:color="auto"/>
                    <w:right w:val="none" w:sz="0" w:space="0" w:color="auto"/>
                  </w:divBdr>
                  <w:divsChild>
                    <w:div w:id="863133960">
                      <w:marLeft w:val="0"/>
                      <w:marRight w:val="0"/>
                      <w:marTop w:val="0"/>
                      <w:marBottom w:val="0"/>
                      <w:divBdr>
                        <w:top w:val="none" w:sz="0" w:space="0" w:color="auto"/>
                        <w:left w:val="none" w:sz="0" w:space="0" w:color="auto"/>
                        <w:bottom w:val="none" w:sz="0" w:space="0" w:color="auto"/>
                        <w:right w:val="none" w:sz="0" w:space="0" w:color="auto"/>
                      </w:divBdr>
                    </w:div>
                  </w:divsChild>
                </w:div>
                <w:div w:id="2114203200">
                  <w:marLeft w:val="0"/>
                  <w:marRight w:val="0"/>
                  <w:marTop w:val="0"/>
                  <w:marBottom w:val="0"/>
                  <w:divBdr>
                    <w:top w:val="none" w:sz="0" w:space="0" w:color="auto"/>
                    <w:left w:val="none" w:sz="0" w:space="0" w:color="auto"/>
                    <w:bottom w:val="none" w:sz="0" w:space="0" w:color="auto"/>
                    <w:right w:val="none" w:sz="0" w:space="0" w:color="auto"/>
                  </w:divBdr>
                  <w:divsChild>
                    <w:div w:id="363675566">
                      <w:marLeft w:val="0"/>
                      <w:marRight w:val="0"/>
                      <w:marTop w:val="0"/>
                      <w:marBottom w:val="0"/>
                      <w:divBdr>
                        <w:top w:val="none" w:sz="0" w:space="0" w:color="auto"/>
                        <w:left w:val="none" w:sz="0" w:space="0" w:color="auto"/>
                        <w:bottom w:val="none" w:sz="0" w:space="0" w:color="auto"/>
                        <w:right w:val="none" w:sz="0" w:space="0" w:color="auto"/>
                      </w:divBdr>
                    </w:div>
                  </w:divsChild>
                </w:div>
                <w:div w:id="1318222665">
                  <w:marLeft w:val="0"/>
                  <w:marRight w:val="0"/>
                  <w:marTop w:val="0"/>
                  <w:marBottom w:val="0"/>
                  <w:divBdr>
                    <w:top w:val="none" w:sz="0" w:space="0" w:color="auto"/>
                    <w:left w:val="none" w:sz="0" w:space="0" w:color="auto"/>
                    <w:bottom w:val="none" w:sz="0" w:space="0" w:color="auto"/>
                    <w:right w:val="none" w:sz="0" w:space="0" w:color="auto"/>
                  </w:divBdr>
                  <w:divsChild>
                    <w:div w:id="1919515555">
                      <w:marLeft w:val="0"/>
                      <w:marRight w:val="0"/>
                      <w:marTop w:val="0"/>
                      <w:marBottom w:val="0"/>
                      <w:divBdr>
                        <w:top w:val="none" w:sz="0" w:space="0" w:color="auto"/>
                        <w:left w:val="none" w:sz="0" w:space="0" w:color="auto"/>
                        <w:bottom w:val="none" w:sz="0" w:space="0" w:color="auto"/>
                        <w:right w:val="none" w:sz="0" w:space="0" w:color="auto"/>
                      </w:divBdr>
                    </w:div>
                  </w:divsChild>
                </w:div>
                <w:div w:id="528564558">
                  <w:marLeft w:val="0"/>
                  <w:marRight w:val="0"/>
                  <w:marTop w:val="0"/>
                  <w:marBottom w:val="0"/>
                  <w:divBdr>
                    <w:top w:val="none" w:sz="0" w:space="0" w:color="auto"/>
                    <w:left w:val="none" w:sz="0" w:space="0" w:color="auto"/>
                    <w:bottom w:val="none" w:sz="0" w:space="0" w:color="auto"/>
                    <w:right w:val="none" w:sz="0" w:space="0" w:color="auto"/>
                  </w:divBdr>
                  <w:divsChild>
                    <w:div w:id="839389990">
                      <w:marLeft w:val="0"/>
                      <w:marRight w:val="0"/>
                      <w:marTop w:val="0"/>
                      <w:marBottom w:val="0"/>
                      <w:divBdr>
                        <w:top w:val="none" w:sz="0" w:space="0" w:color="auto"/>
                        <w:left w:val="none" w:sz="0" w:space="0" w:color="auto"/>
                        <w:bottom w:val="none" w:sz="0" w:space="0" w:color="auto"/>
                        <w:right w:val="none" w:sz="0" w:space="0" w:color="auto"/>
                      </w:divBdr>
                    </w:div>
                  </w:divsChild>
                </w:div>
                <w:div w:id="1159543711">
                  <w:marLeft w:val="0"/>
                  <w:marRight w:val="0"/>
                  <w:marTop w:val="0"/>
                  <w:marBottom w:val="0"/>
                  <w:divBdr>
                    <w:top w:val="none" w:sz="0" w:space="0" w:color="auto"/>
                    <w:left w:val="none" w:sz="0" w:space="0" w:color="auto"/>
                    <w:bottom w:val="none" w:sz="0" w:space="0" w:color="auto"/>
                    <w:right w:val="none" w:sz="0" w:space="0" w:color="auto"/>
                  </w:divBdr>
                  <w:divsChild>
                    <w:div w:id="1446268590">
                      <w:marLeft w:val="0"/>
                      <w:marRight w:val="0"/>
                      <w:marTop w:val="0"/>
                      <w:marBottom w:val="0"/>
                      <w:divBdr>
                        <w:top w:val="none" w:sz="0" w:space="0" w:color="auto"/>
                        <w:left w:val="none" w:sz="0" w:space="0" w:color="auto"/>
                        <w:bottom w:val="none" w:sz="0" w:space="0" w:color="auto"/>
                        <w:right w:val="none" w:sz="0" w:space="0" w:color="auto"/>
                      </w:divBdr>
                    </w:div>
                    <w:div w:id="118646489">
                      <w:marLeft w:val="0"/>
                      <w:marRight w:val="0"/>
                      <w:marTop w:val="0"/>
                      <w:marBottom w:val="0"/>
                      <w:divBdr>
                        <w:top w:val="none" w:sz="0" w:space="0" w:color="auto"/>
                        <w:left w:val="none" w:sz="0" w:space="0" w:color="auto"/>
                        <w:bottom w:val="none" w:sz="0" w:space="0" w:color="auto"/>
                        <w:right w:val="none" w:sz="0" w:space="0" w:color="auto"/>
                      </w:divBdr>
                    </w:div>
                  </w:divsChild>
                </w:div>
                <w:div w:id="530722669">
                  <w:marLeft w:val="0"/>
                  <w:marRight w:val="0"/>
                  <w:marTop w:val="0"/>
                  <w:marBottom w:val="0"/>
                  <w:divBdr>
                    <w:top w:val="none" w:sz="0" w:space="0" w:color="auto"/>
                    <w:left w:val="none" w:sz="0" w:space="0" w:color="auto"/>
                    <w:bottom w:val="none" w:sz="0" w:space="0" w:color="auto"/>
                    <w:right w:val="none" w:sz="0" w:space="0" w:color="auto"/>
                  </w:divBdr>
                  <w:divsChild>
                    <w:div w:id="2105682768">
                      <w:marLeft w:val="0"/>
                      <w:marRight w:val="0"/>
                      <w:marTop w:val="0"/>
                      <w:marBottom w:val="0"/>
                      <w:divBdr>
                        <w:top w:val="none" w:sz="0" w:space="0" w:color="auto"/>
                        <w:left w:val="none" w:sz="0" w:space="0" w:color="auto"/>
                        <w:bottom w:val="none" w:sz="0" w:space="0" w:color="auto"/>
                        <w:right w:val="none" w:sz="0" w:space="0" w:color="auto"/>
                      </w:divBdr>
                    </w:div>
                  </w:divsChild>
                </w:div>
                <w:div w:id="2058044647">
                  <w:marLeft w:val="0"/>
                  <w:marRight w:val="0"/>
                  <w:marTop w:val="0"/>
                  <w:marBottom w:val="0"/>
                  <w:divBdr>
                    <w:top w:val="none" w:sz="0" w:space="0" w:color="auto"/>
                    <w:left w:val="none" w:sz="0" w:space="0" w:color="auto"/>
                    <w:bottom w:val="none" w:sz="0" w:space="0" w:color="auto"/>
                    <w:right w:val="none" w:sz="0" w:space="0" w:color="auto"/>
                  </w:divBdr>
                  <w:divsChild>
                    <w:div w:id="284628823">
                      <w:marLeft w:val="0"/>
                      <w:marRight w:val="0"/>
                      <w:marTop w:val="0"/>
                      <w:marBottom w:val="0"/>
                      <w:divBdr>
                        <w:top w:val="none" w:sz="0" w:space="0" w:color="auto"/>
                        <w:left w:val="none" w:sz="0" w:space="0" w:color="auto"/>
                        <w:bottom w:val="none" w:sz="0" w:space="0" w:color="auto"/>
                        <w:right w:val="none" w:sz="0" w:space="0" w:color="auto"/>
                      </w:divBdr>
                    </w:div>
                  </w:divsChild>
                </w:div>
                <w:div w:id="1193036979">
                  <w:marLeft w:val="0"/>
                  <w:marRight w:val="0"/>
                  <w:marTop w:val="0"/>
                  <w:marBottom w:val="0"/>
                  <w:divBdr>
                    <w:top w:val="none" w:sz="0" w:space="0" w:color="auto"/>
                    <w:left w:val="none" w:sz="0" w:space="0" w:color="auto"/>
                    <w:bottom w:val="none" w:sz="0" w:space="0" w:color="auto"/>
                    <w:right w:val="none" w:sz="0" w:space="0" w:color="auto"/>
                  </w:divBdr>
                  <w:divsChild>
                    <w:div w:id="390613115">
                      <w:marLeft w:val="0"/>
                      <w:marRight w:val="0"/>
                      <w:marTop w:val="0"/>
                      <w:marBottom w:val="0"/>
                      <w:divBdr>
                        <w:top w:val="none" w:sz="0" w:space="0" w:color="auto"/>
                        <w:left w:val="none" w:sz="0" w:space="0" w:color="auto"/>
                        <w:bottom w:val="none" w:sz="0" w:space="0" w:color="auto"/>
                        <w:right w:val="none" w:sz="0" w:space="0" w:color="auto"/>
                      </w:divBdr>
                    </w:div>
                  </w:divsChild>
                </w:div>
                <w:div w:id="1915165498">
                  <w:marLeft w:val="0"/>
                  <w:marRight w:val="0"/>
                  <w:marTop w:val="0"/>
                  <w:marBottom w:val="0"/>
                  <w:divBdr>
                    <w:top w:val="none" w:sz="0" w:space="0" w:color="auto"/>
                    <w:left w:val="none" w:sz="0" w:space="0" w:color="auto"/>
                    <w:bottom w:val="none" w:sz="0" w:space="0" w:color="auto"/>
                    <w:right w:val="none" w:sz="0" w:space="0" w:color="auto"/>
                  </w:divBdr>
                  <w:divsChild>
                    <w:div w:id="236982576">
                      <w:marLeft w:val="0"/>
                      <w:marRight w:val="0"/>
                      <w:marTop w:val="0"/>
                      <w:marBottom w:val="0"/>
                      <w:divBdr>
                        <w:top w:val="none" w:sz="0" w:space="0" w:color="auto"/>
                        <w:left w:val="none" w:sz="0" w:space="0" w:color="auto"/>
                        <w:bottom w:val="none" w:sz="0" w:space="0" w:color="auto"/>
                        <w:right w:val="none" w:sz="0" w:space="0" w:color="auto"/>
                      </w:divBdr>
                    </w:div>
                  </w:divsChild>
                </w:div>
                <w:div w:id="45105994">
                  <w:marLeft w:val="0"/>
                  <w:marRight w:val="0"/>
                  <w:marTop w:val="0"/>
                  <w:marBottom w:val="0"/>
                  <w:divBdr>
                    <w:top w:val="none" w:sz="0" w:space="0" w:color="auto"/>
                    <w:left w:val="none" w:sz="0" w:space="0" w:color="auto"/>
                    <w:bottom w:val="none" w:sz="0" w:space="0" w:color="auto"/>
                    <w:right w:val="none" w:sz="0" w:space="0" w:color="auto"/>
                  </w:divBdr>
                  <w:divsChild>
                    <w:div w:id="955910628">
                      <w:marLeft w:val="0"/>
                      <w:marRight w:val="0"/>
                      <w:marTop w:val="0"/>
                      <w:marBottom w:val="0"/>
                      <w:divBdr>
                        <w:top w:val="none" w:sz="0" w:space="0" w:color="auto"/>
                        <w:left w:val="none" w:sz="0" w:space="0" w:color="auto"/>
                        <w:bottom w:val="none" w:sz="0" w:space="0" w:color="auto"/>
                        <w:right w:val="none" w:sz="0" w:space="0" w:color="auto"/>
                      </w:divBdr>
                    </w:div>
                  </w:divsChild>
                </w:div>
                <w:div w:id="820007214">
                  <w:marLeft w:val="0"/>
                  <w:marRight w:val="0"/>
                  <w:marTop w:val="0"/>
                  <w:marBottom w:val="0"/>
                  <w:divBdr>
                    <w:top w:val="none" w:sz="0" w:space="0" w:color="auto"/>
                    <w:left w:val="none" w:sz="0" w:space="0" w:color="auto"/>
                    <w:bottom w:val="none" w:sz="0" w:space="0" w:color="auto"/>
                    <w:right w:val="none" w:sz="0" w:space="0" w:color="auto"/>
                  </w:divBdr>
                  <w:divsChild>
                    <w:div w:id="73741454">
                      <w:marLeft w:val="0"/>
                      <w:marRight w:val="0"/>
                      <w:marTop w:val="0"/>
                      <w:marBottom w:val="0"/>
                      <w:divBdr>
                        <w:top w:val="none" w:sz="0" w:space="0" w:color="auto"/>
                        <w:left w:val="none" w:sz="0" w:space="0" w:color="auto"/>
                        <w:bottom w:val="none" w:sz="0" w:space="0" w:color="auto"/>
                        <w:right w:val="none" w:sz="0" w:space="0" w:color="auto"/>
                      </w:divBdr>
                    </w:div>
                  </w:divsChild>
                </w:div>
                <w:div w:id="458304959">
                  <w:marLeft w:val="0"/>
                  <w:marRight w:val="0"/>
                  <w:marTop w:val="0"/>
                  <w:marBottom w:val="0"/>
                  <w:divBdr>
                    <w:top w:val="none" w:sz="0" w:space="0" w:color="auto"/>
                    <w:left w:val="none" w:sz="0" w:space="0" w:color="auto"/>
                    <w:bottom w:val="none" w:sz="0" w:space="0" w:color="auto"/>
                    <w:right w:val="none" w:sz="0" w:space="0" w:color="auto"/>
                  </w:divBdr>
                  <w:divsChild>
                    <w:div w:id="1750230584">
                      <w:marLeft w:val="0"/>
                      <w:marRight w:val="0"/>
                      <w:marTop w:val="0"/>
                      <w:marBottom w:val="0"/>
                      <w:divBdr>
                        <w:top w:val="none" w:sz="0" w:space="0" w:color="auto"/>
                        <w:left w:val="none" w:sz="0" w:space="0" w:color="auto"/>
                        <w:bottom w:val="none" w:sz="0" w:space="0" w:color="auto"/>
                        <w:right w:val="none" w:sz="0" w:space="0" w:color="auto"/>
                      </w:divBdr>
                    </w:div>
                  </w:divsChild>
                </w:div>
                <w:div w:id="785320193">
                  <w:marLeft w:val="0"/>
                  <w:marRight w:val="0"/>
                  <w:marTop w:val="0"/>
                  <w:marBottom w:val="0"/>
                  <w:divBdr>
                    <w:top w:val="none" w:sz="0" w:space="0" w:color="auto"/>
                    <w:left w:val="none" w:sz="0" w:space="0" w:color="auto"/>
                    <w:bottom w:val="none" w:sz="0" w:space="0" w:color="auto"/>
                    <w:right w:val="none" w:sz="0" w:space="0" w:color="auto"/>
                  </w:divBdr>
                  <w:divsChild>
                    <w:div w:id="544097206">
                      <w:marLeft w:val="0"/>
                      <w:marRight w:val="0"/>
                      <w:marTop w:val="0"/>
                      <w:marBottom w:val="0"/>
                      <w:divBdr>
                        <w:top w:val="none" w:sz="0" w:space="0" w:color="auto"/>
                        <w:left w:val="none" w:sz="0" w:space="0" w:color="auto"/>
                        <w:bottom w:val="none" w:sz="0" w:space="0" w:color="auto"/>
                        <w:right w:val="none" w:sz="0" w:space="0" w:color="auto"/>
                      </w:divBdr>
                    </w:div>
                  </w:divsChild>
                </w:div>
                <w:div w:id="1816213748">
                  <w:marLeft w:val="0"/>
                  <w:marRight w:val="0"/>
                  <w:marTop w:val="0"/>
                  <w:marBottom w:val="0"/>
                  <w:divBdr>
                    <w:top w:val="none" w:sz="0" w:space="0" w:color="auto"/>
                    <w:left w:val="none" w:sz="0" w:space="0" w:color="auto"/>
                    <w:bottom w:val="none" w:sz="0" w:space="0" w:color="auto"/>
                    <w:right w:val="none" w:sz="0" w:space="0" w:color="auto"/>
                  </w:divBdr>
                  <w:divsChild>
                    <w:div w:id="68499693">
                      <w:marLeft w:val="0"/>
                      <w:marRight w:val="0"/>
                      <w:marTop w:val="0"/>
                      <w:marBottom w:val="0"/>
                      <w:divBdr>
                        <w:top w:val="none" w:sz="0" w:space="0" w:color="auto"/>
                        <w:left w:val="none" w:sz="0" w:space="0" w:color="auto"/>
                        <w:bottom w:val="none" w:sz="0" w:space="0" w:color="auto"/>
                        <w:right w:val="none" w:sz="0" w:space="0" w:color="auto"/>
                      </w:divBdr>
                    </w:div>
                  </w:divsChild>
                </w:div>
                <w:div w:id="1915310522">
                  <w:marLeft w:val="0"/>
                  <w:marRight w:val="0"/>
                  <w:marTop w:val="0"/>
                  <w:marBottom w:val="0"/>
                  <w:divBdr>
                    <w:top w:val="none" w:sz="0" w:space="0" w:color="auto"/>
                    <w:left w:val="none" w:sz="0" w:space="0" w:color="auto"/>
                    <w:bottom w:val="none" w:sz="0" w:space="0" w:color="auto"/>
                    <w:right w:val="none" w:sz="0" w:space="0" w:color="auto"/>
                  </w:divBdr>
                  <w:divsChild>
                    <w:div w:id="323313530">
                      <w:marLeft w:val="0"/>
                      <w:marRight w:val="0"/>
                      <w:marTop w:val="0"/>
                      <w:marBottom w:val="0"/>
                      <w:divBdr>
                        <w:top w:val="none" w:sz="0" w:space="0" w:color="auto"/>
                        <w:left w:val="none" w:sz="0" w:space="0" w:color="auto"/>
                        <w:bottom w:val="none" w:sz="0" w:space="0" w:color="auto"/>
                        <w:right w:val="none" w:sz="0" w:space="0" w:color="auto"/>
                      </w:divBdr>
                    </w:div>
                  </w:divsChild>
                </w:div>
                <w:div w:id="2052924159">
                  <w:marLeft w:val="0"/>
                  <w:marRight w:val="0"/>
                  <w:marTop w:val="0"/>
                  <w:marBottom w:val="0"/>
                  <w:divBdr>
                    <w:top w:val="none" w:sz="0" w:space="0" w:color="auto"/>
                    <w:left w:val="none" w:sz="0" w:space="0" w:color="auto"/>
                    <w:bottom w:val="none" w:sz="0" w:space="0" w:color="auto"/>
                    <w:right w:val="none" w:sz="0" w:space="0" w:color="auto"/>
                  </w:divBdr>
                  <w:divsChild>
                    <w:div w:id="1589922424">
                      <w:marLeft w:val="0"/>
                      <w:marRight w:val="0"/>
                      <w:marTop w:val="0"/>
                      <w:marBottom w:val="0"/>
                      <w:divBdr>
                        <w:top w:val="none" w:sz="0" w:space="0" w:color="auto"/>
                        <w:left w:val="none" w:sz="0" w:space="0" w:color="auto"/>
                        <w:bottom w:val="none" w:sz="0" w:space="0" w:color="auto"/>
                        <w:right w:val="none" w:sz="0" w:space="0" w:color="auto"/>
                      </w:divBdr>
                    </w:div>
                  </w:divsChild>
                </w:div>
                <w:div w:id="1680309261">
                  <w:marLeft w:val="0"/>
                  <w:marRight w:val="0"/>
                  <w:marTop w:val="0"/>
                  <w:marBottom w:val="0"/>
                  <w:divBdr>
                    <w:top w:val="none" w:sz="0" w:space="0" w:color="auto"/>
                    <w:left w:val="none" w:sz="0" w:space="0" w:color="auto"/>
                    <w:bottom w:val="none" w:sz="0" w:space="0" w:color="auto"/>
                    <w:right w:val="none" w:sz="0" w:space="0" w:color="auto"/>
                  </w:divBdr>
                  <w:divsChild>
                    <w:div w:id="905644405">
                      <w:marLeft w:val="0"/>
                      <w:marRight w:val="0"/>
                      <w:marTop w:val="0"/>
                      <w:marBottom w:val="0"/>
                      <w:divBdr>
                        <w:top w:val="none" w:sz="0" w:space="0" w:color="auto"/>
                        <w:left w:val="none" w:sz="0" w:space="0" w:color="auto"/>
                        <w:bottom w:val="none" w:sz="0" w:space="0" w:color="auto"/>
                        <w:right w:val="none" w:sz="0" w:space="0" w:color="auto"/>
                      </w:divBdr>
                    </w:div>
                  </w:divsChild>
                </w:div>
                <w:div w:id="2143115017">
                  <w:marLeft w:val="0"/>
                  <w:marRight w:val="0"/>
                  <w:marTop w:val="0"/>
                  <w:marBottom w:val="0"/>
                  <w:divBdr>
                    <w:top w:val="none" w:sz="0" w:space="0" w:color="auto"/>
                    <w:left w:val="none" w:sz="0" w:space="0" w:color="auto"/>
                    <w:bottom w:val="none" w:sz="0" w:space="0" w:color="auto"/>
                    <w:right w:val="none" w:sz="0" w:space="0" w:color="auto"/>
                  </w:divBdr>
                  <w:divsChild>
                    <w:div w:id="549921748">
                      <w:marLeft w:val="0"/>
                      <w:marRight w:val="0"/>
                      <w:marTop w:val="0"/>
                      <w:marBottom w:val="0"/>
                      <w:divBdr>
                        <w:top w:val="none" w:sz="0" w:space="0" w:color="auto"/>
                        <w:left w:val="none" w:sz="0" w:space="0" w:color="auto"/>
                        <w:bottom w:val="none" w:sz="0" w:space="0" w:color="auto"/>
                        <w:right w:val="none" w:sz="0" w:space="0" w:color="auto"/>
                      </w:divBdr>
                    </w:div>
                  </w:divsChild>
                </w:div>
                <w:div w:id="1353264958">
                  <w:marLeft w:val="0"/>
                  <w:marRight w:val="0"/>
                  <w:marTop w:val="0"/>
                  <w:marBottom w:val="0"/>
                  <w:divBdr>
                    <w:top w:val="none" w:sz="0" w:space="0" w:color="auto"/>
                    <w:left w:val="none" w:sz="0" w:space="0" w:color="auto"/>
                    <w:bottom w:val="none" w:sz="0" w:space="0" w:color="auto"/>
                    <w:right w:val="none" w:sz="0" w:space="0" w:color="auto"/>
                  </w:divBdr>
                  <w:divsChild>
                    <w:div w:id="75520655">
                      <w:marLeft w:val="0"/>
                      <w:marRight w:val="0"/>
                      <w:marTop w:val="0"/>
                      <w:marBottom w:val="0"/>
                      <w:divBdr>
                        <w:top w:val="none" w:sz="0" w:space="0" w:color="auto"/>
                        <w:left w:val="none" w:sz="0" w:space="0" w:color="auto"/>
                        <w:bottom w:val="none" w:sz="0" w:space="0" w:color="auto"/>
                        <w:right w:val="none" w:sz="0" w:space="0" w:color="auto"/>
                      </w:divBdr>
                    </w:div>
                  </w:divsChild>
                </w:div>
                <w:div w:id="381364704">
                  <w:marLeft w:val="0"/>
                  <w:marRight w:val="0"/>
                  <w:marTop w:val="0"/>
                  <w:marBottom w:val="0"/>
                  <w:divBdr>
                    <w:top w:val="none" w:sz="0" w:space="0" w:color="auto"/>
                    <w:left w:val="none" w:sz="0" w:space="0" w:color="auto"/>
                    <w:bottom w:val="none" w:sz="0" w:space="0" w:color="auto"/>
                    <w:right w:val="none" w:sz="0" w:space="0" w:color="auto"/>
                  </w:divBdr>
                  <w:divsChild>
                    <w:div w:id="1877040936">
                      <w:marLeft w:val="0"/>
                      <w:marRight w:val="0"/>
                      <w:marTop w:val="0"/>
                      <w:marBottom w:val="0"/>
                      <w:divBdr>
                        <w:top w:val="none" w:sz="0" w:space="0" w:color="auto"/>
                        <w:left w:val="none" w:sz="0" w:space="0" w:color="auto"/>
                        <w:bottom w:val="none" w:sz="0" w:space="0" w:color="auto"/>
                        <w:right w:val="none" w:sz="0" w:space="0" w:color="auto"/>
                      </w:divBdr>
                    </w:div>
                  </w:divsChild>
                </w:div>
                <w:div w:id="1172378153">
                  <w:marLeft w:val="0"/>
                  <w:marRight w:val="0"/>
                  <w:marTop w:val="0"/>
                  <w:marBottom w:val="0"/>
                  <w:divBdr>
                    <w:top w:val="none" w:sz="0" w:space="0" w:color="auto"/>
                    <w:left w:val="none" w:sz="0" w:space="0" w:color="auto"/>
                    <w:bottom w:val="none" w:sz="0" w:space="0" w:color="auto"/>
                    <w:right w:val="none" w:sz="0" w:space="0" w:color="auto"/>
                  </w:divBdr>
                  <w:divsChild>
                    <w:div w:id="397822656">
                      <w:marLeft w:val="0"/>
                      <w:marRight w:val="0"/>
                      <w:marTop w:val="0"/>
                      <w:marBottom w:val="0"/>
                      <w:divBdr>
                        <w:top w:val="none" w:sz="0" w:space="0" w:color="auto"/>
                        <w:left w:val="none" w:sz="0" w:space="0" w:color="auto"/>
                        <w:bottom w:val="none" w:sz="0" w:space="0" w:color="auto"/>
                        <w:right w:val="none" w:sz="0" w:space="0" w:color="auto"/>
                      </w:divBdr>
                    </w:div>
                  </w:divsChild>
                </w:div>
                <w:div w:id="1499809662">
                  <w:marLeft w:val="0"/>
                  <w:marRight w:val="0"/>
                  <w:marTop w:val="0"/>
                  <w:marBottom w:val="0"/>
                  <w:divBdr>
                    <w:top w:val="none" w:sz="0" w:space="0" w:color="auto"/>
                    <w:left w:val="none" w:sz="0" w:space="0" w:color="auto"/>
                    <w:bottom w:val="none" w:sz="0" w:space="0" w:color="auto"/>
                    <w:right w:val="none" w:sz="0" w:space="0" w:color="auto"/>
                  </w:divBdr>
                  <w:divsChild>
                    <w:div w:id="881673006">
                      <w:marLeft w:val="0"/>
                      <w:marRight w:val="0"/>
                      <w:marTop w:val="0"/>
                      <w:marBottom w:val="0"/>
                      <w:divBdr>
                        <w:top w:val="none" w:sz="0" w:space="0" w:color="auto"/>
                        <w:left w:val="none" w:sz="0" w:space="0" w:color="auto"/>
                        <w:bottom w:val="none" w:sz="0" w:space="0" w:color="auto"/>
                        <w:right w:val="none" w:sz="0" w:space="0" w:color="auto"/>
                      </w:divBdr>
                    </w:div>
                  </w:divsChild>
                </w:div>
                <w:div w:id="866069318">
                  <w:marLeft w:val="0"/>
                  <w:marRight w:val="0"/>
                  <w:marTop w:val="0"/>
                  <w:marBottom w:val="0"/>
                  <w:divBdr>
                    <w:top w:val="none" w:sz="0" w:space="0" w:color="auto"/>
                    <w:left w:val="none" w:sz="0" w:space="0" w:color="auto"/>
                    <w:bottom w:val="none" w:sz="0" w:space="0" w:color="auto"/>
                    <w:right w:val="none" w:sz="0" w:space="0" w:color="auto"/>
                  </w:divBdr>
                  <w:divsChild>
                    <w:div w:id="1474445621">
                      <w:marLeft w:val="0"/>
                      <w:marRight w:val="0"/>
                      <w:marTop w:val="0"/>
                      <w:marBottom w:val="0"/>
                      <w:divBdr>
                        <w:top w:val="none" w:sz="0" w:space="0" w:color="auto"/>
                        <w:left w:val="none" w:sz="0" w:space="0" w:color="auto"/>
                        <w:bottom w:val="none" w:sz="0" w:space="0" w:color="auto"/>
                        <w:right w:val="none" w:sz="0" w:space="0" w:color="auto"/>
                      </w:divBdr>
                    </w:div>
                  </w:divsChild>
                </w:div>
                <w:div w:id="1678270618">
                  <w:marLeft w:val="0"/>
                  <w:marRight w:val="0"/>
                  <w:marTop w:val="0"/>
                  <w:marBottom w:val="0"/>
                  <w:divBdr>
                    <w:top w:val="none" w:sz="0" w:space="0" w:color="auto"/>
                    <w:left w:val="none" w:sz="0" w:space="0" w:color="auto"/>
                    <w:bottom w:val="none" w:sz="0" w:space="0" w:color="auto"/>
                    <w:right w:val="none" w:sz="0" w:space="0" w:color="auto"/>
                  </w:divBdr>
                  <w:divsChild>
                    <w:div w:id="836842409">
                      <w:marLeft w:val="0"/>
                      <w:marRight w:val="0"/>
                      <w:marTop w:val="0"/>
                      <w:marBottom w:val="0"/>
                      <w:divBdr>
                        <w:top w:val="none" w:sz="0" w:space="0" w:color="auto"/>
                        <w:left w:val="none" w:sz="0" w:space="0" w:color="auto"/>
                        <w:bottom w:val="none" w:sz="0" w:space="0" w:color="auto"/>
                        <w:right w:val="none" w:sz="0" w:space="0" w:color="auto"/>
                      </w:divBdr>
                    </w:div>
                  </w:divsChild>
                </w:div>
                <w:div w:id="1408528952">
                  <w:marLeft w:val="0"/>
                  <w:marRight w:val="0"/>
                  <w:marTop w:val="0"/>
                  <w:marBottom w:val="0"/>
                  <w:divBdr>
                    <w:top w:val="none" w:sz="0" w:space="0" w:color="auto"/>
                    <w:left w:val="none" w:sz="0" w:space="0" w:color="auto"/>
                    <w:bottom w:val="none" w:sz="0" w:space="0" w:color="auto"/>
                    <w:right w:val="none" w:sz="0" w:space="0" w:color="auto"/>
                  </w:divBdr>
                  <w:divsChild>
                    <w:div w:id="111018760">
                      <w:marLeft w:val="0"/>
                      <w:marRight w:val="0"/>
                      <w:marTop w:val="0"/>
                      <w:marBottom w:val="0"/>
                      <w:divBdr>
                        <w:top w:val="none" w:sz="0" w:space="0" w:color="auto"/>
                        <w:left w:val="none" w:sz="0" w:space="0" w:color="auto"/>
                        <w:bottom w:val="none" w:sz="0" w:space="0" w:color="auto"/>
                        <w:right w:val="none" w:sz="0" w:space="0" w:color="auto"/>
                      </w:divBdr>
                    </w:div>
                  </w:divsChild>
                </w:div>
                <w:div w:id="229272329">
                  <w:marLeft w:val="0"/>
                  <w:marRight w:val="0"/>
                  <w:marTop w:val="0"/>
                  <w:marBottom w:val="0"/>
                  <w:divBdr>
                    <w:top w:val="none" w:sz="0" w:space="0" w:color="auto"/>
                    <w:left w:val="none" w:sz="0" w:space="0" w:color="auto"/>
                    <w:bottom w:val="none" w:sz="0" w:space="0" w:color="auto"/>
                    <w:right w:val="none" w:sz="0" w:space="0" w:color="auto"/>
                  </w:divBdr>
                  <w:divsChild>
                    <w:div w:id="2059082461">
                      <w:marLeft w:val="0"/>
                      <w:marRight w:val="0"/>
                      <w:marTop w:val="0"/>
                      <w:marBottom w:val="0"/>
                      <w:divBdr>
                        <w:top w:val="none" w:sz="0" w:space="0" w:color="auto"/>
                        <w:left w:val="none" w:sz="0" w:space="0" w:color="auto"/>
                        <w:bottom w:val="none" w:sz="0" w:space="0" w:color="auto"/>
                        <w:right w:val="none" w:sz="0" w:space="0" w:color="auto"/>
                      </w:divBdr>
                    </w:div>
                  </w:divsChild>
                </w:div>
                <w:div w:id="281303428">
                  <w:marLeft w:val="0"/>
                  <w:marRight w:val="0"/>
                  <w:marTop w:val="0"/>
                  <w:marBottom w:val="0"/>
                  <w:divBdr>
                    <w:top w:val="none" w:sz="0" w:space="0" w:color="auto"/>
                    <w:left w:val="none" w:sz="0" w:space="0" w:color="auto"/>
                    <w:bottom w:val="none" w:sz="0" w:space="0" w:color="auto"/>
                    <w:right w:val="none" w:sz="0" w:space="0" w:color="auto"/>
                  </w:divBdr>
                  <w:divsChild>
                    <w:div w:id="1371033879">
                      <w:marLeft w:val="0"/>
                      <w:marRight w:val="0"/>
                      <w:marTop w:val="0"/>
                      <w:marBottom w:val="0"/>
                      <w:divBdr>
                        <w:top w:val="none" w:sz="0" w:space="0" w:color="auto"/>
                        <w:left w:val="none" w:sz="0" w:space="0" w:color="auto"/>
                        <w:bottom w:val="none" w:sz="0" w:space="0" w:color="auto"/>
                        <w:right w:val="none" w:sz="0" w:space="0" w:color="auto"/>
                      </w:divBdr>
                    </w:div>
                  </w:divsChild>
                </w:div>
                <w:div w:id="104621454">
                  <w:marLeft w:val="0"/>
                  <w:marRight w:val="0"/>
                  <w:marTop w:val="0"/>
                  <w:marBottom w:val="0"/>
                  <w:divBdr>
                    <w:top w:val="none" w:sz="0" w:space="0" w:color="auto"/>
                    <w:left w:val="none" w:sz="0" w:space="0" w:color="auto"/>
                    <w:bottom w:val="none" w:sz="0" w:space="0" w:color="auto"/>
                    <w:right w:val="none" w:sz="0" w:space="0" w:color="auto"/>
                  </w:divBdr>
                  <w:divsChild>
                    <w:div w:id="1070883236">
                      <w:marLeft w:val="0"/>
                      <w:marRight w:val="0"/>
                      <w:marTop w:val="0"/>
                      <w:marBottom w:val="0"/>
                      <w:divBdr>
                        <w:top w:val="none" w:sz="0" w:space="0" w:color="auto"/>
                        <w:left w:val="none" w:sz="0" w:space="0" w:color="auto"/>
                        <w:bottom w:val="none" w:sz="0" w:space="0" w:color="auto"/>
                        <w:right w:val="none" w:sz="0" w:space="0" w:color="auto"/>
                      </w:divBdr>
                    </w:div>
                  </w:divsChild>
                </w:div>
                <w:div w:id="1874072143">
                  <w:marLeft w:val="0"/>
                  <w:marRight w:val="0"/>
                  <w:marTop w:val="0"/>
                  <w:marBottom w:val="0"/>
                  <w:divBdr>
                    <w:top w:val="none" w:sz="0" w:space="0" w:color="auto"/>
                    <w:left w:val="none" w:sz="0" w:space="0" w:color="auto"/>
                    <w:bottom w:val="none" w:sz="0" w:space="0" w:color="auto"/>
                    <w:right w:val="none" w:sz="0" w:space="0" w:color="auto"/>
                  </w:divBdr>
                  <w:divsChild>
                    <w:div w:id="1632201391">
                      <w:marLeft w:val="0"/>
                      <w:marRight w:val="0"/>
                      <w:marTop w:val="0"/>
                      <w:marBottom w:val="0"/>
                      <w:divBdr>
                        <w:top w:val="none" w:sz="0" w:space="0" w:color="auto"/>
                        <w:left w:val="none" w:sz="0" w:space="0" w:color="auto"/>
                        <w:bottom w:val="none" w:sz="0" w:space="0" w:color="auto"/>
                        <w:right w:val="none" w:sz="0" w:space="0" w:color="auto"/>
                      </w:divBdr>
                    </w:div>
                  </w:divsChild>
                </w:div>
                <w:div w:id="622225188">
                  <w:marLeft w:val="0"/>
                  <w:marRight w:val="0"/>
                  <w:marTop w:val="0"/>
                  <w:marBottom w:val="0"/>
                  <w:divBdr>
                    <w:top w:val="none" w:sz="0" w:space="0" w:color="auto"/>
                    <w:left w:val="none" w:sz="0" w:space="0" w:color="auto"/>
                    <w:bottom w:val="none" w:sz="0" w:space="0" w:color="auto"/>
                    <w:right w:val="none" w:sz="0" w:space="0" w:color="auto"/>
                  </w:divBdr>
                  <w:divsChild>
                    <w:div w:id="1597595027">
                      <w:marLeft w:val="0"/>
                      <w:marRight w:val="0"/>
                      <w:marTop w:val="0"/>
                      <w:marBottom w:val="0"/>
                      <w:divBdr>
                        <w:top w:val="none" w:sz="0" w:space="0" w:color="auto"/>
                        <w:left w:val="none" w:sz="0" w:space="0" w:color="auto"/>
                        <w:bottom w:val="none" w:sz="0" w:space="0" w:color="auto"/>
                        <w:right w:val="none" w:sz="0" w:space="0" w:color="auto"/>
                      </w:divBdr>
                    </w:div>
                    <w:div w:id="14582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239309">
          <w:marLeft w:val="0"/>
          <w:marRight w:val="0"/>
          <w:marTop w:val="0"/>
          <w:marBottom w:val="0"/>
          <w:divBdr>
            <w:top w:val="none" w:sz="0" w:space="0" w:color="auto"/>
            <w:left w:val="none" w:sz="0" w:space="0" w:color="auto"/>
            <w:bottom w:val="none" w:sz="0" w:space="0" w:color="auto"/>
            <w:right w:val="none" w:sz="0" w:space="0" w:color="auto"/>
          </w:divBdr>
        </w:div>
        <w:div w:id="328680987">
          <w:marLeft w:val="0"/>
          <w:marRight w:val="0"/>
          <w:marTop w:val="0"/>
          <w:marBottom w:val="0"/>
          <w:divBdr>
            <w:top w:val="none" w:sz="0" w:space="0" w:color="auto"/>
            <w:left w:val="none" w:sz="0" w:space="0" w:color="auto"/>
            <w:bottom w:val="none" w:sz="0" w:space="0" w:color="auto"/>
            <w:right w:val="none" w:sz="0" w:space="0" w:color="auto"/>
          </w:divBdr>
        </w:div>
        <w:div w:id="618725780">
          <w:marLeft w:val="0"/>
          <w:marRight w:val="0"/>
          <w:marTop w:val="0"/>
          <w:marBottom w:val="0"/>
          <w:divBdr>
            <w:top w:val="none" w:sz="0" w:space="0" w:color="auto"/>
            <w:left w:val="none" w:sz="0" w:space="0" w:color="auto"/>
            <w:bottom w:val="none" w:sz="0" w:space="0" w:color="auto"/>
            <w:right w:val="none" w:sz="0" w:space="0" w:color="auto"/>
          </w:divBdr>
        </w:div>
        <w:div w:id="297145242">
          <w:marLeft w:val="0"/>
          <w:marRight w:val="0"/>
          <w:marTop w:val="0"/>
          <w:marBottom w:val="0"/>
          <w:divBdr>
            <w:top w:val="none" w:sz="0" w:space="0" w:color="auto"/>
            <w:left w:val="none" w:sz="0" w:space="0" w:color="auto"/>
            <w:bottom w:val="none" w:sz="0" w:space="0" w:color="auto"/>
            <w:right w:val="none" w:sz="0" w:space="0" w:color="auto"/>
          </w:divBdr>
        </w:div>
        <w:div w:id="1996030183">
          <w:marLeft w:val="0"/>
          <w:marRight w:val="0"/>
          <w:marTop w:val="0"/>
          <w:marBottom w:val="0"/>
          <w:divBdr>
            <w:top w:val="none" w:sz="0" w:space="0" w:color="auto"/>
            <w:left w:val="none" w:sz="0" w:space="0" w:color="auto"/>
            <w:bottom w:val="none" w:sz="0" w:space="0" w:color="auto"/>
            <w:right w:val="none" w:sz="0" w:space="0" w:color="auto"/>
          </w:divBdr>
        </w:div>
        <w:div w:id="417097964">
          <w:marLeft w:val="0"/>
          <w:marRight w:val="0"/>
          <w:marTop w:val="0"/>
          <w:marBottom w:val="0"/>
          <w:divBdr>
            <w:top w:val="none" w:sz="0" w:space="0" w:color="auto"/>
            <w:left w:val="none" w:sz="0" w:space="0" w:color="auto"/>
            <w:bottom w:val="none" w:sz="0" w:space="0" w:color="auto"/>
            <w:right w:val="none" w:sz="0" w:space="0" w:color="auto"/>
          </w:divBdr>
        </w:div>
      </w:divsChild>
    </w:div>
    <w:div w:id="1589074776">
      <w:bodyDiv w:val="1"/>
      <w:marLeft w:val="0"/>
      <w:marRight w:val="0"/>
      <w:marTop w:val="0"/>
      <w:marBottom w:val="0"/>
      <w:divBdr>
        <w:top w:val="none" w:sz="0" w:space="0" w:color="auto"/>
        <w:left w:val="none" w:sz="0" w:space="0" w:color="auto"/>
        <w:bottom w:val="none" w:sz="0" w:space="0" w:color="auto"/>
        <w:right w:val="none" w:sz="0" w:space="0" w:color="auto"/>
      </w:divBdr>
      <w:divsChild>
        <w:div w:id="819925143">
          <w:marLeft w:val="0"/>
          <w:marRight w:val="0"/>
          <w:marTop w:val="0"/>
          <w:marBottom w:val="0"/>
          <w:divBdr>
            <w:top w:val="none" w:sz="0" w:space="0" w:color="auto"/>
            <w:left w:val="none" w:sz="0" w:space="0" w:color="auto"/>
            <w:bottom w:val="none" w:sz="0" w:space="0" w:color="auto"/>
            <w:right w:val="none" w:sz="0" w:space="0" w:color="auto"/>
          </w:divBdr>
        </w:div>
        <w:div w:id="150875053">
          <w:marLeft w:val="0"/>
          <w:marRight w:val="0"/>
          <w:marTop w:val="0"/>
          <w:marBottom w:val="0"/>
          <w:divBdr>
            <w:top w:val="none" w:sz="0" w:space="0" w:color="auto"/>
            <w:left w:val="none" w:sz="0" w:space="0" w:color="auto"/>
            <w:bottom w:val="none" w:sz="0" w:space="0" w:color="auto"/>
            <w:right w:val="none" w:sz="0" w:space="0" w:color="auto"/>
          </w:divBdr>
        </w:div>
        <w:div w:id="1648434800">
          <w:marLeft w:val="0"/>
          <w:marRight w:val="0"/>
          <w:marTop w:val="0"/>
          <w:marBottom w:val="0"/>
          <w:divBdr>
            <w:top w:val="none" w:sz="0" w:space="0" w:color="auto"/>
            <w:left w:val="none" w:sz="0" w:space="0" w:color="auto"/>
            <w:bottom w:val="none" w:sz="0" w:space="0" w:color="auto"/>
            <w:right w:val="none" w:sz="0" w:space="0" w:color="auto"/>
          </w:divBdr>
          <w:divsChild>
            <w:div w:id="698167005">
              <w:marLeft w:val="-75"/>
              <w:marRight w:val="0"/>
              <w:marTop w:val="30"/>
              <w:marBottom w:val="30"/>
              <w:divBdr>
                <w:top w:val="none" w:sz="0" w:space="0" w:color="auto"/>
                <w:left w:val="none" w:sz="0" w:space="0" w:color="auto"/>
                <w:bottom w:val="none" w:sz="0" w:space="0" w:color="auto"/>
                <w:right w:val="none" w:sz="0" w:space="0" w:color="auto"/>
              </w:divBdr>
              <w:divsChild>
                <w:div w:id="1345328808">
                  <w:marLeft w:val="0"/>
                  <w:marRight w:val="0"/>
                  <w:marTop w:val="0"/>
                  <w:marBottom w:val="0"/>
                  <w:divBdr>
                    <w:top w:val="none" w:sz="0" w:space="0" w:color="auto"/>
                    <w:left w:val="none" w:sz="0" w:space="0" w:color="auto"/>
                    <w:bottom w:val="none" w:sz="0" w:space="0" w:color="auto"/>
                    <w:right w:val="none" w:sz="0" w:space="0" w:color="auto"/>
                  </w:divBdr>
                  <w:divsChild>
                    <w:div w:id="240604918">
                      <w:marLeft w:val="0"/>
                      <w:marRight w:val="0"/>
                      <w:marTop w:val="0"/>
                      <w:marBottom w:val="0"/>
                      <w:divBdr>
                        <w:top w:val="none" w:sz="0" w:space="0" w:color="auto"/>
                        <w:left w:val="none" w:sz="0" w:space="0" w:color="auto"/>
                        <w:bottom w:val="none" w:sz="0" w:space="0" w:color="auto"/>
                        <w:right w:val="none" w:sz="0" w:space="0" w:color="auto"/>
                      </w:divBdr>
                    </w:div>
                  </w:divsChild>
                </w:div>
                <w:div w:id="1087114258">
                  <w:marLeft w:val="0"/>
                  <w:marRight w:val="0"/>
                  <w:marTop w:val="0"/>
                  <w:marBottom w:val="0"/>
                  <w:divBdr>
                    <w:top w:val="none" w:sz="0" w:space="0" w:color="auto"/>
                    <w:left w:val="none" w:sz="0" w:space="0" w:color="auto"/>
                    <w:bottom w:val="none" w:sz="0" w:space="0" w:color="auto"/>
                    <w:right w:val="none" w:sz="0" w:space="0" w:color="auto"/>
                  </w:divBdr>
                  <w:divsChild>
                    <w:div w:id="760495267">
                      <w:marLeft w:val="0"/>
                      <w:marRight w:val="0"/>
                      <w:marTop w:val="0"/>
                      <w:marBottom w:val="0"/>
                      <w:divBdr>
                        <w:top w:val="none" w:sz="0" w:space="0" w:color="auto"/>
                        <w:left w:val="none" w:sz="0" w:space="0" w:color="auto"/>
                        <w:bottom w:val="none" w:sz="0" w:space="0" w:color="auto"/>
                        <w:right w:val="none" w:sz="0" w:space="0" w:color="auto"/>
                      </w:divBdr>
                    </w:div>
                  </w:divsChild>
                </w:div>
                <w:div w:id="780149318">
                  <w:marLeft w:val="0"/>
                  <w:marRight w:val="0"/>
                  <w:marTop w:val="0"/>
                  <w:marBottom w:val="0"/>
                  <w:divBdr>
                    <w:top w:val="none" w:sz="0" w:space="0" w:color="auto"/>
                    <w:left w:val="none" w:sz="0" w:space="0" w:color="auto"/>
                    <w:bottom w:val="none" w:sz="0" w:space="0" w:color="auto"/>
                    <w:right w:val="none" w:sz="0" w:space="0" w:color="auto"/>
                  </w:divBdr>
                  <w:divsChild>
                    <w:div w:id="590165457">
                      <w:marLeft w:val="0"/>
                      <w:marRight w:val="0"/>
                      <w:marTop w:val="0"/>
                      <w:marBottom w:val="0"/>
                      <w:divBdr>
                        <w:top w:val="none" w:sz="0" w:space="0" w:color="auto"/>
                        <w:left w:val="none" w:sz="0" w:space="0" w:color="auto"/>
                        <w:bottom w:val="none" w:sz="0" w:space="0" w:color="auto"/>
                        <w:right w:val="none" w:sz="0" w:space="0" w:color="auto"/>
                      </w:divBdr>
                    </w:div>
                  </w:divsChild>
                </w:div>
                <w:div w:id="502473030">
                  <w:marLeft w:val="0"/>
                  <w:marRight w:val="0"/>
                  <w:marTop w:val="0"/>
                  <w:marBottom w:val="0"/>
                  <w:divBdr>
                    <w:top w:val="none" w:sz="0" w:space="0" w:color="auto"/>
                    <w:left w:val="none" w:sz="0" w:space="0" w:color="auto"/>
                    <w:bottom w:val="none" w:sz="0" w:space="0" w:color="auto"/>
                    <w:right w:val="none" w:sz="0" w:space="0" w:color="auto"/>
                  </w:divBdr>
                  <w:divsChild>
                    <w:div w:id="1609970429">
                      <w:marLeft w:val="0"/>
                      <w:marRight w:val="0"/>
                      <w:marTop w:val="0"/>
                      <w:marBottom w:val="0"/>
                      <w:divBdr>
                        <w:top w:val="none" w:sz="0" w:space="0" w:color="auto"/>
                        <w:left w:val="none" w:sz="0" w:space="0" w:color="auto"/>
                        <w:bottom w:val="none" w:sz="0" w:space="0" w:color="auto"/>
                        <w:right w:val="none" w:sz="0" w:space="0" w:color="auto"/>
                      </w:divBdr>
                    </w:div>
                  </w:divsChild>
                </w:div>
                <w:div w:id="799423524">
                  <w:marLeft w:val="0"/>
                  <w:marRight w:val="0"/>
                  <w:marTop w:val="0"/>
                  <w:marBottom w:val="0"/>
                  <w:divBdr>
                    <w:top w:val="none" w:sz="0" w:space="0" w:color="auto"/>
                    <w:left w:val="none" w:sz="0" w:space="0" w:color="auto"/>
                    <w:bottom w:val="none" w:sz="0" w:space="0" w:color="auto"/>
                    <w:right w:val="none" w:sz="0" w:space="0" w:color="auto"/>
                  </w:divBdr>
                  <w:divsChild>
                    <w:div w:id="180246619">
                      <w:marLeft w:val="0"/>
                      <w:marRight w:val="0"/>
                      <w:marTop w:val="0"/>
                      <w:marBottom w:val="0"/>
                      <w:divBdr>
                        <w:top w:val="none" w:sz="0" w:space="0" w:color="auto"/>
                        <w:left w:val="none" w:sz="0" w:space="0" w:color="auto"/>
                        <w:bottom w:val="none" w:sz="0" w:space="0" w:color="auto"/>
                        <w:right w:val="none" w:sz="0" w:space="0" w:color="auto"/>
                      </w:divBdr>
                    </w:div>
                  </w:divsChild>
                </w:div>
                <w:div w:id="1552037457">
                  <w:marLeft w:val="0"/>
                  <w:marRight w:val="0"/>
                  <w:marTop w:val="0"/>
                  <w:marBottom w:val="0"/>
                  <w:divBdr>
                    <w:top w:val="none" w:sz="0" w:space="0" w:color="auto"/>
                    <w:left w:val="none" w:sz="0" w:space="0" w:color="auto"/>
                    <w:bottom w:val="none" w:sz="0" w:space="0" w:color="auto"/>
                    <w:right w:val="none" w:sz="0" w:space="0" w:color="auto"/>
                  </w:divBdr>
                  <w:divsChild>
                    <w:div w:id="1341009715">
                      <w:marLeft w:val="0"/>
                      <w:marRight w:val="0"/>
                      <w:marTop w:val="0"/>
                      <w:marBottom w:val="0"/>
                      <w:divBdr>
                        <w:top w:val="none" w:sz="0" w:space="0" w:color="auto"/>
                        <w:left w:val="none" w:sz="0" w:space="0" w:color="auto"/>
                        <w:bottom w:val="none" w:sz="0" w:space="0" w:color="auto"/>
                        <w:right w:val="none" w:sz="0" w:space="0" w:color="auto"/>
                      </w:divBdr>
                    </w:div>
                  </w:divsChild>
                </w:div>
                <w:div w:id="1123381673">
                  <w:marLeft w:val="0"/>
                  <w:marRight w:val="0"/>
                  <w:marTop w:val="0"/>
                  <w:marBottom w:val="0"/>
                  <w:divBdr>
                    <w:top w:val="none" w:sz="0" w:space="0" w:color="auto"/>
                    <w:left w:val="none" w:sz="0" w:space="0" w:color="auto"/>
                    <w:bottom w:val="none" w:sz="0" w:space="0" w:color="auto"/>
                    <w:right w:val="none" w:sz="0" w:space="0" w:color="auto"/>
                  </w:divBdr>
                  <w:divsChild>
                    <w:div w:id="1578133590">
                      <w:marLeft w:val="0"/>
                      <w:marRight w:val="0"/>
                      <w:marTop w:val="0"/>
                      <w:marBottom w:val="0"/>
                      <w:divBdr>
                        <w:top w:val="none" w:sz="0" w:space="0" w:color="auto"/>
                        <w:left w:val="none" w:sz="0" w:space="0" w:color="auto"/>
                        <w:bottom w:val="none" w:sz="0" w:space="0" w:color="auto"/>
                        <w:right w:val="none" w:sz="0" w:space="0" w:color="auto"/>
                      </w:divBdr>
                    </w:div>
                  </w:divsChild>
                </w:div>
                <w:div w:id="80492796">
                  <w:marLeft w:val="0"/>
                  <w:marRight w:val="0"/>
                  <w:marTop w:val="0"/>
                  <w:marBottom w:val="0"/>
                  <w:divBdr>
                    <w:top w:val="none" w:sz="0" w:space="0" w:color="auto"/>
                    <w:left w:val="none" w:sz="0" w:space="0" w:color="auto"/>
                    <w:bottom w:val="none" w:sz="0" w:space="0" w:color="auto"/>
                    <w:right w:val="none" w:sz="0" w:space="0" w:color="auto"/>
                  </w:divBdr>
                  <w:divsChild>
                    <w:div w:id="355351189">
                      <w:marLeft w:val="0"/>
                      <w:marRight w:val="0"/>
                      <w:marTop w:val="0"/>
                      <w:marBottom w:val="0"/>
                      <w:divBdr>
                        <w:top w:val="none" w:sz="0" w:space="0" w:color="auto"/>
                        <w:left w:val="none" w:sz="0" w:space="0" w:color="auto"/>
                        <w:bottom w:val="none" w:sz="0" w:space="0" w:color="auto"/>
                        <w:right w:val="none" w:sz="0" w:space="0" w:color="auto"/>
                      </w:divBdr>
                    </w:div>
                  </w:divsChild>
                </w:div>
                <w:div w:id="156266042">
                  <w:marLeft w:val="0"/>
                  <w:marRight w:val="0"/>
                  <w:marTop w:val="0"/>
                  <w:marBottom w:val="0"/>
                  <w:divBdr>
                    <w:top w:val="none" w:sz="0" w:space="0" w:color="auto"/>
                    <w:left w:val="none" w:sz="0" w:space="0" w:color="auto"/>
                    <w:bottom w:val="none" w:sz="0" w:space="0" w:color="auto"/>
                    <w:right w:val="none" w:sz="0" w:space="0" w:color="auto"/>
                  </w:divBdr>
                  <w:divsChild>
                    <w:div w:id="847983716">
                      <w:marLeft w:val="0"/>
                      <w:marRight w:val="0"/>
                      <w:marTop w:val="0"/>
                      <w:marBottom w:val="0"/>
                      <w:divBdr>
                        <w:top w:val="none" w:sz="0" w:space="0" w:color="auto"/>
                        <w:left w:val="none" w:sz="0" w:space="0" w:color="auto"/>
                        <w:bottom w:val="none" w:sz="0" w:space="0" w:color="auto"/>
                        <w:right w:val="none" w:sz="0" w:space="0" w:color="auto"/>
                      </w:divBdr>
                    </w:div>
                  </w:divsChild>
                </w:div>
                <w:div w:id="1296789115">
                  <w:marLeft w:val="0"/>
                  <w:marRight w:val="0"/>
                  <w:marTop w:val="0"/>
                  <w:marBottom w:val="0"/>
                  <w:divBdr>
                    <w:top w:val="none" w:sz="0" w:space="0" w:color="auto"/>
                    <w:left w:val="none" w:sz="0" w:space="0" w:color="auto"/>
                    <w:bottom w:val="none" w:sz="0" w:space="0" w:color="auto"/>
                    <w:right w:val="none" w:sz="0" w:space="0" w:color="auto"/>
                  </w:divBdr>
                  <w:divsChild>
                    <w:div w:id="1329820342">
                      <w:marLeft w:val="0"/>
                      <w:marRight w:val="0"/>
                      <w:marTop w:val="0"/>
                      <w:marBottom w:val="0"/>
                      <w:divBdr>
                        <w:top w:val="none" w:sz="0" w:space="0" w:color="auto"/>
                        <w:left w:val="none" w:sz="0" w:space="0" w:color="auto"/>
                        <w:bottom w:val="none" w:sz="0" w:space="0" w:color="auto"/>
                        <w:right w:val="none" w:sz="0" w:space="0" w:color="auto"/>
                      </w:divBdr>
                    </w:div>
                  </w:divsChild>
                </w:div>
                <w:div w:id="1006640195">
                  <w:marLeft w:val="0"/>
                  <w:marRight w:val="0"/>
                  <w:marTop w:val="0"/>
                  <w:marBottom w:val="0"/>
                  <w:divBdr>
                    <w:top w:val="none" w:sz="0" w:space="0" w:color="auto"/>
                    <w:left w:val="none" w:sz="0" w:space="0" w:color="auto"/>
                    <w:bottom w:val="none" w:sz="0" w:space="0" w:color="auto"/>
                    <w:right w:val="none" w:sz="0" w:space="0" w:color="auto"/>
                  </w:divBdr>
                  <w:divsChild>
                    <w:div w:id="2132700189">
                      <w:marLeft w:val="0"/>
                      <w:marRight w:val="0"/>
                      <w:marTop w:val="0"/>
                      <w:marBottom w:val="0"/>
                      <w:divBdr>
                        <w:top w:val="none" w:sz="0" w:space="0" w:color="auto"/>
                        <w:left w:val="none" w:sz="0" w:space="0" w:color="auto"/>
                        <w:bottom w:val="none" w:sz="0" w:space="0" w:color="auto"/>
                        <w:right w:val="none" w:sz="0" w:space="0" w:color="auto"/>
                      </w:divBdr>
                    </w:div>
                  </w:divsChild>
                </w:div>
                <w:div w:id="1609042698">
                  <w:marLeft w:val="0"/>
                  <w:marRight w:val="0"/>
                  <w:marTop w:val="0"/>
                  <w:marBottom w:val="0"/>
                  <w:divBdr>
                    <w:top w:val="none" w:sz="0" w:space="0" w:color="auto"/>
                    <w:left w:val="none" w:sz="0" w:space="0" w:color="auto"/>
                    <w:bottom w:val="none" w:sz="0" w:space="0" w:color="auto"/>
                    <w:right w:val="none" w:sz="0" w:space="0" w:color="auto"/>
                  </w:divBdr>
                  <w:divsChild>
                    <w:div w:id="1047606481">
                      <w:marLeft w:val="0"/>
                      <w:marRight w:val="0"/>
                      <w:marTop w:val="0"/>
                      <w:marBottom w:val="0"/>
                      <w:divBdr>
                        <w:top w:val="none" w:sz="0" w:space="0" w:color="auto"/>
                        <w:left w:val="none" w:sz="0" w:space="0" w:color="auto"/>
                        <w:bottom w:val="none" w:sz="0" w:space="0" w:color="auto"/>
                        <w:right w:val="none" w:sz="0" w:space="0" w:color="auto"/>
                      </w:divBdr>
                    </w:div>
                  </w:divsChild>
                </w:div>
                <w:div w:id="1643541948">
                  <w:marLeft w:val="0"/>
                  <w:marRight w:val="0"/>
                  <w:marTop w:val="0"/>
                  <w:marBottom w:val="0"/>
                  <w:divBdr>
                    <w:top w:val="none" w:sz="0" w:space="0" w:color="auto"/>
                    <w:left w:val="none" w:sz="0" w:space="0" w:color="auto"/>
                    <w:bottom w:val="none" w:sz="0" w:space="0" w:color="auto"/>
                    <w:right w:val="none" w:sz="0" w:space="0" w:color="auto"/>
                  </w:divBdr>
                  <w:divsChild>
                    <w:div w:id="46300291">
                      <w:marLeft w:val="0"/>
                      <w:marRight w:val="0"/>
                      <w:marTop w:val="0"/>
                      <w:marBottom w:val="0"/>
                      <w:divBdr>
                        <w:top w:val="none" w:sz="0" w:space="0" w:color="auto"/>
                        <w:left w:val="none" w:sz="0" w:space="0" w:color="auto"/>
                        <w:bottom w:val="none" w:sz="0" w:space="0" w:color="auto"/>
                        <w:right w:val="none" w:sz="0" w:space="0" w:color="auto"/>
                      </w:divBdr>
                    </w:div>
                  </w:divsChild>
                </w:div>
                <w:div w:id="522475776">
                  <w:marLeft w:val="0"/>
                  <w:marRight w:val="0"/>
                  <w:marTop w:val="0"/>
                  <w:marBottom w:val="0"/>
                  <w:divBdr>
                    <w:top w:val="none" w:sz="0" w:space="0" w:color="auto"/>
                    <w:left w:val="none" w:sz="0" w:space="0" w:color="auto"/>
                    <w:bottom w:val="none" w:sz="0" w:space="0" w:color="auto"/>
                    <w:right w:val="none" w:sz="0" w:space="0" w:color="auto"/>
                  </w:divBdr>
                  <w:divsChild>
                    <w:div w:id="1717464863">
                      <w:marLeft w:val="0"/>
                      <w:marRight w:val="0"/>
                      <w:marTop w:val="0"/>
                      <w:marBottom w:val="0"/>
                      <w:divBdr>
                        <w:top w:val="none" w:sz="0" w:space="0" w:color="auto"/>
                        <w:left w:val="none" w:sz="0" w:space="0" w:color="auto"/>
                        <w:bottom w:val="none" w:sz="0" w:space="0" w:color="auto"/>
                        <w:right w:val="none" w:sz="0" w:space="0" w:color="auto"/>
                      </w:divBdr>
                    </w:div>
                  </w:divsChild>
                </w:div>
                <w:div w:id="504638347">
                  <w:marLeft w:val="0"/>
                  <w:marRight w:val="0"/>
                  <w:marTop w:val="0"/>
                  <w:marBottom w:val="0"/>
                  <w:divBdr>
                    <w:top w:val="none" w:sz="0" w:space="0" w:color="auto"/>
                    <w:left w:val="none" w:sz="0" w:space="0" w:color="auto"/>
                    <w:bottom w:val="none" w:sz="0" w:space="0" w:color="auto"/>
                    <w:right w:val="none" w:sz="0" w:space="0" w:color="auto"/>
                  </w:divBdr>
                  <w:divsChild>
                    <w:div w:id="1841655316">
                      <w:marLeft w:val="0"/>
                      <w:marRight w:val="0"/>
                      <w:marTop w:val="0"/>
                      <w:marBottom w:val="0"/>
                      <w:divBdr>
                        <w:top w:val="none" w:sz="0" w:space="0" w:color="auto"/>
                        <w:left w:val="none" w:sz="0" w:space="0" w:color="auto"/>
                        <w:bottom w:val="none" w:sz="0" w:space="0" w:color="auto"/>
                        <w:right w:val="none" w:sz="0" w:space="0" w:color="auto"/>
                      </w:divBdr>
                    </w:div>
                  </w:divsChild>
                </w:div>
                <w:div w:id="1560558964">
                  <w:marLeft w:val="0"/>
                  <w:marRight w:val="0"/>
                  <w:marTop w:val="0"/>
                  <w:marBottom w:val="0"/>
                  <w:divBdr>
                    <w:top w:val="none" w:sz="0" w:space="0" w:color="auto"/>
                    <w:left w:val="none" w:sz="0" w:space="0" w:color="auto"/>
                    <w:bottom w:val="none" w:sz="0" w:space="0" w:color="auto"/>
                    <w:right w:val="none" w:sz="0" w:space="0" w:color="auto"/>
                  </w:divBdr>
                  <w:divsChild>
                    <w:div w:id="7471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070835">
          <w:marLeft w:val="0"/>
          <w:marRight w:val="0"/>
          <w:marTop w:val="0"/>
          <w:marBottom w:val="0"/>
          <w:divBdr>
            <w:top w:val="none" w:sz="0" w:space="0" w:color="auto"/>
            <w:left w:val="none" w:sz="0" w:space="0" w:color="auto"/>
            <w:bottom w:val="none" w:sz="0" w:space="0" w:color="auto"/>
            <w:right w:val="none" w:sz="0" w:space="0" w:color="auto"/>
          </w:divBdr>
        </w:div>
        <w:div w:id="1726022354">
          <w:marLeft w:val="0"/>
          <w:marRight w:val="0"/>
          <w:marTop w:val="0"/>
          <w:marBottom w:val="0"/>
          <w:divBdr>
            <w:top w:val="none" w:sz="0" w:space="0" w:color="auto"/>
            <w:left w:val="none" w:sz="0" w:space="0" w:color="auto"/>
            <w:bottom w:val="none" w:sz="0" w:space="0" w:color="auto"/>
            <w:right w:val="none" w:sz="0" w:space="0" w:color="auto"/>
          </w:divBdr>
          <w:divsChild>
            <w:div w:id="2109690852">
              <w:marLeft w:val="-75"/>
              <w:marRight w:val="0"/>
              <w:marTop w:val="30"/>
              <w:marBottom w:val="30"/>
              <w:divBdr>
                <w:top w:val="none" w:sz="0" w:space="0" w:color="auto"/>
                <w:left w:val="none" w:sz="0" w:space="0" w:color="auto"/>
                <w:bottom w:val="none" w:sz="0" w:space="0" w:color="auto"/>
                <w:right w:val="none" w:sz="0" w:space="0" w:color="auto"/>
              </w:divBdr>
              <w:divsChild>
                <w:div w:id="1681346186">
                  <w:marLeft w:val="0"/>
                  <w:marRight w:val="0"/>
                  <w:marTop w:val="0"/>
                  <w:marBottom w:val="0"/>
                  <w:divBdr>
                    <w:top w:val="none" w:sz="0" w:space="0" w:color="auto"/>
                    <w:left w:val="none" w:sz="0" w:space="0" w:color="auto"/>
                    <w:bottom w:val="none" w:sz="0" w:space="0" w:color="auto"/>
                    <w:right w:val="none" w:sz="0" w:space="0" w:color="auto"/>
                  </w:divBdr>
                  <w:divsChild>
                    <w:div w:id="2130734102">
                      <w:marLeft w:val="0"/>
                      <w:marRight w:val="0"/>
                      <w:marTop w:val="0"/>
                      <w:marBottom w:val="0"/>
                      <w:divBdr>
                        <w:top w:val="none" w:sz="0" w:space="0" w:color="auto"/>
                        <w:left w:val="none" w:sz="0" w:space="0" w:color="auto"/>
                        <w:bottom w:val="none" w:sz="0" w:space="0" w:color="auto"/>
                        <w:right w:val="none" w:sz="0" w:space="0" w:color="auto"/>
                      </w:divBdr>
                    </w:div>
                    <w:div w:id="615647522">
                      <w:marLeft w:val="0"/>
                      <w:marRight w:val="0"/>
                      <w:marTop w:val="0"/>
                      <w:marBottom w:val="0"/>
                      <w:divBdr>
                        <w:top w:val="none" w:sz="0" w:space="0" w:color="auto"/>
                        <w:left w:val="none" w:sz="0" w:space="0" w:color="auto"/>
                        <w:bottom w:val="none" w:sz="0" w:space="0" w:color="auto"/>
                        <w:right w:val="none" w:sz="0" w:space="0" w:color="auto"/>
                      </w:divBdr>
                    </w:div>
                  </w:divsChild>
                </w:div>
                <w:div w:id="1827353706">
                  <w:marLeft w:val="0"/>
                  <w:marRight w:val="0"/>
                  <w:marTop w:val="0"/>
                  <w:marBottom w:val="0"/>
                  <w:divBdr>
                    <w:top w:val="none" w:sz="0" w:space="0" w:color="auto"/>
                    <w:left w:val="none" w:sz="0" w:space="0" w:color="auto"/>
                    <w:bottom w:val="none" w:sz="0" w:space="0" w:color="auto"/>
                    <w:right w:val="none" w:sz="0" w:space="0" w:color="auto"/>
                  </w:divBdr>
                  <w:divsChild>
                    <w:div w:id="1078286859">
                      <w:marLeft w:val="0"/>
                      <w:marRight w:val="0"/>
                      <w:marTop w:val="0"/>
                      <w:marBottom w:val="0"/>
                      <w:divBdr>
                        <w:top w:val="none" w:sz="0" w:space="0" w:color="auto"/>
                        <w:left w:val="none" w:sz="0" w:space="0" w:color="auto"/>
                        <w:bottom w:val="none" w:sz="0" w:space="0" w:color="auto"/>
                        <w:right w:val="none" w:sz="0" w:space="0" w:color="auto"/>
                      </w:divBdr>
                    </w:div>
                  </w:divsChild>
                </w:div>
                <w:div w:id="1643077042">
                  <w:marLeft w:val="0"/>
                  <w:marRight w:val="0"/>
                  <w:marTop w:val="0"/>
                  <w:marBottom w:val="0"/>
                  <w:divBdr>
                    <w:top w:val="none" w:sz="0" w:space="0" w:color="auto"/>
                    <w:left w:val="none" w:sz="0" w:space="0" w:color="auto"/>
                    <w:bottom w:val="none" w:sz="0" w:space="0" w:color="auto"/>
                    <w:right w:val="none" w:sz="0" w:space="0" w:color="auto"/>
                  </w:divBdr>
                  <w:divsChild>
                    <w:div w:id="1710840624">
                      <w:marLeft w:val="0"/>
                      <w:marRight w:val="0"/>
                      <w:marTop w:val="0"/>
                      <w:marBottom w:val="0"/>
                      <w:divBdr>
                        <w:top w:val="none" w:sz="0" w:space="0" w:color="auto"/>
                        <w:left w:val="none" w:sz="0" w:space="0" w:color="auto"/>
                        <w:bottom w:val="none" w:sz="0" w:space="0" w:color="auto"/>
                        <w:right w:val="none" w:sz="0" w:space="0" w:color="auto"/>
                      </w:divBdr>
                    </w:div>
                  </w:divsChild>
                </w:div>
                <w:div w:id="542793854">
                  <w:marLeft w:val="0"/>
                  <w:marRight w:val="0"/>
                  <w:marTop w:val="0"/>
                  <w:marBottom w:val="0"/>
                  <w:divBdr>
                    <w:top w:val="none" w:sz="0" w:space="0" w:color="auto"/>
                    <w:left w:val="none" w:sz="0" w:space="0" w:color="auto"/>
                    <w:bottom w:val="none" w:sz="0" w:space="0" w:color="auto"/>
                    <w:right w:val="none" w:sz="0" w:space="0" w:color="auto"/>
                  </w:divBdr>
                  <w:divsChild>
                    <w:div w:id="226690763">
                      <w:marLeft w:val="0"/>
                      <w:marRight w:val="0"/>
                      <w:marTop w:val="0"/>
                      <w:marBottom w:val="0"/>
                      <w:divBdr>
                        <w:top w:val="none" w:sz="0" w:space="0" w:color="auto"/>
                        <w:left w:val="none" w:sz="0" w:space="0" w:color="auto"/>
                        <w:bottom w:val="none" w:sz="0" w:space="0" w:color="auto"/>
                        <w:right w:val="none" w:sz="0" w:space="0" w:color="auto"/>
                      </w:divBdr>
                    </w:div>
                  </w:divsChild>
                </w:div>
                <w:div w:id="1966153908">
                  <w:marLeft w:val="0"/>
                  <w:marRight w:val="0"/>
                  <w:marTop w:val="0"/>
                  <w:marBottom w:val="0"/>
                  <w:divBdr>
                    <w:top w:val="none" w:sz="0" w:space="0" w:color="auto"/>
                    <w:left w:val="none" w:sz="0" w:space="0" w:color="auto"/>
                    <w:bottom w:val="none" w:sz="0" w:space="0" w:color="auto"/>
                    <w:right w:val="none" w:sz="0" w:space="0" w:color="auto"/>
                  </w:divBdr>
                  <w:divsChild>
                    <w:div w:id="1646817925">
                      <w:marLeft w:val="0"/>
                      <w:marRight w:val="0"/>
                      <w:marTop w:val="0"/>
                      <w:marBottom w:val="0"/>
                      <w:divBdr>
                        <w:top w:val="none" w:sz="0" w:space="0" w:color="auto"/>
                        <w:left w:val="none" w:sz="0" w:space="0" w:color="auto"/>
                        <w:bottom w:val="none" w:sz="0" w:space="0" w:color="auto"/>
                        <w:right w:val="none" w:sz="0" w:space="0" w:color="auto"/>
                      </w:divBdr>
                    </w:div>
                  </w:divsChild>
                </w:div>
                <w:div w:id="224412251">
                  <w:marLeft w:val="0"/>
                  <w:marRight w:val="0"/>
                  <w:marTop w:val="0"/>
                  <w:marBottom w:val="0"/>
                  <w:divBdr>
                    <w:top w:val="none" w:sz="0" w:space="0" w:color="auto"/>
                    <w:left w:val="none" w:sz="0" w:space="0" w:color="auto"/>
                    <w:bottom w:val="none" w:sz="0" w:space="0" w:color="auto"/>
                    <w:right w:val="none" w:sz="0" w:space="0" w:color="auto"/>
                  </w:divBdr>
                  <w:divsChild>
                    <w:div w:id="142935047">
                      <w:marLeft w:val="0"/>
                      <w:marRight w:val="0"/>
                      <w:marTop w:val="0"/>
                      <w:marBottom w:val="0"/>
                      <w:divBdr>
                        <w:top w:val="none" w:sz="0" w:space="0" w:color="auto"/>
                        <w:left w:val="none" w:sz="0" w:space="0" w:color="auto"/>
                        <w:bottom w:val="none" w:sz="0" w:space="0" w:color="auto"/>
                        <w:right w:val="none" w:sz="0" w:space="0" w:color="auto"/>
                      </w:divBdr>
                    </w:div>
                  </w:divsChild>
                </w:div>
                <w:div w:id="1936672506">
                  <w:marLeft w:val="0"/>
                  <w:marRight w:val="0"/>
                  <w:marTop w:val="0"/>
                  <w:marBottom w:val="0"/>
                  <w:divBdr>
                    <w:top w:val="none" w:sz="0" w:space="0" w:color="auto"/>
                    <w:left w:val="none" w:sz="0" w:space="0" w:color="auto"/>
                    <w:bottom w:val="none" w:sz="0" w:space="0" w:color="auto"/>
                    <w:right w:val="none" w:sz="0" w:space="0" w:color="auto"/>
                  </w:divBdr>
                  <w:divsChild>
                    <w:div w:id="423887905">
                      <w:marLeft w:val="0"/>
                      <w:marRight w:val="0"/>
                      <w:marTop w:val="0"/>
                      <w:marBottom w:val="0"/>
                      <w:divBdr>
                        <w:top w:val="none" w:sz="0" w:space="0" w:color="auto"/>
                        <w:left w:val="none" w:sz="0" w:space="0" w:color="auto"/>
                        <w:bottom w:val="none" w:sz="0" w:space="0" w:color="auto"/>
                        <w:right w:val="none" w:sz="0" w:space="0" w:color="auto"/>
                      </w:divBdr>
                    </w:div>
                  </w:divsChild>
                </w:div>
                <w:div w:id="52239086">
                  <w:marLeft w:val="0"/>
                  <w:marRight w:val="0"/>
                  <w:marTop w:val="0"/>
                  <w:marBottom w:val="0"/>
                  <w:divBdr>
                    <w:top w:val="none" w:sz="0" w:space="0" w:color="auto"/>
                    <w:left w:val="none" w:sz="0" w:space="0" w:color="auto"/>
                    <w:bottom w:val="none" w:sz="0" w:space="0" w:color="auto"/>
                    <w:right w:val="none" w:sz="0" w:space="0" w:color="auto"/>
                  </w:divBdr>
                  <w:divsChild>
                    <w:div w:id="1597134534">
                      <w:marLeft w:val="0"/>
                      <w:marRight w:val="0"/>
                      <w:marTop w:val="0"/>
                      <w:marBottom w:val="0"/>
                      <w:divBdr>
                        <w:top w:val="none" w:sz="0" w:space="0" w:color="auto"/>
                        <w:left w:val="none" w:sz="0" w:space="0" w:color="auto"/>
                        <w:bottom w:val="none" w:sz="0" w:space="0" w:color="auto"/>
                        <w:right w:val="none" w:sz="0" w:space="0" w:color="auto"/>
                      </w:divBdr>
                    </w:div>
                  </w:divsChild>
                </w:div>
                <w:div w:id="1839924744">
                  <w:marLeft w:val="0"/>
                  <w:marRight w:val="0"/>
                  <w:marTop w:val="0"/>
                  <w:marBottom w:val="0"/>
                  <w:divBdr>
                    <w:top w:val="none" w:sz="0" w:space="0" w:color="auto"/>
                    <w:left w:val="none" w:sz="0" w:space="0" w:color="auto"/>
                    <w:bottom w:val="none" w:sz="0" w:space="0" w:color="auto"/>
                    <w:right w:val="none" w:sz="0" w:space="0" w:color="auto"/>
                  </w:divBdr>
                  <w:divsChild>
                    <w:div w:id="1052146369">
                      <w:marLeft w:val="0"/>
                      <w:marRight w:val="0"/>
                      <w:marTop w:val="0"/>
                      <w:marBottom w:val="0"/>
                      <w:divBdr>
                        <w:top w:val="none" w:sz="0" w:space="0" w:color="auto"/>
                        <w:left w:val="none" w:sz="0" w:space="0" w:color="auto"/>
                        <w:bottom w:val="none" w:sz="0" w:space="0" w:color="auto"/>
                        <w:right w:val="none" w:sz="0" w:space="0" w:color="auto"/>
                      </w:divBdr>
                    </w:div>
                  </w:divsChild>
                </w:div>
                <w:div w:id="101188153">
                  <w:marLeft w:val="0"/>
                  <w:marRight w:val="0"/>
                  <w:marTop w:val="0"/>
                  <w:marBottom w:val="0"/>
                  <w:divBdr>
                    <w:top w:val="none" w:sz="0" w:space="0" w:color="auto"/>
                    <w:left w:val="none" w:sz="0" w:space="0" w:color="auto"/>
                    <w:bottom w:val="none" w:sz="0" w:space="0" w:color="auto"/>
                    <w:right w:val="none" w:sz="0" w:space="0" w:color="auto"/>
                  </w:divBdr>
                  <w:divsChild>
                    <w:div w:id="1032919265">
                      <w:marLeft w:val="0"/>
                      <w:marRight w:val="0"/>
                      <w:marTop w:val="0"/>
                      <w:marBottom w:val="0"/>
                      <w:divBdr>
                        <w:top w:val="none" w:sz="0" w:space="0" w:color="auto"/>
                        <w:left w:val="none" w:sz="0" w:space="0" w:color="auto"/>
                        <w:bottom w:val="none" w:sz="0" w:space="0" w:color="auto"/>
                        <w:right w:val="none" w:sz="0" w:space="0" w:color="auto"/>
                      </w:divBdr>
                    </w:div>
                  </w:divsChild>
                </w:div>
                <w:div w:id="1936281311">
                  <w:marLeft w:val="0"/>
                  <w:marRight w:val="0"/>
                  <w:marTop w:val="0"/>
                  <w:marBottom w:val="0"/>
                  <w:divBdr>
                    <w:top w:val="none" w:sz="0" w:space="0" w:color="auto"/>
                    <w:left w:val="none" w:sz="0" w:space="0" w:color="auto"/>
                    <w:bottom w:val="none" w:sz="0" w:space="0" w:color="auto"/>
                    <w:right w:val="none" w:sz="0" w:space="0" w:color="auto"/>
                  </w:divBdr>
                  <w:divsChild>
                    <w:div w:id="1344748182">
                      <w:marLeft w:val="0"/>
                      <w:marRight w:val="0"/>
                      <w:marTop w:val="0"/>
                      <w:marBottom w:val="0"/>
                      <w:divBdr>
                        <w:top w:val="none" w:sz="0" w:space="0" w:color="auto"/>
                        <w:left w:val="none" w:sz="0" w:space="0" w:color="auto"/>
                        <w:bottom w:val="none" w:sz="0" w:space="0" w:color="auto"/>
                        <w:right w:val="none" w:sz="0" w:space="0" w:color="auto"/>
                      </w:divBdr>
                    </w:div>
                    <w:div w:id="807010608">
                      <w:marLeft w:val="0"/>
                      <w:marRight w:val="0"/>
                      <w:marTop w:val="0"/>
                      <w:marBottom w:val="0"/>
                      <w:divBdr>
                        <w:top w:val="none" w:sz="0" w:space="0" w:color="auto"/>
                        <w:left w:val="none" w:sz="0" w:space="0" w:color="auto"/>
                        <w:bottom w:val="none" w:sz="0" w:space="0" w:color="auto"/>
                        <w:right w:val="none" w:sz="0" w:space="0" w:color="auto"/>
                      </w:divBdr>
                    </w:div>
                    <w:div w:id="265623967">
                      <w:marLeft w:val="0"/>
                      <w:marRight w:val="0"/>
                      <w:marTop w:val="0"/>
                      <w:marBottom w:val="0"/>
                      <w:divBdr>
                        <w:top w:val="none" w:sz="0" w:space="0" w:color="auto"/>
                        <w:left w:val="none" w:sz="0" w:space="0" w:color="auto"/>
                        <w:bottom w:val="none" w:sz="0" w:space="0" w:color="auto"/>
                        <w:right w:val="none" w:sz="0" w:space="0" w:color="auto"/>
                      </w:divBdr>
                    </w:div>
                    <w:div w:id="1810324799">
                      <w:marLeft w:val="0"/>
                      <w:marRight w:val="0"/>
                      <w:marTop w:val="0"/>
                      <w:marBottom w:val="0"/>
                      <w:divBdr>
                        <w:top w:val="none" w:sz="0" w:space="0" w:color="auto"/>
                        <w:left w:val="none" w:sz="0" w:space="0" w:color="auto"/>
                        <w:bottom w:val="none" w:sz="0" w:space="0" w:color="auto"/>
                        <w:right w:val="none" w:sz="0" w:space="0" w:color="auto"/>
                      </w:divBdr>
                    </w:div>
                    <w:div w:id="1586381024">
                      <w:marLeft w:val="0"/>
                      <w:marRight w:val="0"/>
                      <w:marTop w:val="0"/>
                      <w:marBottom w:val="0"/>
                      <w:divBdr>
                        <w:top w:val="none" w:sz="0" w:space="0" w:color="auto"/>
                        <w:left w:val="none" w:sz="0" w:space="0" w:color="auto"/>
                        <w:bottom w:val="none" w:sz="0" w:space="0" w:color="auto"/>
                        <w:right w:val="none" w:sz="0" w:space="0" w:color="auto"/>
                      </w:divBdr>
                    </w:div>
                  </w:divsChild>
                </w:div>
                <w:div w:id="1994947642">
                  <w:marLeft w:val="0"/>
                  <w:marRight w:val="0"/>
                  <w:marTop w:val="0"/>
                  <w:marBottom w:val="0"/>
                  <w:divBdr>
                    <w:top w:val="none" w:sz="0" w:space="0" w:color="auto"/>
                    <w:left w:val="none" w:sz="0" w:space="0" w:color="auto"/>
                    <w:bottom w:val="none" w:sz="0" w:space="0" w:color="auto"/>
                    <w:right w:val="none" w:sz="0" w:space="0" w:color="auto"/>
                  </w:divBdr>
                  <w:divsChild>
                    <w:div w:id="1926264592">
                      <w:marLeft w:val="0"/>
                      <w:marRight w:val="0"/>
                      <w:marTop w:val="0"/>
                      <w:marBottom w:val="0"/>
                      <w:divBdr>
                        <w:top w:val="none" w:sz="0" w:space="0" w:color="auto"/>
                        <w:left w:val="none" w:sz="0" w:space="0" w:color="auto"/>
                        <w:bottom w:val="none" w:sz="0" w:space="0" w:color="auto"/>
                        <w:right w:val="none" w:sz="0" w:space="0" w:color="auto"/>
                      </w:divBdr>
                    </w:div>
                    <w:div w:id="1162938506">
                      <w:marLeft w:val="0"/>
                      <w:marRight w:val="0"/>
                      <w:marTop w:val="0"/>
                      <w:marBottom w:val="0"/>
                      <w:divBdr>
                        <w:top w:val="none" w:sz="0" w:space="0" w:color="auto"/>
                        <w:left w:val="none" w:sz="0" w:space="0" w:color="auto"/>
                        <w:bottom w:val="none" w:sz="0" w:space="0" w:color="auto"/>
                        <w:right w:val="none" w:sz="0" w:space="0" w:color="auto"/>
                      </w:divBdr>
                    </w:div>
                    <w:div w:id="591668546">
                      <w:marLeft w:val="0"/>
                      <w:marRight w:val="0"/>
                      <w:marTop w:val="0"/>
                      <w:marBottom w:val="0"/>
                      <w:divBdr>
                        <w:top w:val="none" w:sz="0" w:space="0" w:color="auto"/>
                        <w:left w:val="none" w:sz="0" w:space="0" w:color="auto"/>
                        <w:bottom w:val="none" w:sz="0" w:space="0" w:color="auto"/>
                        <w:right w:val="none" w:sz="0" w:space="0" w:color="auto"/>
                      </w:divBdr>
                    </w:div>
                    <w:div w:id="1497696046">
                      <w:marLeft w:val="0"/>
                      <w:marRight w:val="0"/>
                      <w:marTop w:val="0"/>
                      <w:marBottom w:val="0"/>
                      <w:divBdr>
                        <w:top w:val="none" w:sz="0" w:space="0" w:color="auto"/>
                        <w:left w:val="none" w:sz="0" w:space="0" w:color="auto"/>
                        <w:bottom w:val="none" w:sz="0" w:space="0" w:color="auto"/>
                        <w:right w:val="none" w:sz="0" w:space="0" w:color="auto"/>
                      </w:divBdr>
                    </w:div>
                    <w:div w:id="22481370">
                      <w:marLeft w:val="0"/>
                      <w:marRight w:val="0"/>
                      <w:marTop w:val="0"/>
                      <w:marBottom w:val="0"/>
                      <w:divBdr>
                        <w:top w:val="none" w:sz="0" w:space="0" w:color="auto"/>
                        <w:left w:val="none" w:sz="0" w:space="0" w:color="auto"/>
                        <w:bottom w:val="none" w:sz="0" w:space="0" w:color="auto"/>
                        <w:right w:val="none" w:sz="0" w:space="0" w:color="auto"/>
                      </w:divBdr>
                    </w:div>
                  </w:divsChild>
                </w:div>
                <w:div w:id="409889636">
                  <w:marLeft w:val="0"/>
                  <w:marRight w:val="0"/>
                  <w:marTop w:val="0"/>
                  <w:marBottom w:val="0"/>
                  <w:divBdr>
                    <w:top w:val="none" w:sz="0" w:space="0" w:color="auto"/>
                    <w:left w:val="none" w:sz="0" w:space="0" w:color="auto"/>
                    <w:bottom w:val="none" w:sz="0" w:space="0" w:color="auto"/>
                    <w:right w:val="none" w:sz="0" w:space="0" w:color="auto"/>
                  </w:divBdr>
                  <w:divsChild>
                    <w:div w:id="2109308600">
                      <w:marLeft w:val="0"/>
                      <w:marRight w:val="0"/>
                      <w:marTop w:val="0"/>
                      <w:marBottom w:val="0"/>
                      <w:divBdr>
                        <w:top w:val="none" w:sz="0" w:space="0" w:color="auto"/>
                        <w:left w:val="none" w:sz="0" w:space="0" w:color="auto"/>
                        <w:bottom w:val="none" w:sz="0" w:space="0" w:color="auto"/>
                        <w:right w:val="none" w:sz="0" w:space="0" w:color="auto"/>
                      </w:divBdr>
                    </w:div>
                  </w:divsChild>
                </w:div>
                <w:div w:id="1782869542">
                  <w:marLeft w:val="0"/>
                  <w:marRight w:val="0"/>
                  <w:marTop w:val="0"/>
                  <w:marBottom w:val="0"/>
                  <w:divBdr>
                    <w:top w:val="none" w:sz="0" w:space="0" w:color="auto"/>
                    <w:left w:val="none" w:sz="0" w:space="0" w:color="auto"/>
                    <w:bottom w:val="none" w:sz="0" w:space="0" w:color="auto"/>
                    <w:right w:val="none" w:sz="0" w:space="0" w:color="auto"/>
                  </w:divBdr>
                  <w:divsChild>
                    <w:div w:id="226108601">
                      <w:marLeft w:val="0"/>
                      <w:marRight w:val="0"/>
                      <w:marTop w:val="0"/>
                      <w:marBottom w:val="0"/>
                      <w:divBdr>
                        <w:top w:val="none" w:sz="0" w:space="0" w:color="auto"/>
                        <w:left w:val="none" w:sz="0" w:space="0" w:color="auto"/>
                        <w:bottom w:val="none" w:sz="0" w:space="0" w:color="auto"/>
                        <w:right w:val="none" w:sz="0" w:space="0" w:color="auto"/>
                      </w:divBdr>
                    </w:div>
                  </w:divsChild>
                </w:div>
                <w:div w:id="531650374">
                  <w:marLeft w:val="0"/>
                  <w:marRight w:val="0"/>
                  <w:marTop w:val="0"/>
                  <w:marBottom w:val="0"/>
                  <w:divBdr>
                    <w:top w:val="none" w:sz="0" w:space="0" w:color="auto"/>
                    <w:left w:val="none" w:sz="0" w:space="0" w:color="auto"/>
                    <w:bottom w:val="none" w:sz="0" w:space="0" w:color="auto"/>
                    <w:right w:val="none" w:sz="0" w:space="0" w:color="auto"/>
                  </w:divBdr>
                  <w:divsChild>
                    <w:div w:id="922836232">
                      <w:marLeft w:val="0"/>
                      <w:marRight w:val="0"/>
                      <w:marTop w:val="0"/>
                      <w:marBottom w:val="0"/>
                      <w:divBdr>
                        <w:top w:val="none" w:sz="0" w:space="0" w:color="auto"/>
                        <w:left w:val="none" w:sz="0" w:space="0" w:color="auto"/>
                        <w:bottom w:val="none" w:sz="0" w:space="0" w:color="auto"/>
                        <w:right w:val="none" w:sz="0" w:space="0" w:color="auto"/>
                      </w:divBdr>
                    </w:div>
                  </w:divsChild>
                </w:div>
                <w:div w:id="721247545">
                  <w:marLeft w:val="0"/>
                  <w:marRight w:val="0"/>
                  <w:marTop w:val="0"/>
                  <w:marBottom w:val="0"/>
                  <w:divBdr>
                    <w:top w:val="none" w:sz="0" w:space="0" w:color="auto"/>
                    <w:left w:val="none" w:sz="0" w:space="0" w:color="auto"/>
                    <w:bottom w:val="none" w:sz="0" w:space="0" w:color="auto"/>
                    <w:right w:val="none" w:sz="0" w:space="0" w:color="auto"/>
                  </w:divBdr>
                  <w:divsChild>
                    <w:div w:id="864170042">
                      <w:marLeft w:val="0"/>
                      <w:marRight w:val="0"/>
                      <w:marTop w:val="0"/>
                      <w:marBottom w:val="0"/>
                      <w:divBdr>
                        <w:top w:val="none" w:sz="0" w:space="0" w:color="auto"/>
                        <w:left w:val="none" w:sz="0" w:space="0" w:color="auto"/>
                        <w:bottom w:val="none" w:sz="0" w:space="0" w:color="auto"/>
                        <w:right w:val="none" w:sz="0" w:space="0" w:color="auto"/>
                      </w:divBdr>
                    </w:div>
                  </w:divsChild>
                </w:div>
                <w:div w:id="452553382">
                  <w:marLeft w:val="0"/>
                  <w:marRight w:val="0"/>
                  <w:marTop w:val="0"/>
                  <w:marBottom w:val="0"/>
                  <w:divBdr>
                    <w:top w:val="none" w:sz="0" w:space="0" w:color="auto"/>
                    <w:left w:val="none" w:sz="0" w:space="0" w:color="auto"/>
                    <w:bottom w:val="none" w:sz="0" w:space="0" w:color="auto"/>
                    <w:right w:val="none" w:sz="0" w:space="0" w:color="auto"/>
                  </w:divBdr>
                  <w:divsChild>
                    <w:div w:id="1490442464">
                      <w:marLeft w:val="0"/>
                      <w:marRight w:val="0"/>
                      <w:marTop w:val="0"/>
                      <w:marBottom w:val="0"/>
                      <w:divBdr>
                        <w:top w:val="none" w:sz="0" w:space="0" w:color="auto"/>
                        <w:left w:val="none" w:sz="0" w:space="0" w:color="auto"/>
                        <w:bottom w:val="none" w:sz="0" w:space="0" w:color="auto"/>
                        <w:right w:val="none" w:sz="0" w:space="0" w:color="auto"/>
                      </w:divBdr>
                    </w:div>
                  </w:divsChild>
                </w:div>
                <w:div w:id="220798229">
                  <w:marLeft w:val="0"/>
                  <w:marRight w:val="0"/>
                  <w:marTop w:val="0"/>
                  <w:marBottom w:val="0"/>
                  <w:divBdr>
                    <w:top w:val="none" w:sz="0" w:space="0" w:color="auto"/>
                    <w:left w:val="none" w:sz="0" w:space="0" w:color="auto"/>
                    <w:bottom w:val="none" w:sz="0" w:space="0" w:color="auto"/>
                    <w:right w:val="none" w:sz="0" w:space="0" w:color="auto"/>
                  </w:divBdr>
                  <w:divsChild>
                    <w:div w:id="313022484">
                      <w:marLeft w:val="0"/>
                      <w:marRight w:val="0"/>
                      <w:marTop w:val="0"/>
                      <w:marBottom w:val="0"/>
                      <w:divBdr>
                        <w:top w:val="none" w:sz="0" w:space="0" w:color="auto"/>
                        <w:left w:val="none" w:sz="0" w:space="0" w:color="auto"/>
                        <w:bottom w:val="none" w:sz="0" w:space="0" w:color="auto"/>
                        <w:right w:val="none" w:sz="0" w:space="0" w:color="auto"/>
                      </w:divBdr>
                    </w:div>
                  </w:divsChild>
                </w:div>
                <w:div w:id="1848668113">
                  <w:marLeft w:val="0"/>
                  <w:marRight w:val="0"/>
                  <w:marTop w:val="0"/>
                  <w:marBottom w:val="0"/>
                  <w:divBdr>
                    <w:top w:val="none" w:sz="0" w:space="0" w:color="auto"/>
                    <w:left w:val="none" w:sz="0" w:space="0" w:color="auto"/>
                    <w:bottom w:val="none" w:sz="0" w:space="0" w:color="auto"/>
                    <w:right w:val="none" w:sz="0" w:space="0" w:color="auto"/>
                  </w:divBdr>
                  <w:divsChild>
                    <w:div w:id="866674898">
                      <w:marLeft w:val="0"/>
                      <w:marRight w:val="0"/>
                      <w:marTop w:val="0"/>
                      <w:marBottom w:val="0"/>
                      <w:divBdr>
                        <w:top w:val="none" w:sz="0" w:space="0" w:color="auto"/>
                        <w:left w:val="none" w:sz="0" w:space="0" w:color="auto"/>
                        <w:bottom w:val="none" w:sz="0" w:space="0" w:color="auto"/>
                        <w:right w:val="none" w:sz="0" w:space="0" w:color="auto"/>
                      </w:divBdr>
                    </w:div>
                  </w:divsChild>
                </w:div>
                <w:div w:id="2060784651">
                  <w:marLeft w:val="0"/>
                  <w:marRight w:val="0"/>
                  <w:marTop w:val="0"/>
                  <w:marBottom w:val="0"/>
                  <w:divBdr>
                    <w:top w:val="none" w:sz="0" w:space="0" w:color="auto"/>
                    <w:left w:val="none" w:sz="0" w:space="0" w:color="auto"/>
                    <w:bottom w:val="none" w:sz="0" w:space="0" w:color="auto"/>
                    <w:right w:val="none" w:sz="0" w:space="0" w:color="auto"/>
                  </w:divBdr>
                  <w:divsChild>
                    <w:div w:id="1247768837">
                      <w:marLeft w:val="0"/>
                      <w:marRight w:val="0"/>
                      <w:marTop w:val="0"/>
                      <w:marBottom w:val="0"/>
                      <w:divBdr>
                        <w:top w:val="none" w:sz="0" w:space="0" w:color="auto"/>
                        <w:left w:val="none" w:sz="0" w:space="0" w:color="auto"/>
                        <w:bottom w:val="none" w:sz="0" w:space="0" w:color="auto"/>
                        <w:right w:val="none" w:sz="0" w:space="0" w:color="auto"/>
                      </w:divBdr>
                    </w:div>
                  </w:divsChild>
                </w:div>
                <w:div w:id="1330519698">
                  <w:marLeft w:val="0"/>
                  <w:marRight w:val="0"/>
                  <w:marTop w:val="0"/>
                  <w:marBottom w:val="0"/>
                  <w:divBdr>
                    <w:top w:val="none" w:sz="0" w:space="0" w:color="auto"/>
                    <w:left w:val="none" w:sz="0" w:space="0" w:color="auto"/>
                    <w:bottom w:val="none" w:sz="0" w:space="0" w:color="auto"/>
                    <w:right w:val="none" w:sz="0" w:space="0" w:color="auto"/>
                  </w:divBdr>
                  <w:divsChild>
                    <w:div w:id="1973750623">
                      <w:marLeft w:val="0"/>
                      <w:marRight w:val="0"/>
                      <w:marTop w:val="0"/>
                      <w:marBottom w:val="0"/>
                      <w:divBdr>
                        <w:top w:val="none" w:sz="0" w:space="0" w:color="auto"/>
                        <w:left w:val="none" w:sz="0" w:space="0" w:color="auto"/>
                        <w:bottom w:val="none" w:sz="0" w:space="0" w:color="auto"/>
                        <w:right w:val="none" w:sz="0" w:space="0" w:color="auto"/>
                      </w:divBdr>
                    </w:div>
                  </w:divsChild>
                </w:div>
                <w:div w:id="1996377253">
                  <w:marLeft w:val="0"/>
                  <w:marRight w:val="0"/>
                  <w:marTop w:val="0"/>
                  <w:marBottom w:val="0"/>
                  <w:divBdr>
                    <w:top w:val="none" w:sz="0" w:space="0" w:color="auto"/>
                    <w:left w:val="none" w:sz="0" w:space="0" w:color="auto"/>
                    <w:bottom w:val="none" w:sz="0" w:space="0" w:color="auto"/>
                    <w:right w:val="none" w:sz="0" w:space="0" w:color="auto"/>
                  </w:divBdr>
                  <w:divsChild>
                    <w:div w:id="1365207931">
                      <w:marLeft w:val="0"/>
                      <w:marRight w:val="0"/>
                      <w:marTop w:val="0"/>
                      <w:marBottom w:val="0"/>
                      <w:divBdr>
                        <w:top w:val="none" w:sz="0" w:space="0" w:color="auto"/>
                        <w:left w:val="none" w:sz="0" w:space="0" w:color="auto"/>
                        <w:bottom w:val="none" w:sz="0" w:space="0" w:color="auto"/>
                        <w:right w:val="none" w:sz="0" w:space="0" w:color="auto"/>
                      </w:divBdr>
                    </w:div>
                  </w:divsChild>
                </w:div>
                <w:div w:id="979650880">
                  <w:marLeft w:val="0"/>
                  <w:marRight w:val="0"/>
                  <w:marTop w:val="0"/>
                  <w:marBottom w:val="0"/>
                  <w:divBdr>
                    <w:top w:val="none" w:sz="0" w:space="0" w:color="auto"/>
                    <w:left w:val="none" w:sz="0" w:space="0" w:color="auto"/>
                    <w:bottom w:val="none" w:sz="0" w:space="0" w:color="auto"/>
                    <w:right w:val="none" w:sz="0" w:space="0" w:color="auto"/>
                  </w:divBdr>
                  <w:divsChild>
                    <w:div w:id="1703549398">
                      <w:marLeft w:val="0"/>
                      <w:marRight w:val="0"/>
                      <w:marTop w:val="0"/>
                      <w:marBottom w:val="0"/>
                      <w:divBdr>
                        <w:top w:val="none" w:sz="0" w:space="0" w:color="auto"/>
                        <w:left w:val="none" w:sz="0" w:space="0" w:color="auto"/>
                        <w:bottom w:val="none" w:sz="0" w:space="0" w:color="auto"/>
                        <w:right w:val="none" w:sz="0" w:space="0" w:color="auto"/>
                      </w:divBdr>
                    </w:div>
                  </w:divsChild>
                </w:div>
                <w:div w:id="1902397938">
                  <w:marLeft w:val="0"/>
                  <w:marRight w:val="0"/>
                  <w:marTop w:val="0"/>
                  <w:marBottom w:val="0"/>
                  <w:divBdr>
                    <w:top w:val="none" w:sz="0" w:space="0" w:color="auto"/>
                    <w:left w:val="none" w:sz="0" w:space="0" w:color="auto"/>
                    <w:bottom w:val="none" w:sz="0" w:space="0" w:color="auto"/>
                    <w:right w:val="none" w:sz="0" w:space="0" w:color="auto"/>
                  </w:divBdr>
                  <w:divsChild>
                    <w:div w:id="728310125">
                      <w:marLeft w:val="0"/>
                      <w:marRight w:val="0"/>
                      <w:marTop w:val="0"/>
                      <w:marBottom w:val="0"/>
                      <w:divBdr>
                        <w:top w:val="none" w:sz="0" w:space="0" w:color="auto"/>
                        <w:left w:val="none" w:sz="0" w:space="0" w:color="auto"/>
                        <w:bottom w:val="none" w:sz="0" w:space="0" w:color="auto"/>
                        <w:right w:val="none" w:sz="0" w:space="0" w:color="auto"/>
                      </w:divBdr>
                    </w:div>
                  </w:divsChild>
                </w:div>
                <w:div w:id="1433932659">
                  <w:marLeft w:val="0"/>
                  <w:marRight w:val="0"/>
                  <w:marTop w:val="0"/>
                  <w:marBottom w:val="0"/>
                  <w:divBdr>
                    <w:top w:val="none" w:sz="0" w:space="0" w:color="auto"/>
                    <w:left w:val="none" w:sz="0" w:space="0" w:color="auto"/>
                    <w:bottom w:val="none" w:sz="0" w:space="0" w:color="auto"/>
                    <w:right w:val="none" w:sz="0" w:space="0" w:color="auto"/>
                  </w:divBdr>
                  <w:divsChild>
                    <w:div w:id="1464229900">
                      <w:marLeft w:val="0"/>
                      <w:marRight w:val="0"/>
                      <w:marTop w:val="0"/>
                      <w:marBottom w:val="0"/>
                      <w:divBdr>
                        <w:top w:val="none" w:sz="0" w:space="0" w:color="auto"/>
                        <w:left w:val="none" w:sz="0" w:space="0" w:color="auto"/>
                        <w:bottom w:val="none" w:sz="0" w:space="0" w:color="auto"/>
                        <w:right w:val="none" w:sz="0" w:space="0" w:color="auto"/>
                      </w:divBdr>
                    </w:div>
                  </w:divsChild>
                </w:div>
                <w:div w:id="52387676">
                  <w:marLeft w:val="0"/>
                  <w:marRight w:val="0"/>
                  <w:marTop w:val="0"/>
                  <w:marBottom w:val="0"/>
                  <w:divBdr>
                    <w:top w:val="none" w:sz="0" w:space="0" w:color="auto"/>
                    <w:left w:val="none" w:sz="0" w:space="0" w:color="auto"/>
                    <w:bottom w:val="none" w:sz="0" w:space="0" w:color="auto"/>
                    <w:right w:val="none" w:sz="0" w:space="0" w:color="auto"/>
                  </w:divBdr>
                  <w:divsChild>
                    <w:div w:id="557742872">
                      <w:marLeft w:val="0"/>
                      <w:marRight w:val="0"/>
                      <w:marTop w:val="0"/>
                      <w:marBottom w:val="0"/>
                      <w:divBdr>
                        <w:top w:val="none" w:sz="0" w:space="0" w:color="auto"/>
                        <w:left w:val="none" w:sz="0" w:space="0" w:color="auto"/>
                        <w:bottom w:val="none" w:sz="0" w:space="0" w:color="auto"/>
                        <w:right w:val="none" w:sz="0" w:space="0" w:color="auto"/>
                      </w:divBdr>
                    </w:div>
                  </w:divsChild>
                </w:div>
                <w:div w:id="684750890">
                  <w:marLeft w:val="0"/>
                  <w:marRight w:val="0"/>
                  <w:marTop w:val="0"/>
                  <w:marBottom w:val="0"/>
                  <w:divBdr>
                    <w:top w:val="none" w:sz="0" w:space="0" w:color="auto"/>
                    <w:left w:val="none" w:sz="0" w:space="0" w:color="auto"/>
                    <w:bottom w:val="none" w:sz="0" w:space="0" w:color="auto"/>
                    <w:right w:val="none" w:sz="0" w:space="0" w:color="auto"/>
                  </w:divBdr>
                  <w:divsChild>
                    <w:div w:id="1612319842">
                      <w:marLeft w:val="0"/>
                      <w:marRight w:val="0"/>
                      <w:marTop w:val="0"/>
                      <w:marBottom w:val="0"/>
                      <w:divBdr>
                        <w:top w:val="none" w:sz="0" w:space="0" w:color="auto"/>
                        <w:left w:val="none" w:sz="0" w:space="0" w:color="auto"/>
                        <w:bottom w:val="none" w:sz="0" w:space="0" w:color="auto"/>
                        <w:right w:val="none" w:sz="0" w:space="0" w:color="auto"/>
                      </w:divBdr>
                    </w:div>
                  </w:divsChild>
                </w:div>
                <w:div w:id="1999383978">
                  <w:marLeft w:val="0"/>
                  <w:marRight w:val="0"/>
                  <w:marTop w:val="0"/>
                  <w:marBottom w:val="0"/>
                  <w:divBdr>
                    <w:top w:val="none" w:sz="0" w:space="0" w:color="auto"/>
                    <w:left w:val="none" w:sz="0" w:space="0" w:color="auto"/>
                    <w:bottom w:val="none" w:sz="0" w:space="0" w:color="auto"/>
                    <w:right w:val="none" w:sz="0" w:space="0" w:color="auto"/>
                  </w:divBdr>
                  <w:divsChild>
                    <w:div w:id="305008828">
                      <w:marLeft w:val="0"/>
                      <w:marRight w:val="0"/>
                      <w:marTop w:val="0"/>
                      <w:marBottom w:val="0"/>
                      <w:divBdr>
                        <w:top w:val="none" w:sz="0" w:space="0" w:color="auto"/>
                        <w:left w:val="none" w:sz="0" w:space="0" w:color="auto"/>
                        <w:bottom w:val="none" w:sz="0" w:space="0" w:color="auto"/>
                        <w:right w:val="none" w:sz="0" w:space="0" w:color="auto"/>
                      </w:divBdr>
                    </w:div>
                  </w:divsChild>
                </w:div>
                <w:div w:id="1021006581">
                  <w:marLeft w:val="0"/>
                  <w:marRight w:val="0"/>
                  <w:marTop w:val="0"/>
                  <w:marBottom w:val="0"/>
                  <w:divBdr>
                    <w:top w:val="none" w:sz="0" w:space="0" w:color="auto"/>
                    <w:left w:val="none" w:sz="0" w:space="0" w:color="auto"/>
                    <w:bottom w:val="none" w:sz="0" w:space="0" w:color="auto"/>
                    <w:right w:val="none" w:sz="0" w:space="0" w:color="auto"/>
                  </w:divBdr>
                  <w:divsChild>
                    <w:div w:id="1776943859">
                      <w:marLeft w:val="0"/>
                      <w:marRight w:val="0"/>
                      <w:marTop w:val="0"/>
                      <w:marBottom w:val="0"/>
                      <w:divBdr>
                        <w:top w:val="none" w:sz="0" w:space="0" w:color="auto"/>
                        <w:left w:val="none" w:sz="0" w:space="0" w:color="auto"/>
                        <w:bottom w:val="none" w:sz="0" w:space="0" w:color="auto"/>
                        <w:right w:val="none" w:sz="0" w:space="0" w:color="auto"/>
                      </w:divBdr>
                    </w:div>
                  </w:divsChild>
                </w:div>
                <w:div w:id="1206065809">
                  <w:marLeft w:val="0"/>
                  <w:marRight w:val="0"/>
                  <w:marTop w:val="0"/>
                  <w:marBottom w:val="0"/>
                  <w:divBdr>
                    <w:top w:val="none" w:sz="0" w:space="0" w:color="auto"/>
                    <w:left w:val="none" w:sz="0" w:space="0" w:color="auto"/>
                    <w:bottom w:val="none" w:sz="0" w:space="0" w:color="auto"/>
                    <w:right w:val="none" w:sz="0" w:space="0" w:color="auto"/>
                  </w:divBdr>
                  <w:divsChild>
                    <w:div w:id="781151071">
                      <w:marLeft w:val="0"/>
                      <w:marRight w:val="0"/>
                      <w:marTop w:val="0"/>
                      <w:marBottom w:val="0"/>
                      <w:divBdr>
                        <w:top w:val="none" w:sz="0" w:space="0" w:color="auto"/>
                        <w:left w:val="none" w:sz="0" w:space="0" w:color="auto"/>
                        <w:bottom w:val="none" w:sz="0" w:space="0" w:color="auto"/>
                        <w:right w:val="none" w:sz="0" w:space="0" w:color="auto"/>
                      </w:divBdr>
                    </w:div>
                  </w:divsChild>
                </w:div>
                <w:div w:id="748385335">
                  <w:marLeft w:val="0"/>
                  <w:marRight w:val="0"/>
                  <w:marTop w:val="0"/>
                  <w:marBottom w:val="0"/>
                  <w:divBdr>
                    <w:top w:val="none" w:sz="0" w:space="0" w:color="auto"/>
                    <w:left w:val="none" w:sz="0" w:space="0" w:color="auto"/>
                    <w:bottom w:val="none" w:sz="0" w:space="0" w:color="auto"/>
                    <w:right w:val="none" w:sz="0" w:space="0" w:color="auto"/>
                  </w:divBdr>
                  <w:divsChild>
                    <w:div w:id="744764651">
                      <w:marLeft w:val="0"/>
                      <w:marRight w:val="0"/>
                      <w:marTop w:val="0"/>
                      <w:marBottom w:val="0"/>
                      <w:divBdr>
                        <w:top w:val="none" w:sz="0" w:space="0" w:color="auto"/>
                        <w:left w:val="none" w:sz="0" w:space="0" w:color="auto"/>
                        <w:bottom w:val="none" w:sz="0" w:space="0" w:color="auto"/>
                        <w:right w:val="none" w:sz="0" w:space="0" w:color="auto"/>
                      </w:divBdr>
                    </w:div>
                  </w:divsChild>
                </w:div>
                <w:div w:id="2017922495">
                  <w:marLeft w:val="0"/>
                  <w:marRight w:val="0"/>
                  <w:marTop w:val="0"/>
                  <w:marBottom w:val="0"/>
                  <w:divBdr>
                    <w:top w:val="none" w:sz="0" w:space="0" w:color="auto"/>
                    <w:left w:val="none" w:sz="0" w:space="0" w:color="auto"/>
                    <w:bottom w:val="none" w:sz="0" w:space="0" w:color="auto"/>
                    <w:right w:val="none" w:sz="0" w:space="0" w:color="auto"/>
                  </w:divBdr>
                  <w:divsChild>
                    <w:div w:id="172770682">
                      <w:marLeft w:val="0"/>
                      <w:marRight w:val="0"/>
                      <w:marTop w:val="0"/>
                      <w:marBottom w:val="0"/>
                      <w:divBdr>
                        <w:top w:val="none" w:sz="0" w:space="0" w:color="auto"/>
                        <w:left w:val="none" w:sz="0" w:space="0" w:color="auto"/>
                        <w:bottom w:val="none" w:sz="0" w:space="0" w:color="auto"/>
                        <w:right w:val="none" w:sz="0" w:space="0" w:color="auto"/>
                      </w:divBdr>
                    </w:div>
                  </w:divsChild>
                </w:div>
                <w:div w:id="218908124">
                  <w:marLeft w:val="0"/>
                  <w:marRight w:val="0"/>
                  <w:marTop w:val="0"/>
                  <w:marBottom w:val="0"/>
                  <w:divBdr>
                    <w:top w:val="none" w:sz="0" w:space="0" w:color="auto"/>
                    <w:left w:val="none" w:sz="0" w:space="0" w:color="auto"/>
                    <w:bottom w:val="none" w:sz="0" w:space="0" w:color="auto"/>
                    <w:right w:val="none" w:sz="0" w:space="0" w:color="auto"/>
                  </w:divBdr>
                  <w:divsChild>
                    <w:div w:id="1468473657">
                      <w:marLeft w:val="0"/>
                      <w:marRight w:val="0"/>
                      <w:marTop w:val="0"/>
                      <w:marBottom w:val="0"/>
                      <w:divBdr>
                        <w:top w:val="none" w:sz="0" w:space="0" w:color="auto"/>
                        <w:left w:val="none" w:sz="0" w:space="0" w:color="auto"/>
                        <w:bottom w:val="none" w:sz="0" w:space="0" w:color="auto"/>
                        <w:right w:val="none" w:sz="0" w:space="0" w:color="auto"/>
                      </w:divBdr>
                    </w:div>
                  </w:divsChild>
                </w:div>
                <w:div w:id="20713557">
                  <w:marLeft w:val="0"/>
                  <w:marRight w:val="0"/>
                  <w:marTop w:val="0"/>
                  <w:marBottom w:val="0"/>
                  <w:divBdr>
                    <w:top w:val="none" w:sz="0" w:space="0" w:color="auto"/>
                    <w:left w:val="none" w:sz="0" w:space="0" w:color="auto"/>
                    <w:bottom w:val="none" w:sz="0" w:space="0" w:color="auto"/>
                    <w:right w:val="none" w:sz="0" w:space="0" w:color="auto"/>
                  </w:divBdr>
                  <w:divsChild>
                    <w:div w:id="931664864">
                      <w:marLeft w:val="0"/>
                      <w:marRight w:val="0"/>
                      <w:marTop w:val="0"/>
                      <w:marBottom w:val="0"/>
                      <w:divBdr>
                        <w:top w:val="none" w:sz="0" w:space="0" w:color="auto"/>
                        <w:left w:val="none" w:sz="0" w:space="0" w:color="auto"/>
                        <w:bottom w:val="none" w:sz="0" w:space="0" w:color="auto"/>
                        <w:right w:val="none" w:sz="0" w:space="0" w:color="auto"/>
                      </w:divBdr>
                    </w:div>
                  </w:divsChild>
                </w:div>
                <w:div w:id="120198960">
                  <w:marLeft w:val="0"/>
                  <w:marRight w:val="0"/>
                  <w:marTop w:val="0"/>
                  <w:marBottom w:val="0"/>
                  <w:divBdr>
                    <w:top w:val="none" w:sz="0" w:space="0" w:color="auto"/>
                    <w:left w:val="none" w:sz="0" w:space="0" w:color="auto"/>
                    <w:bottom w:val="none" w:sz="0" w:space="0" w:color="auto"/>
                    <w:right w:val="none" w:sz="0" w:space="0" w:color="auto"/>
                  </w:divBdr>
                  <w:divsChild>
                    <w:div w:id="271867517">
                      <w:marLeft w:val="0"/>
                      <w:marRight w:val="0"/>
                      <w:marTop w:val="0"/>
                      <w:marBottom w:val="0"/>
                      <w:divBdr>
                        <w:top w:val="none" w:sz="0" w:space="0" w:color="auto"/>
                        <w:left w:val="none" w:sz="0" w:space="0" w:color="auto"/>
                        <w:bottom w:val="none" w:sz="0" w:space="0" w:color="auto"/>
                        <w:right w:val="none" w:sz="0" w:space="0" w:color="auto"/>
                      </w:divBdr>
                    </w:div>
                  </w:divsChild>
                </w:div>
                <w:div w:id="1745255349">
                  <w:marLeft w:val="0"/>
                  <w:marRight w:val="0"/>
                  <w:marTop w:val="0"/>
                  <w:marBottom w:val="0"/>
                  <w:divBdr>
                    <w:top w:val="none" w:sz="0" w:space="0" w:color="auto"/>
                    <w:left w:val="none" w:sz="0" w:space="0" w:color="auto"/>
                    <w:bottom w:val="none" w:sz="0" w:space="0" w:color="auto"/>
                    <w:right w:val="none" w:sz="0" w:space="0" w:color="auto"/>
                  </w:divBdr>
                  <w:divsChild>
                    <w:div w:id="176116044">
                      <w:marLeft w:val="0"/>
                      <w:marRight w:val="0"/>
                      <w:marTop w:val="0"/>
                      <w:marBottom w:val="0"/>
                      <w:divBdr>
                        <w:top w:val="none" w:sz="0" w:space="0" w:color="auto"/>
                        <w:left w:val="none" w:sz="0" w:space="0" w:color="auto"/>
                        <w:bottom w:val="none" w:sz="0" w:space="0" w:color="auto"/>
                        <w:right w:val="none" w:sz="0" w:space="0" w:color="auto"/>
                      </w:divBdr>
                    </w:div>
                  </w:divsChild>
                </w:div>
                <w:div w:id="2017608212">
                  <w:marLeft w:val="0"/>
                  <w:marRight w:val="0"/>
                  <w:marTop w:val="0"/>
                  <w:marBottom w:val="0"/>
                  <w:divBdr>
                    <w:top w:val="none" w:sz="0" w:space="0" w:color="auto"/>
                    <w:left w:val="none" w:sz="0" w:space="0" w:color="auto"/>
                    <w:bottom w:val="none" w:sz="0" w:space="0" w:color="auto"/>
                    <w:right w:val="none" w:sz="0" w:space="0" w:color="auto"/>
                  </w:divBdr>
                  <w:divsChild>
                    <w:div w:id="2092654542">
                      <w:marLeft w:val="0"/>
                      <w:marRight w:val="0"/>
                      <w:marTop w:val="0"/>
                      <w:marBottom w:val="0"/>
                      <w:divBdr>
                        <w:top w:val="none" w:sz="0" w:space="0" w:color="auto"/>
                        <w:left w:val="none" w:sz="0" w:space="0" w:color="auto"/>
                        <w:bottom w:val="none" w:sz="0" w:space="0" w:color="auto"/>
                        <w:right w:val="none" w:sz="0" w:space="0" w:color="auto"/>
                      </w:divBdr>
                    </w:div>
                  </w:divsChild>
                </w:div>
                <w:div w:id="1381518398">
                  <w:marLeft w:val="0"/>
                  <w:marRight w:val="0"/>
                  <w:marTop w:val="0"/>
                  <w:marBottom w:val="0"/>
                  <w:divBdr>
                    <w:top w:val="none" w:sz="0" w:space="0" w:color="auto"/>
                    <w:left w:val="none" w:sz="0" w:space="0" w:color="auto"/>
                    <w:bottom w:val="none" w:sz="0" w:space="0" w:color="auto"/>
                    <w:right w:val="none" w:sz="0" w:space="0" w:color="auto"/>
                  </w:divBdr>
                  <w:divsChild>
                    <w:div w:id="328220598">
                      <w:marLeft w:val="0"/>
                      <w:marRight w:val="0"/>
                      <w:marTop w:val="0"/>
                      <w:marBottom w:val="0"/>
                      <w:divBdr>
                        <w:top w:val="none" w:sz="0" w:space="0" w:color="auto"/>
                        <w:left w:val="none" w:sz="0" w:space="0" w:color="auto"/>
                        <w:bottom w:val="none" w:sz="0" w:space="0" w:color="auto"/>
                        <w:right w:val="none" w:sz="0" w:space="0" w:color="auto"/>
                      </w:divBdr>
                    </w:div>
                  </w:divsChild>
                </w:div>
                <w:div w:id="2145154598">
                  <w:marLeft w:val="0"/>
                  <w:marRight w:val="0"/>
                  <w:marTop w:val="0"/>
                  <w:marBottom w:val="0"/>
                  <w:divBdr>
                    <w:top w:val="none" w:sz="0" w:space="0" w:color="auto"/>
                    <w:left w:val="none" w:sz="0" w:space="0" w:color="auto"/>
                    <w:bottom w:val="none" w:sz="0" w:space="0" w:color="auto"/>
                    <w:right w:val="none" w:sz="0" w:space="0" w:color="auto"/>
                  </w:divBdr>
                  <w:divsChild>
                    <w:div w:id="2007396703">
                      <w:marLeft w:val="0"/>
                      <w:marRight w:val="0"/>
                      <w:marTop w:val="0"/>
                      <w:marBottom w:val="0"/>
                      <w:divBdr>
                        <w:top w:val="none" w:sz="0" w:space="0" w:color="auto"/>
                        <w:left w:val="none" w:sz="0" w:space="0" w:color="auto"/>
                        <w:bottom w:val="none" w:sz="0" w:space="0" w:color="auto"/>
                        <w:right w:val="none" w:sz="0" w:space="0" w:color="auto"/>
                      </w:divBdr>
                    </w:div>
                  </w:divsChild>
                </w:div>
                <w:div w:id="665980706">
                  <w:marLeft w:val="0"/>
                  <w:marRight w:val="0"/>
                  <w:marTop w:val="0"/>
                  <w:marBottom w:val="0"/>
                  <w:divBdr>
                    <w:top w:val="none" w:sz="0" w:space="0" w:color="auto"/>
                    <w:left w:val="none" w:sz="0" w:space="0" w:color="auto"/>
                    <w:bottom w:val="none" w:sz="0" w:space="0" w:color="auto"/>
                    <w:right w:val="none" w:sz="0" w:space="0" w:color="auto"/>
                  </w:divBdr>
                  <w:divsChild>
                    <w:div w:id="700017312">
                      <w:marLeft w:val="0"/>
                      <w:marRight w:val="0"/>
                      <w:marTop w:val="0"/>
                      <w:marBottom w:val="0"/>
                      <w:divBdr>
                        <w:top w:val="none" w:sz="0" w:space="0" w:color="auto"/>
                        <w:left w:val="none" w:sz="0" w:space="0" w:color="auto"/>
                        <w:bottom w:val="none" w:sz="0" w:space="0" w:color="auto"/>
                        <w:right w:val="none" w:sz="0" w:space="0" w:color="auto"/>
                      </w:divBdr>
                    </w:div>
                  </w:divsChild>
                </w:div>
                <w:div w:id="1316958012">
                  <w:marLeft w:val="0"/>
                  <w:marRight w:val="0"/>
                  <w:marTop w:val="0"/>
                  <w:marBottom w:val="0"/>
                  <w:divBdr>
                    <w:top w:val="none" w:sz="0" w:space="0" w:color="auto"/>
                    <w:left w:val="none" w:sz="0" w:space="0" w:color="auto"/>
                    <w:bottom w:val="none" w:sz="0" w:space="0" w:color="auto"/>
                    <w:right w:val="none" w:sz="0" w:space="0" w:color="auto"/>
                  </w:divBdr>
                  <w:divsChild>
                    <w:div w:id="467430006">
                      <w:marLeft w:val="0"/>
                      <w:marRight w:val="0"/>
                      <w:marTop w:val="0"/>
                      <w:marBottom w:val="0"/>
                      <w:divBdr>
                        <w:top w:val="none" w:sz="0" w:space="0" w:color="auto"/>
                        <w:left w:val="none" w:sz="0" w:space="0" w:color="auto"/>
                        <w:bottom w:val="none" w:sz="0" w:space="0" w:color="auto"/>
                        <w:right w:val="none" w:sz="0" w:space="0" w:color="auto"/>
                      </w:divBdr>
                    </w:div>
                  </w:divsChild>
                </w:div>
                <w:div w:id="2002199641">
                  <w:marLeft w:val="0"/>
                  <w:marRight w:val="0"/>
                  <w:marTop w:val="0"/>
                  <w:marBottom w:val="0"/>
                  <w:divBdr>
                    <w:top w:val="none" w:sz="0" w:space="0" w:color="auto"/>
                    <w:left w:val="none" w:sz="0" w:space="0" w:color="auto"/>
                    <w:bottom w:val="none" w:sz="0" w:space="0" w:color="auto"/>
                    <w:right w:val="none" w:sz="0" w:space="0" w:color="auto"/>
                  </w:divBdr>
                  <w:divsChild>
                    <w:div w:id="831720348">
                      <w:marLeft w:val="0"/>
                      <w:marRight w:val="0"/>
                      <w:marTop w:val="0"/>
                      <w:marBottom w:val="0"/>
                      <w:divBdr>
                        <w:top w:val="none" w:sz="0" w:space="0" w:color="auto"/>
                        <w:left w:val="none" w:sz="0" w:space="0" w:color="auto"/>
                        <w:bottom w:val="none" w:sz="0" w:space="0" w:color="auto"/>
                        <w:right w:val="none" w:sz="0" w:space="0" w:color="auto"/>
                      </w:divBdr>
                    </w:div>
                  </w:divsChild>
                </w:div>
                <w:div w:id="618266662">
                  <w:marLeft w:val="0"/>
                  <w:marRight w:val="0"/>
                  <w:marTop w:val="0"/>
                  <w:marBottom w:val="0"/>
                  <w:divBdr>
                    <w:top w:val="none" w:sz="0" w:space="0" w:color="auto"/>
                    <w:left w:val="none" w:sz="0" w:space="0" w:color="auto"/>
                    <w:bottom w:val="none" w:sz="0" w:space="0" w:color="auto"/>
                    <w:right w:val="none" w:sz="0" w:space="0" w:color="auto"/>
                  </w:divBdr>
                  <w:divsChild>
                    <w:div w:id="2147165985">
                      <w:marLeft w:val="0"/>
                      <w:marRight w:val="0"/>
                      <w:marTop w:val="0"/>
                      <w:marBottom w:val="0"/>
                      <w:divBdr>
                        <w:top w:val="none" w:sz="0" w:space="0" w:color="auto"/>
                        <w:left w:val="none" w:sz="0" w:space="0" w:color="auto"/>
                        <w:bottom w:val="none" w:sz="0" w:space="0" w:color="auto"/>
                        <w:right w:val="none" w:sz="0" w:space="0" w:color="auto"/>
                      </w:divBdr>
                    </w:div>
                  </w:divsChild>
                </w:div>
                <w:div w:id="735710302">
                  <w:marLeft w:val="0"/>
                  <w:marRight w:val="0"/>
                  <w:marTop w:val="0"/>
                  <w:marBottom w:val="0"/>
                  <w:divBdr>
                    <w:top w:val="none" w:sz="0" w:space="0" w:color="auto"/>
                    <w:left w:val="none" w:sz="0" w:space="0" w:color="auto"/>
                    <w:bottom w:val="none" w:sz="0" w:space="0" w:color="auto"/>
                    <w:right w:val="none" w:sz="0" w:space="0" w:color="auto"/>
                  </w:divBdr>
                  <w:divsChild>
                    <w:div w:id="1287197495">
                      <w:marLeft w:val="0"/>
                      <w:marRight w:val="0"/>
                      <w:marTop w:val="0"/>
                      <w:marBottom w:val="0"/>
                      <w:divBdr>
                        <w:top w:val="none" w:sz="0" w:space="0" w:color="auto"/>
                        <w:left w:val="none" w:sz="0" w:space="0" w:color="auto"/>
                        <w:bottom w:val="none" w:sz="0" w:space="0" w:color="auto"/>
                        <w:right w:val="none" w:sz="0" w:space="0" w:color="auto"/>
                      </w:divBdr>
                    </w:div>
                  </w:divsChild>
                </w:div>
                <w:div w:id="1798447898">
                  <w:marLeft w:val="0"/>
                  <w:marRight w:val="0"/>
                  <w:marTop w:val="0"/>
                  <w:marBottom w:val="0"/>
                  <w:divBdr>
                    <w:top w:val="none" w:sz="0" w:space="0" w:color="auto"/>
                    <w:left w:val="none" w:sz="0" w:space="0" w:color="auto"/>
                    <w:bottom w:val="none" w:sz="0" w:space="0" w:color="auto"/>
                    <w:right w:val="none" w:sz="0" w:space="0" w:color="auto"/>
                  </w:divBdr>
                  <w:divsChild>
                    <w:div w:id="121458806">
                      <w:marLeft w:val="0"/>
                      <w:marRight w:val="0"/>
                      <w:marTop w:val="0"/>
                      <w:marBottom w:val="0"/>
                      <w:divBdr>
                        <w:top w:val="none" w:sz="0" w:space="0" w:color="auto"/>
                        <w:left w:val="none" w:sz="0" w:space="0" w:color="auto"/>
                        <w:bottom w:val="none" w:sz="0" w:space="0" w:color="auto"/>
                        <w:right w:val="none" w:sz="0" w:space="0" w:color="auto"/>
                      </w:divBdr>
                    </w:div>
                  </w:divsChild>
                </w:div>
                <w:div w:id="180122535">
                  <w:marLeft w:val="0"/>
                  <w:marRight w:val="0"/>
                  <w:marTop w:val="0"/>
                  <w:marBottom w:val="0"/>
                  <w:divBdr>
                    <w:top w:val="none" w:sz="0" w:space="0" w:color="auto"/>
                    <w:left w:val="none" w:sz="0" w:space="0" w:color="auto"/>
                    <w:bottom w:val="none" w:sz="0" w:space="0" w:color="auto"/>
                    <w:right w:val="none" w:sz="0" w:space="0" w:color="auto"/>
                  </w:divBdr>
                  <w:divsChild>
                    <w:div w:id="677511498">
                      <w:marLeft w:val="0"/>
                      <w:marRight w:val="0"/>
                      <w:marTop w:val="0"/>
                      <w:marBottom w:val="0"/>
                      <w:divBdr>
                        <w:top w:val="none" w:sz="0" w:space="0" w:color="auto"/>
                        <w:left w:val="none" w:sz="0" w:space="0" w:color="auto"/>
                        <w:bottom w:val="none" w:sz="0" w:space="0" w:color="auto"/>
                        <w:right w:val="none" w:sz="0" w:space="0" w:color="auto"/>
                      </w:divBdr>
                    </w:div>
                  </w:divsChild>
                </w:div>
                <w:div w:id="1863351414">
                  <w:marLeft w:val="0"/>
                  <w:marRight w:val="0"/>
                  <w:marTop w:val="0"/>
                  <w:marBottom w:val="0"/>
                  <w:divBdr>
                    <w:top w:val="none" w:sz="0" w:space="0" w:color="auto"/>
                    <w:left w:val="none" w:sz="0" w:space="0" w:color="auto"/>
                    <w:bottom w:val="none" w:sz="0" w:space="0" w:color="auto"/>
                    <w:right w:val="none" w:sz="0" w:space="0" w:color="auto"/>
                  </w:divBdr>
                  <w:divsChild>
                    <w:div w:id="152650156">
                      <w:marLeft w:val="0"/>
                      <w:marRight w:val="0"/>
                      <w:marTop w:val="0"/>
                      <w:marBottom w:val="0"/>
                      <w:divBdr>
                        <w:top w:val="none" w:sz="0" w:space="0" w:color="auto"/>
                        <w:left w:val="none" w:sz="0" w:space="0" w:color="auto"/>
                        <w:bottom w:val="none" w:sz="0" w:space="0" w:color="auto"/>
                        <w:right w:val="none" w:sz="0" w:space="0" w:color="auto"/>
                      </w:divBdr>
                    </w:div>
                  </w:divsChild>
                </w:div>
                <w:div w:id="355546702">
                  <w:marLeft w:val="0"/>
                  <w:marRight w:val="0"/>
                  <w:marTop w:val="0"/>
                  <w:marBottom w:val="0"/>
                  <w:divBdr>
                    <w:top w:val="none" w:sz="0" w:space="0" w:color="auto"/>
                    <w:left w:val="none" w:sz="0" w:space="0" w:color="auto"/>
                    <w:bottom w:val="none" w:sz="0" w:space="0" w:color="auto"/>
                    <w:right w:val="none" w:sz="0" w:space="0" w:color="auto"/>
                  </w:divBdr>
                  <w:divsChild>
                    <w:div w:id="1492135676">
                      <w:marLeft w:val="0"/>
                      <w:marRight w:val="0"/>
                      <w:marTop w:val="0"/>
                      <w:marBottom w:val="0"/>
                      <w:divBdr>
                        <w:top w:val="none" w:sz="0" w:space="0" w:color="auto"/>
                        <w:left w:val="none" w:sz="0" w:space="0" w:color="auto"/>
                        <w:bottom w:val="none" w:sz="0" w:space="0" w:color="auto"/>
                        <w:right w:val="none" w:sz="0" w:space="0" w:color="auto"/>
                      </w:divBdr>
                    </w:div>
                  </w:divsChild>
                </w:div>
                <w:div w:id="279456560">
                  <w:marLeft w:val="0"/>
                  <w:marRight w:val="0"/>
                  <w:marTop w:val="0"/>
                  <w:marBottom w:val="0"/>
                  <w:divBdr>
                    <w:top w:val="none" w:sz="0" w:space="0" w:color="auto"/>
                    <w:left w:val="none" w:sz="0" w:space="0" w:color="auto"/>
                    <w:bottom w:val="none" w:sz="0" w:space="0" w:color="auto"/>
                    <w:right w:val="none" w:sz="0" w:space="0" w:color="auto"/>
                  </w:divBdr>
                  <w:divsChild>
                    <w:div w:id="1823697591">
                      <w:marLeft w:val="0"/>
                      <w:marRight w:val="0"/>
                      <w:marTop w:val="0"/>
                      <w:marBottom w:val="0"/>
                      <w:divBdr>
                        <w:top w:val="none" w:sz="0" w:space="0" w:color="auto"/>
                        <w:left w:val="none" w:sz="0" w:space="0" w:color="auto"/>
                        <w:bottom w:val="none" w:sz="0" w:space="0" w:color="auto"/>
                        <w:right w:val="none" w:sz="0" w:space="0" w:color="auto"/>
                      </w:divBdr>
                    </w:div>
                  </w:divsChild>
                </w:div>
                <w:div w:id="701784113">
                  <w:marLeft w:val="0"/>
                  <w:marRight w:val="0"/>
                  <w:marTop w:val="0"/>
                  <w:marBottom w:val="0"/>
                  <w:divBdr>
                    <w:top w:val="none" w:sz="0" w:space="0" w:color="auto"/>
                    <w:left w:val="none" w:sz="0" w:space="0" w:color="auto"/>
                    <w:bottom w:val="none" w:sz="0" w:space="0" w:color="auto"/>
                    <w:right w:val="none" w:sz="0" w:space="0" w:color="auto"/>
                  </w:divBdr>
                  <w:divsChild>
                    <w:div w:id="725491038">
                      <w:marLeft w:val="0"/>
                      <w:marRight w:val="0"/>
                      <w:marTop w:val="0"/>
                      <w:marBottom w:val="0"/>
                      <w:divBdr>
                        <w:top w:val="none" w:sz="0" w:space="0" w:color="auto"/>
                        <w:left w:val="none" w:sz="0" w:space="0" w:color="auto"/>
                        <w:bottom w:val="none" w:sz="0" w:space="0" w:color="auto"/>
                        <w:right w:val="none" w:sz="0" w:space="0" w:color="auto"/>
                      </w:divBdr>
                    </w:div>
                  </w:divsChild>
                </w:div>
                <w:div w:id="386337200">
                  <w:marLeft w:val="0"/>
                  <w:marRight w:val="0"/>
                  <w:marTop w:val="0"/>
                  <w:marBottom w:val="0"/>
                  <w:divBdr>
                    <w:top w:val="none" w:sz="0" w:space="0" w:color="auto"/>
                    <w:left w:val="none" w:sz="0" w:space="0" w:color="auto"/>
                    <w:bottom w:val="none" w:sz="0" w:space="0" w:color="auto"/>
                    <w:right w:val="none" w:sz="0" w:space="0" w:color="auto"/>
                  </w:divBdr>
                  <w:divsChild>
                    <w:div w:id="1334532652">
                      <w:marLeft w:val="0"/>
                      <w:marRight w:val="0"/>
                      <w:marTop w:val="0"/>
                      <w:marBottom w:val="0"/>
                      <w:divBdr>
                        <w:top w:val="none" w:sz="0" w:space="0" w:color="auto"/>
                        <w:left w:val="none" w:sz="0" w:space="0" w:color="auto"/>
                        <w:bottom w:val="none" w:sz="0" w:space="0" w:color="auto"/>
                        <w:right w:val="none" w:sz="0" w:space="0" w:color="auto"/>
                      </w:divBdr>
                    </w:div>
                    <w:div w:id="2115468327">
                      <w:marLeft w:val="0"/>
                      <w:marRight w:val="0"/>
                      <w:marTop w:val="0"/>
                      <w:marBottom w:val="0"/>
                      <w:divBdr>
                        <w:top w:val="none" w:sz="0" w:space="0" w:color="auto"/>
                        <w:left w:val="none" w:sz="0" w:space="0" w:color="auto"/>
                        <w:bottom w:val="none" w:sz="0" w:space="0" w:color="auto"/>
                        <w:right w:val="none" w:sz="0" w:space="0" w:color="auto"/>
                      </w:divBdr>
                    </w:div>
                  </w:divsChild>
                </w:div>
                <w:div w:id="1641030920">
                  <w:marLeft w:val="0"/>
                  <w:marRight w:val="0"/>
                  <w:marTop w:val="0"/>
                  <w:marBottom w:val="0"/>
                  <w:divBdr>
                    <w:top w:val="none" w:sz="0" w:space="0" w:color="auto"/>
                    <w:left w:val="none" w:sz="0" w:space="0" w:color="auto"/>
                    <w:bottom w:val="none" w:sz="0" w:space="0" w:color="auto"/>
                    <w:right w:val="none" w:sz="0" w:space="0" w:color="auto"/>
                  </w:divBdr>
                  <w:divsChild>
                    <w:div w:id="557908621">
                      <w:marLeft w:val="0"/>
                      <w:marRight w:val="0"/>
                      <w:marTop w:val="0"/>
                      <w:marBottom w:val="0"/>
                      <w:divBdr>
                        <w:top w:val="none" w:sz="0" w:space="0" w:color="auto"/>
                        <w:left w:val="none" w:sz="0" w:space="0" w:color="auto"/>
                        <w:bottom w:val="none" w:sz="0" w:space="0" w:color="auto"/>
                        <w:right w:val="none" w:sz="0" w:space="0" w:color="auto"/>
                      </w:divBdr>
                    </w:div>
                  </w:divsChild>
                </w:div>
                <w:div w:id="2118021635">
                  <w:marLeft w:val="0"/>
                  <w:marRight w:val="0"/>
                  <w:marTop w:val="0"/>
                  <w:marBottom w:val="0"/>
                  <w:divBdr>
                    <w:top w:val="none" w:sz="0" w:space="0" w:color="auto"/>
                    <w:left w:val="none" w:sz="0" w:space="0" w:color="auto"/>
                    <w:bottom w:val="none" w:sz="0" w:space="0" w:color="auto"/>
                    <w:right w:val="none" w:sz="0" w:space="0" w:color="auto"/>
                  </w:divBdr>
                  <w:divsChild>
                    <w:div w:id="1032144397">
                      <w:marLeft w:val="0"/>
                      <w:marRight w:val="0"/>
                      <w:marTop w:val="0"/>
                      <w:marBottom w:val="0"/>
                      <w:divBdr>
                        <w:top w:val="none" w:sz="0" w:space="0" w:color="auto"/>
                        <w:left w:val="none" w:sz="0" w:space="0" w:color="auto"/>
                        <w:bottom w:val="none" w:sz="0" w:space="0" w:color="auto"/>
                        <w:right w:val="none" w:sz="0" w:space="0" w:color="auto"/>
                      </w:divBdr>
                    </w:div>
                  </w:divsChild>
                </w:div>
                <w:div w:id="511071106">
                  <w:marLeft w:val="0"/>
                  <w:marRight w:val="0"/>
                  <w:marTop w:val="0"/>
                  <w:marBottom w:val="0"/>
                  <w:divBdr>
                    <w:top w:val="none" w:sz="0" w:space="0" w:color="auto"/>
                    <w:left w:val="none" w:sz="0" w:space="0" w:color="auto"/>
                    <w:bottom w:val="none" w:sz="0" w:space="0" w:color="auto"/>
                    <w:right w:val="none" w:sz="0" w:space="0" w:color="auto"/>
                  </w:divBdr>
                  <w:divsChild>
                    <w:div w:id="1018234961">
                      <w:marLeft w:val="0"/>
                      <w:marRight w:val="0"/>
                      <w:marTop w:val="0"/>
                      <w:marBottom w:val="0"/>
                      <w:divBdr>
                        <w:top w:val="none" w:sz="0" w:space="0" w:color="auto"/>
                        <w:left w:val="none" w:sz="0" w:space="0" w:color="auto"/>
                        <w:bottom w:val="none" w:sz="0" w:space="0" w:color="auto"/>
                        <w:right w:val="none" w:sz="0" w:space="0" w:color="auto"/>
                      </w:divBdr>
                    </w:div>
                  </w:divsChild>
                </w:div>
                <w:div w:id="1786388919">
                  <w:marLeft w:val="0"/>
                  <w:marRight w:val="0"/>
                  <w:marTop w:val="0"/>
                  <w:marBottom w:val="0"/>
                  <w:divBdr>
                    <w:top w:val="none" w:sz="0" w:space="0" w:color="auto"/>
                    <w:left w:val="none" w:sz="0" w:space="0" w:color="auto"/>
                    <w:bottom w:val="none" w:sz="0" w:space="0" w:color="auto"/>
                    <w:right w:val="none" w:sz="0" w:space="0" w:color="auto"/>
                  </w:divBdr>
                  <w:divsChild>
                    <w:div w:id="1455099347">
                      <w:marLeft w:val="0"/>
                      <w:marRight w:val="0"/>
                      <w:marTop w:val="0"/>
                      <w:marBottom w:val="0"/>
                      <w:divBdr>
                        <w:top w:val="none" w:sz="0" w:space="0" w:color="auto"/>
                        <w:left w:val="none" w:sz="0" w:space="0" w:color="auto"/>
                        <w:bottom w:val="none" w:sz="0" w:space="0" w:color="auto"/>
                        <w:right w:val="none" w:sz="0" w:space="0" w:color="auto"/>
                      </w:divBdr>
                    </w:div>
                  </w:divsChild>
                </w:div>
                <w:div w:id="76876482">
                  <w:marLeft w:val="0"/>
                  <w:marRight w:val="0"/>
                  <w:marTop w:val="0"/>
                  <w:marBottom w:val="0"/>
                  <w:divBdr>
                    <w:top w:val="none" w:sz="0" w:space="0" w:color="auto"/>
                    <w:left w:val="none" w:sz="0" w:space="0" w:color="auto"/>
                    <w:bottom w:val="none" w:sz="0" w:space="0" w:color="auto"/>
                    <w:right w:val="none" w:sz="0" w:space="0" w:color="auto"/>
                  </w:divBdr>
                  <w:divsChild>
                    <w:div w:id="43607337">
                      <w:marLeft w:val="0"/>
                      <w:marRight w:val="0"/>
                      <w:marTop w:val="0"/>
                      <w:marBottom w:val="0"/>
                      <w:divBdr>
                        <w:top w:val="none" w:sz="0" w:space="0" w:color="auto"/>
                        <w:left w:val="none" w:sz="0" w:space="0" w:color="auto"/>
                        <w:bottom w:val="none" w:sz="0" w:space="0" w:color="auto"/>
                        <w:right w:val="none" w:sz="0" w:space="0" w:color="auto"/>
                      </w:divBdr>
                    </w:div>
                  </w:divsChild>
                </w:div>
                <w:div w:id="60099775">
                  <w:marLeft w:val="0"/>
                  <w:marRight w:val="0"/>
                  <w:marTop w:val="0"/>
                  <w:marBottom w:val="0"/>
                  <w:divBdr>
                    <w:top w:val="none" w:sz="0" w:space="0" w:color="auto"/>
                    <w:left w:val="none" w:sz="0" w:space="0" w:color="auto"/>
                    <w:bottom w:val="none" w:sz="0" w:space="0" w:color="auto"/>
                    <w:right w:val="none" w:sz="0" w:space="0" w:color="auto"/>
                  </w:divBdr>
                  <w:divsChild>
                    <w:div w:id="1233615777">
                      <w:marLeft w:val="0"/>
                      <w:marRight w:val="0"/>
                      <w:marTop w:val="0"/>
                      <w:marBottom w:val="0"/>
                      <w:divBdr>
                        <w:top w:val="none" w:sz="0" w:space="0" w:color="auto"/>
                        <w:left w:val="none" w:sz="0" w:space="0" w:color="auto"/>
                        <w:bottom w:val="none" w:sz="0" w:space="0" w:color="auto"/>
                        <w:right w:val="none" w:sz="0" w:space="0" w:color="auto"/>
                      </w:divBdr>
                    </w:div>
                  </w:divsChild>
                </w:div>
                <w:div w:id="1884782460">
                  <w:marLeft w:val="0"/>
                  <w:marRight w:val="0"/>
                  <w:marTop w:val="0"/>
                  <w:marBottom w:val="0"/>
                  <w:divBdr>
                    <w:top w:val="none" w:sz="0" w:space="0" w:color="auto"/>
                    <w:left w:val="none" w:sz="0" w:space="0" w:color="auto"/>
                    <w:bottom w:val="none" w:sz="0" w:space="0" w:color="auto"/>
                    <w:right w:val="none" w:sz="0" w:space="0" w:color="auto"/>
                  </w:divBdr>
                  <w:divsChild>
                    <w:div w:id="432407762">
                      <w:marLeft w:val="0"/>
                      <w:marRight w:val="0"/>
                      <w:marTop w:val="0"/>
                      <w:marBottom w:val="0"/>
                      <w:divBdr>
                        <w:top w:val="none" w:sz="0" w:space="0" w:color="auto"/>
                        <w:left w:val="none" w:sz="0" w:space="0" w:color="auto"/>
                        <w:bottom w:val="none" w:sz="0" w:space="0" w:color="auto"/>
                        <w:right w:val="none" w:sz="0" w:space="0" w:color="auto"/>
                      </w:divBdr>
                    </w:div>
                  </w:divsChild>
                </w:div>
                <w:div w:id="137037473">
                  <w:marLeft w:val="0"/>
                  <w:marRight w:val="0"/>
                  <w:marTop w:val="0"/>
                  <w:marBottom w:val="0"/>
                  <w:divBdr>
                    <w:top w:val="none" w:sz="0" w:space="0" w:color="auto"/>
                    <w:left w:val="none" w:sz="0" w:space="0" w:color="auto"/>
                    <w:bottom w:val="none" w:sz="0" w:space="0" w:color="auto"/>
                    <w:right w:val="none" w:sz="0" w:space="0" w:color="auto"/>
                  </w:divBdr>
                  <w:divsChild>
                    <w:div w:id="1858345152">
                      <w:marLeft w:val="0"/>
                      <w:marRight w:val="0"/>
                      <w:marTop w:val="0"/>
                      <w:marBottom w:val="0"/>
                      <w:divBdr>
                        <w:top w:val="none" w:sz="0" w:space="0" w:color="auto"/>
                        <w:left w:val="none" w:sz="0" w:space="0" w:color="auto"/>
                        <w:bottom w:val="none" w:sz="0" w:space="0" w:color="auto"/>
                        <w:right w:val="none" w:sz="0" w:space="0" w:color="auto"/>
                      </w:divBdr>
                    </w:div>
                  </w:divsChild>
                </w:div>
                <w:div w:id="440297867">
                  <w:marLeft w:val="0"/>
                  <w:marRight w:val="0"/>
                  <w:marTop w:val="0"/>
                  <w:marBottom w:val="0"/>
                  <w:divBdr>
                    <w:top w:val="none" w:sz="0" w:space="0" w:color="auto"/>
                    <w:left w:val="none" w:sz="0" w:space="0" w:color="auto"/>
                    <w:bottom w:val="none" w:sz="0" w:space="0" w:color="auto"/>
                    <w:right w:val="none" w:sz="0" w:space="0" w:color="auto"/>
                  </w:divBdr>
                  <w:divsChild>
                    <w:div w:id="1186946622">
                      <w:marLeft w:val="0"/>
                      <w:marRight w:val="0"/>
                      <w:marTop w:val="0"/>
                      <w:marBottom w:val="0"/>
                      <w:divBdr>
                        <w:top w:val="none" w:sz="0" w:space="0" w:color="auto"/>
                        <w:left w:val="none" w:sz="0" w:space="0" w:color="auto"/>
                        <w:bottom w:val="none" w:sz="0" w:space="0" w:color="auto"/>
                        <w:right w:val="none" w:sz="0" w:space="0" w:color="auto"/>
                      </w:divBdr>
                    </w:div>
                  </w:divsChild>
                </w:div>
                <w:div w:id="1800613800">
                  <w:marLeft w:val="0"/>
                  <w:marRight w:val="0"/>
                  <w:marTop w:val="0"/>
                  <w:marBottom w:val="0"/>
                  <w:divBdr>
                    <w:top w:val="none" w:sz="0" w:space="0" w:color="auto"/>
                    <w:left w:val="none" w:sz="0" w:space="0" w:color="auto"/>
                    <w:bottom w:val="none" w:sz="0" w:space="0" w:color="auto"/>
                    <w:right w:val="none" w:sz="0" w:space="0" w:color="auto"/>
                  </w:divBdr>
                  <w:divsChild>
                    <w:div w:id="468284534">
                      <w:marLeft w:val="0"/>
                      <w:marRight w:val="0"/>
                      <w:marTop w:val="0"/>
                      <w:marBottom w:val="0"/>
                      <w:divBdr>
                        <w:top w:val="none" w:sz="0" w:space="0" w:color="auto"/>
                        <w:left w:val="none" w:sz="0" w:space="0" w:color="auto"/>
                        <w:bottom w:val="none" w:sz="0" w:space="0" w:color="auto"/>
                        <w:right w:val="none" w:sz="0" w:space="0" w:color="auto"/>
                      </w:divBdr>
                    </w:div>
                  </w:divsChild>
                </w:div>
                <w:div w:id="1482231463">
                  <w:marLeft w:val="0"/>
                  <w:marRight w:val="0"/>
                  <w:marTop w:val="0"/>
                  <w:marBottom w:val="0"/>
                  <w:divBdr>
                    <w:top w:val="none" w:sz="0" w:space="0" w:color="auto"/>
                    <w:left w:val="none" w:sz="0" w:space="0" w:color="auto"/>
                    <w:bottom w:val="none" w:sz="0" w:space="0" w:color="auto"/>
                    <w:right w:val="none" w:sz="0" w:space="0" w:color="auto"/>
                  </w:divBdr>
                  <w:divsChild>
                    <w:div w:id="1238050414">
                      <w:marLeft w:val="0"/>
                      <w:marRight w:val="0"/>
                      <w:marTop w:val="0"/>
                      <w:marBottom w:val="0"/>
                      <w:divBdr>
                        <w:top w:val="none" w:sz="0" w:space="0" w:color="auto"/>
                        <w:left w:val="none" w:sz="0" w:space="0" w:color="auto"/>
                        <w:bottom w:val="none" w:sz="0" w:space="0" w:color="auto"/>
                        <w:right w:val="none" w:sz="0" w:space="0" w:color="auto"/>
                      </w:divBdr>
                    </w:div>
                  </w:divsChild>
                </w:div>
                <w:div w:id="901718274">
                  <w:marLeft w:val="0"/>
                  <w:marRight w:val="0"/>
                  <w:marTop w:val="0"/>
                  <w:marBottom w:val="0"/>
                  <w:divBdr>
                    <w:top w:val="none" w:sz="0" w:space="0" w:color="auto"/>
                    <w:left w:val="none" w:sz="0" w:space="0" w:color="auto"/>
                    <w:bottom w:val="none" w:sz="0" w:space="0" w:color="auto"/>
                    <w:right w:val="none" w:sz="0" w:space="0" w:color="auto"/>
                  </w:divBdr>
                  <w:divsChild>
                    <w:div w:id="524826175">
                      <w:marLeft w:val="0"/>
                      <w:marRight w:val="0"/>
                      <w:marTop w:val="0"/>
                      <w:marBottom w:val="0"/>
                      <w:divBdr>
                        <w:top w:val="none" w:sz="0" w:space="0" w:color="auto"/>
                        <w:left w:val="none" w:sz="0" w:space="0" w:color="auto"/>
                        <w:bottom w:val="none" w:sz="0" w:space="0" w:color="auto"/>
                        <w:right w:val="none" w:sz="0" w:space="0" w:color="auto"/>
                      </w:divBdr>
                    </w:div>
                  </w:divsChild>
                </w:div>
                <w:div w:id="1399860965">
                  <w:marLeft w:val="0"/>
                  <w:marRight w:val="0"/>
                  <w:marTop w:val="0"/>
                  <w:marBottom w:val="0"/>
                  <w:divBdr>
                    <w:top w:val="none" w:sz="0" w:space="0" w:color="auto"/>
                    <w:left w:val="none" w:sz="0" w:space="0" w:color="auto"/>
                    <w:bottom w:val="none" w:sz="0" w:space="0" w:color="auto"/>
                    <w:right w:val="none" w:sz="0" w:space="0" w:color="auto"/>
                  </w:divBdr>
                  <w:divsChild>
                    <w:div w:id="1361735673">
                      <w:marLeft w:val="0"/>
                      <w:marRight w:val="0"/>
                      <w:marTop w:val="0"/>
                      <w:marBottom w:val="0"/>
                      <w:divBdr>
                        <w:top w:val="none" w:sz="0" w:space="0" w:color="auto"/>
                        <w:left w:val="none" w:sz="0" w:space="0" w:color="auto"/>
                        <w:bottom w:val="none" w:sz="0" w:space="0" w:color="auto"/>
                        <w:right w:val="none" w:sz="0" w:space="0" w:color="auto"/>
                      </w:divBdr>
                    </w:div>
                  </w:divsChild>
                </w:div>
                <w:div w:id="1192838781">
                  <w:marLeft w:val="0"/>
                  <w:marRight w:val="0"/>
                  <w:marTop w:val="0"/>
                  <w:marBottom w:val="0"/>
                  <w:divBdr>
                    <w:top w:val="none" w:sz="0" w:space="0" w:color="auto"/>
                    <w:left w:val="none" w:sz="0" w:space="0" w:color="auto"/>
                    <w:bottom w:val="none" w:sz="0" w:space="0" w:color="auto"/>
                    <w:right w:val="none" w:sz="0" w:space="0" w:color="auto"/>
                  </w:divBdr>
                  <w:divsChild>
                    <w:div w:id="480267468">
                      <w:marLeft w:val="0"/>
                      <w:marRight w:val="0"/>
                      <w:marTop w:val="0"/>
                      <w:marBottom w:val="0"/>
                      <w:divBdr>
                        <w:top w:val="none" w:sz="0" w:space="0" w:color="auto"/>
                        <w:left w:val="none" w:sz="0" w:space="0" w:color="auto"/>
                        <w:bottom w:val="none" w:sz="0" w:space="0" w:color="auto"/>
                        <w:right w:val="none" w:sz="0" w:space="0" w:color="auto"/>
                      </w:divBdr>
                    </w:div>
                  </w:divsChild>
                </w:div>
                <w:div w:id="1722901609">
                  <w:marLeft w:val="0"/>
                  <w:marRight w:val="0"/>
                  <w:marTop w:val="0"/>
                  <w:marBottom w:val="0"/>
                  <w:divBdr>
                    <w:top w:val="none" w:sz="0" w:space="0" w:color="auto"/>
                    <w:left w:val="none" w:sz="0" w:space="0" w:color="auto"/>
                    <w:bottom w:val="none" w:sz="0" w:space="0" w:color="auto"/>
                    <w:right w:val="none" w:sz="0" w:space="0" w:color="auto"/>
                  </w:divBdr>
                  <w:divsChild>
                    <w:div w:id="1188908277">
                      <w:marLeft w:val="0"/>
                      <w:marRight w:val="0"/>
                      <w:marTop w:val="0"/>
                      <w:marBottom w:val="0"/>
                      <w:divBdr>
                        <w:top w:val="none" w:sz="0" w:space="0" w:color="auto"/>
                        <w:left w:val="none" w:sz="0" w:space="0" w:color="auto"/>
                        <w:bottom w:val="none" w:sz="0" w:space="0" w:color="auto"/>
                        <w:right w:val="none" w:sz="0" w:space="0" w:color="auto"/>
                      </w:divBdr>
                    </w:div>
                  </w:divsChild>
                </w:div>
                <w:div w:id="45228453">
                  <w:marLeft w:val="0"/>
                  <w:marRight w:val="0"/>
                  <w:marTop w:val="0"/>
                  <w:marBottom w:val="0"/>
                  <w:divBdr>
                    <w:top w:val="none" w:sz="0" w:space="0" w:color="auto"/>
                    <w:left w:val="none" w:sz="0" w:space="0" w:color="auto"/>
                    <w:bottom w:val="none" w:sz="0" w:space="0" w:color="auto"/>
                    <w:right w:val="none" w:sz="0" w:space="0" w:color="auto"/>
                  </w:divBdr>
                  <w:divsChild>
                    <w:div w:id="629362967">
                      <w:marLeft w:val="0"/>
                      <w:marRight w:val="0"/>
                      <w:marTop w:val="0"/>
                      <w:marBottom w:val="0"/>
                      <w:divBdr>
                        <w:top w:val="none" w:sz="0" w:space="0" w:color="auto"/>
                        <w:left w:val="none" w:sz="0" w:space="0" w:color="auto"/>
                        <w:bottom w:val="none" w:sz="0" w:space="0" w:color="auto"/>
                        <w:right w:val="none" w:sz="0" w:space="0" w:color="auto"/>
                      </w:divBdr>
                    </w:div>
                  </w:divsChild>
                </w:div>
                <w:div w:id="1241792590">
                  <w:marLeft w:val="0"/>
                  <w:marRight w:val="0"/>
                  <w:marTop w:val="0"/>
                  <w:marBottom w:val="0"/>
                  <w:divBdr>
                    <w:top w:val="none" w:sz="0" w:space="0" w:color="auto"/>
                    <w:left w:val="none" w:sz="0" w:space="0" w:color="auto"/>
                    <w:bottom w:val="none" w:sz="0" w:space="0" w:color="auto"/>
                    <w:right w:val="none" w:sz="0" w:space="0" w:color="auto"/>
                  </w:divBdr>
                  <w:divsChild>
                    <w:div w:id="1529492776">
                      <w:marLeft w:val="0"/>
                      <w:marRight w:val="0"/>
                      <w:marTop w:val="0"/>
                      <w:marBottom w:val="0"/>
                      <w:divBdr>
                        <w:top w:val="none" w:sz="0" w:space="0" w:color="auto"/>
                        <w:left w:val="none" w:sz="0" w:space="0" w:color="auto"/>
                        <w:bottom w:val="none" w:sz="0" w:space="0" w:color="auto"/>
                        <w:right w:val="none" w:sz="0" w:space="0" w:color="auto"/>
                      </w:divBdr>
                    </w:div>
                  </w:divsChild>
                </w:div>
                <w:div w:id="488640895">
                  <w:marLeft w:val="0"/>
                  <w:marRight w:val="0"/>
                  <w:marTop w:val="0"/>
                  <w:marBottom w:val="0"/>
                  <w:divBdr>
                    <w:top w:val="none" w:sz="0" w:space="0" w:color="auto"/>
                    <w:left w:val="none" w:sz="0" w:space="0" w:color="auto"/>
                    <w:bottom w:val="none" w:sz="0" w:space="0" w:color="auto"/>
                    <w:right w:val="none" w:sz="0" w:space="0" w:color="auto"/>
                  </w:divBdr>
                  <w:divsChild>
                    <w:div w:id="144903293">
                      <w:marLeft w:val="0"/>
                      <w:marRight w:val="0"/>
                      <w:marTop w:val="0"/>
                      <w:marBottom w:val="0"/>
                      <w:divBdr>
                        <w:top w:val="none" w:sz="0" w:space="0" w:color="auto"/>
                        <w:left w:val="none" w:sz="0" w:space="0" w:color="auto"/>
                        <w:bottom w:val="none" w:sz="0" w:space="0" w:color="auto"/>
                        <w:right w:val="none" w:sz="0" w:space="0" w:color="auto"/>
                      </w:divBdr>
                    </w:div>
                  </w:divsChild>
                </w:div>
                <w:div w:id="834684034">
                  <w:marLeft w:val="0"/>
                  <w:marRight w:val="0"/>
                  <w:marTop w:val="0"/>
                  <w:marBottom w:val="0"/>
                  <w:divBdr>
                    <w:top w:val="none" w:sz="0" w:space="0" w:color="auto"/>
                    <w:left w:val="none" w:sz="0" w:space="0" w:color="auto"/>
                    <w:bottom w:val="none" w:sz="0" w:space="0" w:color="auto"/>
                    <w:right w:val="none" w:sz="0" w:space="0" w:color="auto"/>
                  </w:divBdr>
                  <w:divsChild>
                    <w:div w:id="848327276">
                      <w:marLeft w:val="0"/>
                      <w:marRight w:val="0"/>
                      <w:marTop w:val="0"/>
                      <w:marBottom w:val="0"/>
                      <w:divBdr>
                        <w:top w:val="none" w:sz="0" w:space="0" w:color="auto"/>
                        <w:left w:val="none" w:sz="0" w:space="0" w:color="auto"/>
                        <w:bottom w:val="none" w:sz="0" w:space="0" w:color="auto"/>
                        <w:right w:val="none" w:sz="0" w:space="0" w:color="auto"/>
                      </w:divBdr>
                    </w:div>
                  </w:divsChild>
                </w:div>
                <w:div w:id="1380786502">
                  <w:marLeft w:val="0"/>
                  <w:marRight w:val="0"/>
                  <w:marTop w:val="0"/>
                  <w:marBottom w:val="0"/>
                  <w:divBdr>
                    <w:top w:val="none" w:sz="0" w:space="0" w:color="auto"/>
                    <w:left w:val="none" w:sz="0" w:space="0" w:color="auto"/>
                    <w:bottom w:val="none" w:sz="0" w:space="0" w:color="auto"/>
                    <w:right w:val="none" w:sz="0" w:space="0" w:color="auto"/>
                  </w:divBdr>
                  <w:divsChild>
                    <w:div w:id="1254167689">
                      <w:marLeft w:val="0"/>
                      <w:marRight w:val="0"/>
                      <w:marTop w:val="0"/>
                      <w:marBottom w:val="0"/>
                      <w:divBdr>
                        <w:top w:val="none" w:sz="0" w:space="0" w:color="auto"/>
                        <w:left w:val="none" w:sz="0" w:space="0" w:color="auto"/>
                        <w:bottom w:val="none" w:sz="0" w:space="0" w:color="auto"/>
                        <w:right w:val="none" w:sz="0" w:space="0" w:color="auto"/>
                      </w:divBdr>
                    </w:div>
                  </w:divsChild>
                </w:div>
                <w:div w:id="1516992346">
                  <w:marLeft w:val="0"/>
                  <w:marRight w:val="0"/>
                  <w:marTop w:val="0"/>
                  <w:marBottom w:val="0"/>
                  <w:divBdr>
                    <w:top w:val="none" w:sz="0" w:space="0" w:color="auto"/>
                    <w:left w:val="none" w:sz="0" w:space="0" w:color="auto"/>
                    <w:bottom w:val="none" w:sz="0" w:space="0" w:color="auto"/>
                    <w:right w:val="none" w:sz="0" w:space="0" w:color="auto"/>
                  </w:divBdr>
                  <w:divsChild>
                    <w:div w:id="444347071">
                      <w:marLeft w:val="0"/>
                      <w:marRight w:val="0"/>
                      <w:marTop w:val="0"/>
                      <w:marBottom w:val="0"/>
                      <w:divBdr>
                        <w:top w:val="none" w:sz="0" w:space="0" w:color="auto"/>
                        <w:left w:val="none" w:sz="0" w:space="0" w:color="auto"/>
                        <w:bottom w:val="none" w:sz="0" w:space="0" w:color="auto"/>
                        <w:right w:val="none" w:sz="0" w:space="0" w:color="auto"/>
                      </w:divBdr>
                    </w:div>
                  </w:divsChild>
                </w:div>
                <w:div w:id="1518427954">
                  <w:marLeft w:val="0"/>
                  <w:marRight w:val="0"/>
                  <w:marTop w:val="0"/>
                  <w:marBottom w:val="0"/>
                  <w:divBdr>
                    <w:top w:val="none" w:sz="0" w:space="0" w:color="auto"/>
                    <w:left w:val="none" w:sz="0" w:space="0" w:color="auto"/>
                    <w:bottom w:val="none" w:sz="0" w:space="0" w:color="auto"/>
                    <w:right w:val="none" w:sz="0" w:space="0" w:color="auto"/>
                  </w:divBdr>
                  <w:divsChild>
                    <w:div w:id="1974946450">
                      <w:marLeft w:val="0"/>
                      <w:marRight w:val="0"/>
                      <w:marTop w:val="0"/>
                      <w:marBottom w:val="0"/>
                      <w:divBdr>
                        <w:top w:val="none" w:sz="0" w:space="0" w:color="auto"/>
                        <w:left w:val="none" w:sz="0" w:space="0" w:color="auto"/>
                        <w:bottom w:val="none" w:sz="0" w:space="0" w:color="auto"/>
                        <w:right w:val="none" w:sz="0" w:space="0" w:color="auto"/>
                      </w:divBdr>
                    </w:div>
                  </w:divsChild>
                </w:div>
                <w:div w:id="275606080">
                  <w:marLeft w:val="0"/>
                  <w:marRight w:val="0"/>
                  <w:marTop w:val="0"/>
                  <w:marBottom w:val="0"/>
                  <w:divBdr>
                    <w:top w:val="none" w:sz="0" w:space="0" w:color="auto"/>
                    <w:left w:val="none" w:sz="0" w:space="0" w:color="auto"/>
                    <w:bottom w:val="none" w:sz="0" w:space="0" w:color="auto"/>
                    <w:right w:val="none" w:sz="0" w:space="0" w:color="auto"/>
                  </w:divBdr>
                  <w:divsChild>
                    <w:div w:id="678897941">
                      <w:marLeft w:val="0"/>
                      <w:marRight w:val="0"/>
                      <w:marTop w:val="0"/>
                      <w:marBottom w:val="0"/>
                      <w:divBdr>
                        <w:top w:val="none" w:sz="0" w:space="0" w:color="auto"/>
                        <w:left w:val="none" w:sz="0" w:space="0" w:color="auto"/>
                        <w:bottom w:val="none" w:sz="0" w:space="0" w:color="auto"/>
                        <w:right w:val="none" w:sz="0" w:space="0" w:color="auto"/>
                      </w:divBdr>
                    </w:div>
                  </w:divsChild>
                </w:div>
                <w:div w:id="27412346">
                  <w:marLeft w:val="0"/>
                  <w:marRight w:val="0"/>
                  <w:marTop w:val="0"/>
                  <w:marBottom w:val="0"/>
                  <w:divBdr>
                    <w:top w:val="none" w:sz="0" w:space="0" w:color="auto"/>
                    <w:left w:val="none" w:sz="0" w:space="0" w:color="auto"/>
                    <w:bottom w:val="none" w:sz="0" w:space="0" w:color="auto"/>
                    <w:right w:val="none" w:sz="0" w:space="0" w:color="auto"/>
                  </w:divBdr>
                  <w:divsChild>
                    <w:div w:id="421950379">
                      <w:marLeft w:val="0"/>
                      <w:marRight w:val="0"/>
                      <w:marTop w:val="0"/>
                      <w:marBottom w:val="0"/>
                      <w:divBdr>
                        <w:top w:val="none" w:sz="0" w:space="0" w:color="auto"/>
                        <w:left w:val="none" w:sz="0" w:space="0" w:color="auto"/>
                        <w:bottom w:val="none" w:sz="0" w:space="0" w:color="auto"/>
                        <w:right w:val="none" w:sz="0" w:space="0" w:color="auto"/>
                      </w:divBdr>
                    </w:div>
                  </w:divsChild>
                </w:div>
                <w:div w:id="447160638">
                  <w:marLeft w:val="0"/>
                  <w:marRight w:val="0"/>
                  <w:marTop w:val="0"/>
                  <w:marBottom w:val="0"/>
                  <w:divBdr>
                    <w:top w:val="none" w:sz="0" w:space="0" w:color="auto"/>
                    <w:left w:val="none" w:sz="0" w:space="0" w:color="auto"/>
                    <w:bottom w:val="none" w:sz="0" w:space="0" w:color="auto"/>
                    <w:right w:val="none" w:sz="0" w:space="0" w:color="auto"/>
                  </w:divBdr>
                  <w:divsChild>
                    <w:div w:id="56225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129063">
          <w:marLeft w:val="0"/>
          <w:marRight w:val="0"/>
          <w:marTop w:val="0"/>
          <w:marBottom w:val="0"/>
          <w:divBdr>
            <w:top w:val="none" w:sz="0" w:space="0" w:color="auto"/>
            <w:left w:val="none" w:sz="0" w:space="0" w:color="auto"/>
            <w:bottom w:val="none" w:sz="0" w:space="0" w:color="auto"/>
            <w:right w:val="none" w:sz="0" w:space="0" w:color="auto"/>
          </w:divBdr>
        </w:div>
        <w:div w:id="935988522">
          <w:marLeft w:val="0"/>
          <w:marRight w:val="0"/>
          <w:marTop w:val="0"/>
          <w:marBottom w:val="0"/>
          <w:divBdr>
            <w:top w:val="none" w:sz="0" w:space="0" w:color="auto"/>
            <w:left w:val="none" w:sz="0" w:space="0" w:color="auto"/>
            <w:bottom w:val="none" w:sz="0" w:space="0" w:color="auto"/>
            <w:right w:val="none" w:sz="0" w:space="0" w:color="auto"/>
          </w:divBdr>
        </w:div>
        <w:div w:id="398595142">
          <w:marLeft w:val="0"/>
          <w:marRight w:val="0"/>
          <w:marTop w:val="0"/>
          <w:marBottom w:val="0"/>
          <w:divBdr>
            <w:top w:val="none" w:sz="0" w:space="0" w:color="auto"/>
            <w:left w:val="none" w:sz="0" w:space="0" w:color="auto"/>
            <w:bottom w:val="none" w:sz="0" w:space="0" w:color="auto"/>
            <w:right w:val="none" w:sz="0" w:space="0" w:color="auto"/>
          </w:divBdr>
        </w:div>
      </w:divsChild>
    </w:div>
    <w:div w:id="1633360952">
      <w:bodyDiv w:val="1"/>
      <w:marLeft w:val="0"/>
      <w:marRight w:val="0"/>
      <w:marTop w:val="0"/>
      <w:marBottom w:val="0"/>
      <w:divBdr>
        <w:top w:val="none" w:sz="0" w:space="0" w:color="auto"/>
        <w:left w:val="none" w:sz="0" w:space="0" w:color="auto"/>
        <w:bottom w:val="none" w:sz="0" w:space="0" w:color="auto"/>
        <w:right w:val="none" w:sz="0" w:space="0" w:color="auto"/>
      </w:divBdr>
      <w:divsChild>
        <w:div w:id="1091201714">
          <w:marLeft w:val="0"/>
          <w:marRight w:val="0"/>
          <w:marTop w:val="0"/>
          <w:marBottom w:val="0"/>
          <w:divBdr>
            <w:top w:val="none" w:sz="0" w:space="0" w:color="auto"/>
            <w:left w:val="none" w:sz="0" w:space="0" w:color="auto"/>
            <w:bottom w:val="none" w:sz="0" w:space="0" w:color="auto"/>
            <w:right w:val="none" w:sz="0" w:space="0" w:color="auto"/>
          </w:divBdr>
        </w:div>
        <w:div w:id="1626353026">
          <w:marLeft w:val="0"/>
          <w:marRight w:val="0"/>
          <w:marTop w:val="0"/>
          <w:marBottom w:val="0"/>
          <w:divBdr>
            <w:top w:val="none" w:sz="0" w:space="0" w:color="auto"/>
            <w:left w:val="none" w:sz="0" w:space="0" w:color="auto"/>
            <w:bottom w:val="none" w:sz="0" w:space="0" w:color="auto"/>
            <w:right w:val="none" w:sz="0" w:space="0" w:color="auto"/>
          </w:divBdr>
        </w:div>
        <w:div w:id="722946945">
          <w:marLeft w:val="0"/>
          <w:marRight w:val="0"/>
          <w:marTop w:val="0"/>
          <w:marBottom w:val="0"/>
          <w:divBdr>
            <w:top w:val="none" w:sz="0" w:space="0" w:color="auto"/>
            <w:left w:val="none" w:sz="0" w:space="0" w:color="auto"/>
            <w:bottom w:val="none" w:sz="0" w:space="0" w:color="auto"/>
            <w:right w:val="none" w:sz="0" w:space="0" w:color="auto"/>
          </w:divBdr>
          <w:divsChild>
            <w:div w:id="1640182388">
              <w:marLeft w:val="-75"/>
              <w:marRight w:val="0"/>
              <w:marTop w:val="30"/>
              <w:marBottom w:val="30"/>
              <w:divBdr>
                <w:top w:val="none" w:sz="0" w:space="0" w:color="auto"/>
                <w:left w:val="none" w:sz="0" w:space="0" w:color="auto"/>
                <w:bottom w:val="none" w:sz="0" w:space="0" w:color="auto"/>
                <w:right w:val="none" w:sz="0" w:space="0" w:color="auto"/>
              </w:divBdr>
              <w:divsChild>
                <w:div w:id="343410136">
                  <w:marLeft w:val="0"/>
                  <w:marRight w:val="0"/>
                  <w:marTop w:val="0"/>
                  <w:marBottom w:val="0"/>
                  <w:divBdr>
                    <w:top w:val="none" w:sz="0" w:space="0" w:color="auto"/>
                    <w:left w:val="none" w:sz="0" w:space="0" w:color="auto"/>
                    <w:bottom w:val="none" w:sz="0" w:space="0" w:color="auto"/>
                    <w:right w:val="none" w:sz="0" w:space="0" w:color="auto"/>
                  </w:divBdr>
                  <w:divsChild>
                    <w:div w:id="2046515096">
                      <w:marLeft w:val="0"/>
                      <w:marRight w:val="0"/>
                      <w:marTop w:val="0"/>
                      <w:marBottom w:val="0"/>
                      <w:divBdr>
                        <w:top w:val="none" w:sz="0" w:space="0" w:color="auto"/>
                        <w:left w:val="none" w:sz="0" w:space="0" w:color="auto"/>
                        <w:bottom w:val="none" w:sz="0" w:space="0" w:color="auto"/>
                        <w:right w:val="none" w:sz="0" w:space="0" w:color="auto"/>
                      </w:divBdr>
                    </w:div>
                  </w:divsChild>
                </w:div>
                <w:div w:id="2020816837">
                  <w:marLeft w:val="0"/>
                  <w:marRight w:val="0"/>
                  <w:marTop w:val="0"/>
                  <w:marBottom w:val="0"/>
                  <w:divBdr>
                    <w:top w:val="none" w:sz="0" w:space="0" w:color="auto"/>
                    <w:left w:val="none" w:sz="0" w:space="0" w:color="auto"/>
                    <w:bottom w:val="none" w:sz="0" w:space="0" w:color="auto"/>
                    <w:right w:val="none" w:sz="0" w:space="0" w:color="auto"/>
                  </w:divBdr>
                  <w:divsChild>
                    <w:div w:id="1078476484">
                      <w:marLeft w:val="0"/>
                      <w:marRight w:val="0"/>
                      <w:marTop w:val="0"/>
                      <w:marBottom w:val="0"/>
                      <w:divBdr>
                        <w:top w:val="none" w:sz="0" w:space="0" w:color="auto"/>
                        <w:left w:val="none" w:sz="0" w:space="0" w:color="auto"/>
                        <w:bottom w:val="none" w:sz="0" w:space="0" w:color="auto"/>
                        <w:right w:val="none" w:sz="0" w:space="0" w:color="auto"/>
                      </w:divBdr>
                    </w:div>
                  </w:divsChild>
                </w:div>
                <w:div w:id="264731902">
                  <w:marLeft w:val="0"/>
                  <w:marRight w:val="0"/>
                  <w:marTop w:val="0"/>
                  <w:marBottom w:val="0"/>
                  <w:divBdr>
                    <w:top w:val="none" w:sz="0" w:space="0" w:color="auto"/>
                    <w:left w:val="none" w:sz="0" w:space="0" w:color="auto"/>
                    <w:bottom w:val="none" w:sz="0" w:space="0" w:color="auto"/>
                    <w:right w:val="none" w:sz="0" w:space="0" w:color="auto"/>
                  </w:divBdr>
                  <w:divsChild>
                    <w:div w:id="540438586">
                      <w:marLeft w:val="0"/>
                      <w:marRight w:val="0"/>
                      <w:marTop w:val="0"/>
                      <w:marBottom w:val="0"/>
                      <w:divBdr>
                        <w:top w:val="none" w:sz="0" w:space="0" w:color="auto"/>
                        <w:left w:val="none" w:sz="0" w:space="0" w:color="auto"/>
                        <w:bottom w:val="none" w:sz="0" w:space="0" w:color="auto"/>
                        <w:right w:val="none" w:sz="0" w:space="0" w:color="auto"/>
                      </w:divBdr>
                    </w:div>
                  </w:divsChild>
                </w:div>
                <w:div w:id="1791629421">
                  <w:marLeft w:val="0"/>
                  <w:marRight w:val="0"/>
                  <w:marTop w:val="0"/>
                  <w:marBottom w:val="0"/>
                  <w:divBdr>
                    <w:top w:val="none" w:sz="0" w:space="0" w:color="auto"/>
                    <w:left w:val="none" w:sz="0" w:space="0" w:color="auto"/>
                    <w:bottom w:val="none" w:sz="0" w:space="0" w:color="auto"/>
                    <w:right w:val="none" w:sz="0" w:space="0" w:color="auto"/>
                  </w:divBdr>
                  <w:divsChild>
                    <w:div w:id="1485313976">
                      <w:marLeft w:val="0"/>
                      <w:marRight w:val="0"/>
                      <w:marTop w:val="0"/>
                      <w:marBottom w:val="0"/>
                      <w:divBdr>
                        <w:top w:val="none" w:sz="0" w:space="0" w:color="auto"/>
                        <w:left w:val="none" w:sz="0" w:space="0" w:color="auto"/>
                        <w:bottom w:val="none" w:sz="0" w:space="0" w:color="auto"/>
                        <w:right w:val="none" w:sz="0" w:space="0" w:color="auto"/>
                      </w:divBdr>
                    </w:div>
                  </w:divsChild>
                </w:div>
                <w:div w:id="1150948692">
                  <w:marLeft w:val="0"/>
                  <w:marRight w:val="0"/>
                  <w:marTop w:val="0"/>
                  <w:marBottom w:val="0"/>
                  <w:divBdr>
                    <w:top w:val="none" w:sz="0" w:space="0" w:color="auto"/>
                    <w:left w:val="none" w:sz="0" w:space="0" w:color="auto"/>
                    <w:bottom w:val="none" w:sz="0" w:space="0" w:color="auto"/>
                    <w:right w:val="none" w:sz="0" w:space="0" w:color="auto"/>
                  </w:divBdr>
                  <w:divsChild>
                    <w:div w:id="717122462">
                      <w:marLeft w:val="0"/>
                      <w:marRight w:val="0"/>
                      <w:marTop w:val="0"/>
                      <w:marBottom w:val="0"/>
                      <w:divBdr>
                        <w:top w:val="none" w:sz="0" w:space="0" w:color="auto"/>
                        <w:left w:val="none" w:sz="0" w:space="0" w:color="auto"/>
                        <w:bottom w:val="none" w:sz="0" w:space="0" w:color="auto"/>
                        <w:right w:val="none" w:sz="0" w:space="0" w:color="auto"/>
                      </w:divBdr>
                    </w:div>
                  </w:divsChild>
                </w:div>
                <w:div w:id="258753598">
                  <w:marLeft w:val="0"/>
                  <w:marRight w:val="0"/>
                  <w:marTop w:val="0"/>
                  <w:marBottom w:val="0"/>
                  <w:divBdr>
                    <w:top w:val="none" w:sz="0" w:space="0" w:color="auto"/>
                    <w:left w:val="none" w:sz="0" w:space="0" w:color="auto"/>
                    <w:bottom w:val="none" w:sz="0" w:space="0" w:color="auto"/>
                    <w:right w:val="none" w:sz="0" w:space="0" w:color="auto"/>
                  </w:divBdr>
                  <w:divsChild>
                    <w:div w:id="899752335">
                      <w:marLeft w:val="0"/>
                      <w:marRight w:val="0"/>
                      <w:marTop w:val="0"/>
                      <w:marBottom w:val="0"/>
                      <w:divBdr>
                        <w:top w:val="none" w:sz="0" w:space="0" w:color="auto"/>
                        <w:left w:val="none" w:sz="0" w:space="0" w:color="auto"/>
                        <w:bottom w:val="none" w:sz="0" w:space="0" w:color="auto"/>
                        <w:right w:val="none" w:sz="0" w:space="0" w:color="auto"/>
                      </w:divBdr>
                    </w:div>
                  </w:divsChild>
                </w:div>
                <w:div w:id="925917740">
                  <w:marLeft w:val="0"/>
                  <w:marRight w:val="0"/>
                  <w:marTop w:val="0"/>
                  <w:marBottom w:val="0"/>
                  <w:divBdr>
                    <w:top w:val="none" w:sz="0" w:space="0" w:color="auto"/>
                    <w:left w:val="none" w:sz="0" w:space="0" w:color="auto"/>
                    <w:bottom w:val="none" w:sz="0" w:space="0" w:color="auto"/>
                    <w:right w:val="none" w:sz="0" w:space="0" w:color="auto"/>
                  </w:divBdr>
                  <w:divsChild>
                    <w:div w:id="476799645">
                      <w:marLeft w:val="0"/>
                      <w:marRight w:val="0"/>
                      <w:marTop w:val="0"/>
                      <w:marBottom w:val="0"/>
                      <w:divBdr>
                        <w:top w:val="none" w:sz="0" w:space="0" w:color="auto"/>
                        <w:left w:val="none" w:sz="0" w:space="0" w:color="auto"/>
                        <w:bottom w:val="none" w:sz="0" w:space="0" w:color="auto"/>
                        <w:right w:val="none" w:sz="0" w:space="0" w:color="auto"/>
                      </w:divBdr>
                    </w:div>
                  </w:divsChild>
                </w:div>
                <w:div w:id="2047558432">
                  <w:marLeft w:val="0"/>
                  <w:marRight w:val="0"/>
                  <w:marTop w:val="0"/>
                  <w:marBottom w:val="0"/>
                  <w:divBdr>
                    <w:top w:val="none" w:sz="0" w:space="0" w:color="auto"/>
                    <w:left w:val="none" w:sz="0" w:space="0" w:color="auto"/>
                    <w:bottom w:val="none" w:sz="0" w:space="0" w:color="auto"/>
                    <w:right w:val="none" w:sz="0" w:space="0" w:color="auto"/>
                  </w:divBdr>
                  <w:divsChild>
                    <w:div w:id="1411736770">
                      <w:marLeft w:val="0"/>
                      <w:marRight w:val="0"/>
                      <w:marTop w:val="0"/>
                      <w:marBottom w:val="0"/>
                      <w:divBdr>
                        <w:top w:val="none" w:sz="0" w:space="0" w:color="auto"/>
                        <w:left w:val="none" w:sz="0" w:space="0" w:color="auto"/>
                        <w:bottom w:val="none" w:sz="0" w:space="0" w:color="auto"/>
                        <w:right w:val="none" w:sz="0" w:space="0" w:color="auto"/>
                      </w:divBdr>
                    </w:div>
                  </w:divsChild>
                </w:div>
                <w:div w:id="981230173">
                  <w:marLeft w:val="0"/>
                  <w:marRight w:val="0"/>
                  <w:marTop w:val="0"/>
                  <w:marBottom w:val="0"/>
                  <w:divBdr>
                    <w:top w:val="none" w:sz="0" w:space="0" w:color="auto"/>
                    <w:left w:val="none" w:sz="0" w:space="0" w:color="auto"/>
                    <w:bottom w:val="none" w:sz="0" w:space="0" w:color="auto"/>
                    <w:right w:val="none" w:sz="0" w:space="0" w:color="auto"/>
                  </w:divBdr>
                  <w:divsChild>
                    <w:div w:id="1248231237">
                      <w:marLeft w:val="0"/>
                      <w:marRight w:val="0"/>
                      <w:marTop w:val="0"/>
                      <w:marBottom w:val="0"/>
                      <w:divBdr>
                        <w:top w:val="none" w:sz="0" w:space="0" w:color="auto"/>
                        <w:left w:val="none" w:sz="0" w:space="0" w:color="auto"/>
                        <w:bottom w:val="none" w:sz="0" w:space="0" w:color="auto"/>
                        <w:right w:val="none" w:sz="0" w:space="0" w:color="auto"/>
                      </w:divBdr>
                    </w:div>
                  </w:divsChild>
                </w:div>
                <w:div w:id="1219778009">
                  <w:marLeft w:val="0"/>
                  <w:marRight w:val="0"/>
                  <w:marTop w:val="0"/>
                  <w:marBottom w:val="0"/>
                  <w:divBdr>
                    <w:top w:val="none" w:sz="0" w:space="0" w:color="auto"/>
                    <w:left w:val="none" w:sz="0" w:space="0" w:color="auto"/>
                    <w:bottom w:val="none" w:sz="0" w:space="0" w:color="auto"/>
                    <w:right w:val="none" w:sz="0" w:space="0" w:color="auto"/>
                  </w:divBdr>
                  <w:divsChild>
                    <w:div w:id="965695796">
                      <w:marLeft w:val="0"/>
                      <w:marRight w:val="0"/>
                      <w:marTop w:val="0"/>
                      <w:marBottom w:val="0"/>
                      <w:divBdr>
                        <w:top w:val="none" w:sz="0" w:space="0" w:color="auto"/>
                        <w:left w:val="none" w:sz="0" w:space="0" w:color="auto"/>
                        <w:bottom w:val="none" w:sz="0" w:space="0" w:color="auto"/>
                        <w:right w:val="none" w:sz="0" w:space="0" w:color="auto"/>
                      </w:divBdr>
                    </w:div>
                  </w:divsChild>
                </w:div>
                <w:div w:id="1866554117">
                  <w:marLeft w:val="0"/>
                  <w:marRight w:val="0"/>
                  <w:marTop w:val="0"/>
                  <w:marBottom w:val="0"/>
                  <w:divBdr>
                    <w:top w:val="none" w:sz="0" w:space="0" w:color="auto"/>
                    <w:left w:val="none" w:sz="0" w:space="0" w:color="auto"/>
                    <w:bottom w:val="none" w:sz="0" w:space="0" w:color="auto"/>
                    <w:right w:val="none" w:sz="0" w:space="0" w:color="auto"/>
                  </w:divBdr>
                  <w:divsChild>
                    <w:div w:id="2106488660">
                      <w:marLeft w:val="0"/>
                      <w:marRight w:val="0"/>
                      <w:marTop w:val="0"/>
                      <w:marBottom w:val="0"/>
                      <w:divBdr>
                        <w:top w:val="none" w:sz="0" w:space="0" w:color="auto"/>
                        <w:left w:val="none" w:sz="0" w:space="0" w:color="auto"/>
                        <w:bottom w:val="none" w:sz="0" w:space="0" w:color="auto"/>
                        <w:right w:val="none" w:sz="0" w:space="0" w:color="auto"/>
                      </w:divBdr>
                    </w:div>
                  </w:divsChild>
                </w:div>
                <w:div w:id="1526485014">
                  <w:marLeft w:val="0"/>
                  <w:marRight w:val="0"/>
                  <w:marTop w:val="0"/>
                  <w:marBottom w:val="0"/>
                  <w:divBdr>
                    <w:top w:val="none" w:sz="0" w:space="0" w:color="auto"/>
                    <w:left w:val="none" w:sz="0" w:space="0" w:color="auto"/>
                    <w:bottom w:val="none" w:sz="0" w:space="0" w:color="auto"/>
                    <w:right w:val="none" w:sz="0" w:space="0" w:color="auto"/>
                  </w:divBdr>
                  <w:divsChild>
                    <w:div w:id="2096437272">
                      <w:marLeft w:val="0"/>
                      <w:marRight w:val="0"/>
                      <w:marTop w:val="0"/>
                      <w:marBottom w:val="0"/>
                      <w:divBdr>
                        <w:top w:val="none" w:sz="0" w:space="0" w:color="auto"/>
                        <w:left w:val="none" w:sz="0" w:space="0" w:color="auto"/>
                        <w:bottom w:val="none" w:sz="0" w:space="0" w:color="auto"/>
                        <w:right w:val="none" w:sz="0" w:space="0" w:color="auto"/>
                      </w:divBdr>
                    </w:div>
                  </w:divsChild>
                </w:div>
                <w:div w:id="489030223">
                  <w:marLeft w:val="0"/>
                  <w:marRight w:val="0"/>
                  <w:marTop w:val="0"/>
                  <w:marBottom w:val="0"/>
                  <w:divBdr>
                    <w:top w:val="none" w:sz="0" w:space="0" w:color="auto"/>
                    <w:left w:val="none" w:sz="0" w:space="0" w:color="auto"/>
                    <w:bottom w:val="none" w:sz="0" w:space="0" w:color="auto"/>
                    <w:right w:val="none" w:sz="0" w:space="0" w:color="auto"/>
                  </w:divBdr>
                  <w:divsChild>
                    <w:div w:id="80303387">
                      <w:marLeft w:val="0"/>
                      <w:marRight w:val="0"/>
                      <w:marTop w:val="0"/>
                      <w:marBottom w:val="0"/>
                      <w:divBdr>
                        <w:top w:val="none" w:sz="0" w:space="0" w:color="auto"/>
                        <w:left w:val="none" w:sz="0" w:space="0" w:color="auto"/>
                        <w:bottom w:val="none" w:sz="0" w:space="0" w:color="auto"/>
                        <w:right w:val="none" w:sz="0" w:space="0" w:color="auto"/>
                      </w:divBdr>
                    </w:div>
                  </w:divsChild>
                </w:div>
                <w:div w:id="2011902820">
                  <w:marLeft w:val="0"/>
                  <w:marRight w:val="0"/>
                  <w:marTop w:val="0"/>
                  <w:marBottom w:val="0"/>
                  <w:divBdr>
                    <w:top w:val="none" w:sz="0" w:space="0" w:color="auto"/>
                    <w:left w:val="none" w:sz="0" w:space="0" w:color="auto"/>
                    <w:bottom w:val="none" w:sz="0" w:space="0" w:color="auto"/>
                    <w:right w:val="none" w:sz="0" w:space="0" w:color="auto"/>
                  </w:divBdr>
                  <w:divsChild>
                    <w:div w:id="372583443">
                      <w:marLeft w:val="0"/>
                      <w:marRight w:val="0"/>
                      <w:marTop w:val="0"/>
                      <w:marBottom w:val="0"/>
                      <w:divBdr>
                        <w:top w:val="none" w:sz="0" w:space="0" w:color="auto"/>
                        <w:left w:val="none" w:sz="0" w:space="0" w:color="auto"/>
                        <w:bottom w:val="none" w:sz="0" w:space="0" w:color="auto"/>
                        <w:right w:val="none" w:sz="0" w:space="0" w:color="auto"/>
                      </w:divBdr>
                    </w:div>
                  </w:divsChild>
                </w:div>
                <w:div w:id="436142352">
                  <w:marLeft w:val="0"/>
                  <w:marRight w:val="0"/>
                  <w:marTop w:val="0"/>
                  <w:marBottom w:val="0"/>
                  <w:divBdr>
                    <w:top w:val="none" w:sz="0" w:space="0" w:color="auto"/>
                    <w:left w:val="none" w:sz="0" w:space="0" w:color="auto"/>
                    <w:bottom w:val="none" w:sz="0" w:space="0" w:color="auto"/>
                    <w:right w:val="none" w:sz="0" w:space="0" w:color="auto"/>
                  </w:divBdr>
                  <w:divsChild>
                    <w:div w:id="654535428">
                      <w:marLeft w:val="0"/>
                      <w:marRight w:val="0"/>
                      <w:marTop w:val="0"/>
                      <w:marBottom w:val="0"/>
                      <w:divBdr>
                        <w:top w:val="none" w:sz="0" w:space="0" w:color="auto"/>
                        <w:left w:val="none" w:sz="0" w:space="0" w:color="auto"/>
                        <w:bottom w:val="none" w:sz="0" w:space="0" w:color="auto"/>
                        <w:right w:val="none" w:sz="0" w:space="0" w:color="auto"/>
                      </w:divBdr>
                    </w:div>
                  </w:divsChild>
                </w:div>
                <w:div w:id="536160615">
                  <w:marLeft w:val="0"/>
                  <w:marRight w:val="0"/>
                  <w:marTop w:val="0"/>
                  <w:marBottom w:val="0"/>
                  <w:divBdr>
                    <w:top w:val="none" w:sz="0" w:space="0" w:color="auto"/>
                    <w:left w:val="none" w:sz="0" w:space="0" w:color="auto"/>
                    <w:bottom w:val="none" w:sz="0" w:space="0" w:color="auto"/>
                    <w:right w:val="none" w:sz="0" w:space="0" w:color="auto"/>
                  </w:divBdr>
                  <w:divsChild>
                    <w:div w:id="146034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860590">
          <w:marLeft w:val="0"/>
          <w:marRight w:val="0"/>
          <w:marTop w:val="0"/>
          <w:marBottom w:val="0"/>
          <w:divBdr>
            <w:top w:val="none" w:sz="0" w:space="0" w:color="auto"/>
            <w:left w:val="none" w:sz="0" w:space="0" w:color="auto"/>
            <w:bottom w:val="none" w:sz="0" w:space="0" w:color="auto"/>
            <w:right w:val="none" w:sz="0" w:space="0" w:color="auto"/>
          </w:divBdr>
        </w:div>
        <w:div w:id="689451909">
          <w:marLeft w:val="0"/>
          <w:marRight w:val="0"/>
          <w:marTop w:val="0"/>
          <w:marBottom w:val="0"/>
          <w:divBdr>
            <w:top w:val="none" w:sz="0" w:space="0" w:color="auto"/>
            <w:left w:val="none" w:sz="0" w:space="0" w:color="auto"/>
            <w:bottom w:val="none" w:sz="0" w:space="0" w:color="auto"/>
            <w:right w:val="none" w:sz="0" w:space="0" w:color="auto"/>
          </w:divBdr>
          <w:divsChild>
            <w:div w:id="385032539">
              <w:marLeft w:val="-75"/>
              <w:marRight w:val="0"/>
              <w:marTop w:val="30"/>
              <w:marBottom w:val="30"/>
              <w:divBdr>
                <w:top w:val="none" w:sz="0" w:space="0" w:color="auto"/>
                <w:left w:val="none" w:sz="0" w:space="0" w:color="auto"/>
                <w:bottom w:val="none" w:sz="0" w:space="0" w:color="auto"/>
                <w:right w:val="none" w:sz="0" w:space="0" w:color="auto"/>
              </w:divBdr>
              <w:divsChild>
                <w:div w:id="1723285353">
                  <w:marLeft w:val="0"/>
                  <w:marRight w:val="0"/>
                  <w:marTop w:val="0"/>
                  <w:marBottom w:val="0"/>
                  <w:divBdr>
                    <w:top w:val="none" w:sz="0" w:space="0" w:color="auto"/>
                    <w:left w:val="none" w:sz="0" w:space="0" w:color="auto"/>
                    <w:bottom w:val="none" w:sz="0" w:space="0" w:color="auto"/>
                    <w:right w:val="none" w:sz="0" w:space="0" w:color="auto"/>
                  </w:divBdr>
                  <w:divsChild>
                    <w:div w:id="593048541">
                      <w:marLeft w:val="0"/>
                      <w:marRight w:val="0"/>
                      <w:marTop w:val="0"/>
                      <w:marBottom w:val="0"/>
                      <w:divBdr>
                        <w:top w:val="none" w:sz="0" w:space="0" w:color="auto"/>
                        <w:left w:val="none" w:sz="0" w:space="0" w:color="auto"/>
                        <w:bottom w:val="none" w:sz="0" w:space="0" w:color="auto"/>
                        <w:right w:val="none" w:sz="0" w:space="0" w:color="auto"/>
                      </w:divBdr>
                    </w:div>
                    <w:div w:id="859129900">
                      <w:marLeft w:val="0"/>
                      <w:marRight w:val="0"/>
                      <w:marTop w:val="0"/>
                      <w:marBottom w:val="0"/>
                      <w:divBdr>
                        <w:top w:val="none" w:sz="0" w:space="0" w:color="auto"/>
                        <w:left w:val="none" w:sz="0" w:space="0" w:color="auto"/>
                        <w:bottom w:val="none" w:sz="0" w:space="0" w:color="auto"/>
                        <w:right w:val="none" w:sz="0" w:space="0" w:color="auto"/>
                      </w:divBdr>
                    </w:div>
                  </w:divsChild>
                </w:div>
                <w:div w:id="1438020248">
                  <w:marLeft w:val="0"/>
                  <w:marRight w:val="0"/>
                  <w:marTop w:val="0"/>
                  <w:marBottom w:val="0"/>
                  <w:divBdr>
                    <w:top w:val="none" w:sz="0" w:space="0" w:color="auto"/>
                    <w:left w:val="none" w:sz="0" w:space="0" w:color="auto"/>
                    <w:bottom w:val="none" w:sz="0" w:space="0" w:color="auto"/>
                    <w:right w:val="none" w:sz="0" w:space="0" w:color="auto"/>
                  </w:divBdr>
                  <w:divsChild>
                    <w:div w:id="1076435011">
                      <w:marLeft w:val="0"/>
                      <w:marRight w:val="0"/>
                      <w:marTop w:val="0"/>
                      <w:marBottom w:val="0"/>
                      <w:divBdr>
                        <w:top w:val="none" w:sz="0" w:space="0" w:color="auto"/>
                        <w:left w:val="none" w:sz="0" w:space="0" w:color="auto"/>
                        <w:bottom w:val="none" w:sz="0" w:space="0" w:color="auto"/>
                        <w:right w:val="none" w:sz="0" w:space="0" w:color="auto"/>
                      </w:divBdr>
                    </w:div>
                  </w:divsChild>
                </w:div>
                <w:div w:id="190727055">
                  <w:marLeft w:val="0"/>
                  <w:marRight w:val="0"/>
                  <w:marTop w:val="0"/>
                  <w:marBottom w:val="0"/>
                  <w:divBdr>
                    <w:top w:val="none" w:sz="0" w:space="0" w:color="auto"/>
                    <w:left w:val="none" w:sz="0" w:space="0" w:color="auto"/>
                    <w:bottom w:val="none" w:sz="0" w:space="0" w:color="auto"/>
                    <w:right w:val="none" w:sz="0" w:space="0" w:color="auto"/>
                  </w:divBdr>
                  <w:divsChild>
                    <w:div w:id="1595474587">
                      <w:marLeft w:val="0"/>
                      <w:marRight w:val="0"/>
                      <w:marTop w:val="0"/>
                      <w:marBottom w:val="0"/>
                      <w:divBdr>
                        <w:top w:val="none" w:sz="0" w:space="0" w:color="auto"/>
                        <w:left w:val="none" w:sz="0" w:space="0" w:color="auto"/>
                        <w:bottom w:val="none" w:sz="0" w:space="0" w:color="auto"/>
                        <w:right w:val="none" w:sz="0" w:space="0" w:color="auto"/>
                      </w:divBdr>
                    </w:div>
                    <w:div w:id="1845127639">
                      <w:marLeft w:val="0"/>
                      <w:marRight w:val="0"/>
                      <w:marTop w:val="0"/>
                      <w:marBottom w:val="0"/>
                      <w:divBdr>
                        <w:top w:val="none" w:sz="0" w:space="0" w:color="auto"/>
                        <w:left w:val="none" w:sz="0" w:space="0" w:color="auto"/>
                        <w:bottom w:val="none" w:sz="0" w:space="0" w:color="auto"/>
                        <w:right w:val="none" w:sz="0" w:space="0" w:color="auto"/>
                      </w:divBdr>
                    </w:div>
                    <w:div w:id="357976399">
                      <w:marLeft w:val="0"/>
                      <w:marRight w:val="0"/>
                      <w:marTop w:val="0"/>
                      <w:marBottom w:val="0"/>
                      <w:divBdr>
                        <w:top w:val="none" w:sz="0" w:space="0" w:color="auto"/>
                        <w:left w:val="none" w:sz="0" w:space="0" w:color="auto"/>
                        <w:bottom w:val="none" w:sz="0" w:space="0" w:color="auto"/>
                        <w:right w:val="none" w:sz="0" w:space="0" w:color="auto"/>
                      </w:divBdr>
                    </w:div>
                  </w:divsChild>
                </w:div>
                <w:div w:id="2048409987">
                  <w:marLeft w:val="0"/>
                  <w:marRight w:val="0"/>
                  <w:marTop w:val="0"/>
                  <w:marBottom w:val="0"/>
                  <w:divBdr>
                    <w:top w:val="none" w:sz="0" w:space="0" w:color="auto"/>
                    <w:left w:val="none" w:sz="0" w:space="0" w:color="auto"/>
                    <w:bottom w:val="none" w:sz="0" w:space="0" w:color="auto"/>
                    <w:right w:val="none" w:sz="0" w:space="0" w:color="auto"/>
                  </w:divBdr>
                  <w:divsChild>
                    <w:div w:id="1670359">
                      <w:marLeft w:val="0"/>
                      <w:marRight w:val="0"/>
                      <w:marTop w:val="0"/>
                      <w:marBottom w:val="0"/>
                      <w:divBdr>
                        <w:top w:val="none" w:sz="0" w:space="0" w:color="auto"/>
                        <w:left w:val="none" w:sz="0" w:space="0" w:color="auto"/>
                        <w:bottom w:val="none" w:sz="0" w:space="0" w:color="auto"/>
                        <w:right w:val="none" w:sz="0" w:space="0" w:color="auto"/>
                      </w:divBdr>
                    </w:div>
                  </w:divsChild>
                </w:div>
                <w:div w:id="176508819">
                  <w:marLeft w:val="0"/>
                  <w:marRight w:val="0"/>
                  <w:marTop w:val="0"/>
                  <w:marBottom w:val="0"/>
                  <w:divBdr>
                    <w:top w:val="none" w:sz="0" w:space="0" w:color="auto"/>
                    <w:left w:val="none" w:sz="0" w:space="0" w:color="auto"/>
                    <w:bottom w:val="none" w:sz="0" w:space="0" w:color="auto"/>
                    <w:right w:val="none" w:sz="0" w:space="0" w:color="auto"/>
                  </w:divBdr>
                  <w:divsChild>
                    <w:div w:id="1674335592">
                      <w:marLeft w:val="0"/>
                      <w:marRight w:val="0"/>
                      <w:marTop w:val="0"/>
                      <w:marBottom w:val="0"/>
                      <w:divBdr>
                        <w:top w:val="none" w:sz="0" w:space="0" w:color="auto"/>
                        <w:left w:val="none" w:sz="0" w:space="0" w:color="auto"/>
                        <w:bottom w:val="none" w:sz="0" w:space="0" w:color="auto"/>
                        <w:right w:val="none" w:sz="0" w:space="0" w:color="auto"/>
                      </w:divBdr>
                    </w:div>
                  </w:divsChild>
                </w:div>
                <w:div w:id="1271355748">
                  <w:marLeft w:val="0"/>
                  <w:marRight w:val="0"/>
                  <w:marTop w:val="0"/>
                  <w:marBottom w:val="0"/>
                  <w:divBdr>
                    <w:top w:val="none" w:sz="0" w:space="0" w:color="auto"/>
                    <w:left w:val="none" w:sz="0" w:space="0" w:color="auto"/>
                    <w:bottom w:val="none" w:sz="0" w:space="0" w:color="auto"/>
                    <w:right w:val="none" w:sz="0" w:space="0" w:color="auto"/>
                  </w:divBdr>
                  <w:divsChild>
                    <w:div w:id="1898517060">
                      <w:marLeft w:val="0"/>
                      <w:marRight w:val="0"/>
                      <w:marTop w:val="0"/>
                      <w:marBottom w:val="0"/>
                      <w:divBdr>
                        <w:top w:val="none" w:sz="0" w:space="0" w:color="auto"/>
                        <w:left w:val="none" w:sz="0" w:space="0" w:color="auto"/>
                        <w:bottom w:val="none" w:sz="0" w:space="0" w:color="auto"/>
                        <w:right w:val="none" w:sz="0" w:space="0" w:color="auto"/>
                      </w:divBdr>
                    </w:div>
                  </w:divsChild>
                </w:div>
                <w:div w:id="992099719">
                  <w:marLeft w:val="0"/>
                  <w:marRight w:val="0"/>
                  <w:marTop w:val="0"/>
                  <w:marBottom w:val="0"/>
                  <w:divBdr>
                    <w:top w:val="none" w:sz="0" w:space="0" w:color="auto"/>
                    <w:left w:val="none" w:sz="0" w:space="0" w:color="auto"/>
                    <w:bottom w:val="none" w:sz="0" w:space="0" w:color="auto"/>
                    <w:right w:val="none" w:sz="0" w:space="0" w:color="auto"/>
                  </w:divBdr>
                  <w:divsChild>
                    <w:div w:id="407388169">
                      <w:marLeft w:val="0"/>
                      <w:marRight w:val="0"/>
                      <w:marTop w:val="0"/>
                      <w:marBottom w:val="0"/>
                      <w:divBdr>
                        <w:top w:val="none" w:sz="0" w:space="0" w:color="auto"/>
                        <w:left w:val="none" w:sz="0" w:space="0" w:color="auto"/>
                        <w:bottom w:val="none" w:sz="0" w:space="0" w:color="auto"/>
                        <w:right w:val="none" w:sz="0" w:space="0" w:color="auto"/>
                      </w:divBdr>
                    </w:div>
                  </w:divsChild>
                </w:div>
                <w:div w:id="1997108332">
                  <w:marLeft w:val="0"/>
                  <w:marRight w:val="0"/>
                  <w:marTop w:val="0"/>
                  <w:marBottom w:val="0"/>
                  <w:divBdr>
                    <w:top w:val="none" w:sz="0" w:space="0" w:color="auto"/>
                    <w:left w:val="none" w:sz="0" w:space="0" w:color="auto"/>
                    <w:bottom w:val="none" w:sz="0" w:space="0" w:color="auto"/>
                    <w:right w:val="none" w:sz="0" w:space="0" w:color="auto"/>
                  </w:divBdr>
                  <w:divsChild>
                    <w:div w:id="1226987659">
                      <w:marLeft w:val="0"/>
                      <w:marRight w:val="0"/>
                      <w:marTop w:val="0"/>
                      <w:marBottom w:val="0"/>
                      <w:divBdr>
                        <w:top w:val="none" w:sz="0" w:space="0" w:color="auto"/>
                        <w:left w:val="none" w:sz="0" w:space="0" w:color="auto"/>
                        <w:bottom w:val="none" w:sz="0" w:space="0" w:color="auto"/>
                        <w:right w:val="none" w:sz="0" w:space="0" w:color="auto"/>
                      </w:divBdr>
                    </w:div>
                  </w:divsChild>
                </w:div>
                <w:div w:id="892697491">
                  <w:marLeft w:val="0"/>
                  <w:marRight w:val="0"/>
                  <w:marTop w:val="0"/>
                  <w:marBottom w:val="0"/>
                  <w:divBdr>
                    <w:top w:val="none" w:sz="0" w:space="0" w:color="auto"/>
                    <w:left w:val="none" w:sz="0" w:space="0" w:color="auto"/>
                    <w:bottom w:val="none" w:sz="0" w:space="0" w:color="auto"/>
                    <w:right w:val="none" w:sz="0" w:space="0" w:color="auto"/>
                  </w:divBdr>
                  <w:divsChild>
                    <w:div w:id="2128574362">
                      <w:marLeft w:val="0"/>
                      <w:marRight w:val="0"/>
                      <w:marTop w:val="0"/>
                      <w:marBottom w:val="0"/>
                      <w:divBdr>
                        <w:top w:val="none" w:sz="0" w:space="0" w:color="auto"/>
                        <w:left w:val="none" w:sz="0" w:space="0" w:color="auto"/>
                        <w:bottom w:val="none" w:sz="0" w:space="0" w:color="auto"/>
                        <w:right w:val="none" w:sz="0" w:space="0" w:color="auto"/>
                      </w:divBdr>
                    </w:div>
                    <w:div w:id="1275867210">
                      <w:marLeft w:val="0"/>
                      <w:marRight w:val="0"/>
                      <w:marTop w:val="0"/>
                      <w:marBottom w:val="0"/>
                      <w:divBdr>
                        <w:top w:val="none" w:sz="0" w:space="0" w:color="auto"/>
                        <w:left w:val="none" w:sz="0" w:space="0" w:color="auto"/>
                        <w:bottom w:val="none" w:sz="0" w:space="0" w:color="auto"/>
                        <w:right w:val="none" w:sz="0" w:space="0" w:color="auto"/>
                      </w:divBdr>
                    </w:div>
                    <w:div w:id="718357062">
                      <w:marLeft w:val="0"/>
                      <w:marRight w:val="0"/>
                      <w:marTop w:val="0"/>
                      <w:marBottom w:val="0"/>
                      <w:divBdr>
                        <w:top w:val="none" w:sz="0" w:space="0" w:color="auto"/>
                        <w:left w:val="none" w:sz="0" w:space="0" w:color="auto"/>
                        <w:bottom w:val="none" w:sz="0" w:space="0" w:color="auto"/>
                        <w:right w:val="none" w:sz="0" w:space="0" w:color="auto"/>
                      </w:divBdr>
                    </w:div>
                    <w:div w:id="121077501">
                      <w:marLeft w:val="0"/>
                      <w:marRight w:val="0"/>
                      <w:marTop w:val="0"/>
                      <w:marBottom w:val="0"/>
                      <w:divBdr>
                        <w:top w:val="none" w:sz="0" w:space="0" w:color="auto"/>
                        <w:left w:val="none" w:sz="0" w:space="0" w:color="auto"/>
                        <w:bottom w:val="none" w:sz="0" w:space="0" w:color="auto"/>
                        <w:right w:val="none" w:sz="0" w:space="0" w:color="auto"/>
                      </w:divBdr>
                    </w:div>
                    <w:div w:id="718554502">
                      <w:marLeft w:val="0"/>
                      <w:marRight w:val="0"/>
                      <w:marTop w:val="0"/>
                      <w:marBottom w:val="0"/>
                      <w:divBdr>
                        <w:top w:val="none" w:sz="0" w:space="0" w:color="auto"/>
                        <w:left w:val="none" w:sz="0" w:space="0" w:color="auto"/>
                        <w:bottom w:val="none" w:sz="0" w:space="0" w:color="auto"/>
                        <w:right w:val="none" w:sz="0" w:space="0" w:color="auto"/>
                      </w:divBdr>
                    </w:div>
                    <w:div w:id="1185636910">
                      <w:marLeft w:val="0"/>
                      <w:marRight w:val="0"/>
                      <w:marTop w:val="0"/>
                      <w:marBottom w:val="0"/>
                      <w:divBdr>
                        <w:top w:val="none" w:sz="0" w:space="0" w:color="auto"/>
                        <w:left w:val="none" w:sz="0" w:space="0" w:color="auto"/>
                        <w:bottom w:val="none" w:sz="0" w:space="0" w:color="auto"/>
                        <w:right w:val="none" w:sz="0" w:space="0" w:color="auto"/>
                      </w:divBdr>
                    </w:div>
                    <w:div w:id="535240425">
                      <w:marLeft w:val="0"/>
                      <w:marRight w:val="0"/>
                      <w:marTop w:val="0"/>
                      <w:marBottom w:val="0"/>
                      <w:divBdr>
                        <w:top w:val="none" w:sz="0" w:space="0" w:color="auto"/>
                        <w:left w:val="none" w:sz="0" w:space="0" w:color="auto"/>
                        <w:bottom w:val="none" w:sz="0" w:space="0" w:color="auto"/>
                        <w:right w:val="none" w:sz="0" w:space="0" w:color="auto"/>
                      </w:divBdr>
                    </w:div>
                    <w:div w:id="558367549">
                      <w:marLeft w:val="0"/>
                      <w:marRight w:val="0"/>
                      <w:marTop w:val="0"/>
                      <w:marBottom w:val="0"/>
                      <w:divBdr>
                        <w:top w:val="none" w:sz="0" w:space="0" w:color="auto"/>
                        <w:left w:val="none" w:sz="0" w:space="0" w:color="auto"/>
                        <w:bottom w:val="none" w:sz="0" w:space="0" w:color="auto"/>
                        <w:right w:val="none" w:sz="0" w:space="0" w:color="auto"/>
                      </w:divBdr>
                    </w:div>
                  </w:divsChild>
                </w:div>
                <w:div w:id="17701860">
                  <w:marLeft w:val="0"/>
                  <w:marRight w:val="0"/>
                  <w:marTop w:val="0"/>
                  <w:marBottom w:val="0"/>
                  <w:divBdr>
                    <w:top w:val="none" w:sz="0" w:space="0" w:color="auto"/>
                    <w:left w:val="none" w:sz="0" w:space="0" w:color="auto"/>
                    <w:bottom w:val="none" w:sz="0" w:space="0" w:color="auto"/>
                    <w:right w:val="none" w:sz="0" w:space="0" w:color="auto"/>
                  </w:divBdr>
                  <w:divsChild>
                    <w:div w:id="2077125299">
                      <w:marLeft w:val="0"/>
                      <w:marRight w:val="0"/>
                      <w:marTop w:val="0"/>
                      <w:marBottom w:val="0"/>
                      <w:divBdr>
                        <w:top w:val="none" w:sz="0" w:space="0" w:color="auto"/>
                        <w:left w:val="none" w:sz="0" w:space="0" w:color="auto"/>
                        <w:bottom w:val="none" w:sz="0" w:space="0" w:color="auto"/>
                        <w:right w:val="none" w:sz="0" w:space="0" w:color="auto"/>
                      </w:divBdr>
                    </w:div>
                  </w:divsChild>
                </w:div>
                <w:div w:id="864556444">
                  <w:marLeft w:val="0"/>
                  <w:marRight w:val="0"/>
                  <w:marTop w:val="0"/>
                  <w:marBottom w:val="0"/>
                  <w:divBdr>
                    <w:top w:val="none" w:sz="0" w:space="0" w:color="auto"/>
                    <w:left w:val="none" w:sz="0" w:space="0" w:color="auto"/>
                    <w:bottom w:val="none" w:sz="0" w:space="0" w:color="auto"/>
                    <w:right w:val="none" w:sz="0" w:space="0" w:color="auto"/>
                  </w:divBdr>
                  <w:divsChild>
                    <w:div w:id="2145996716">
                      <w:marLeft w:val="0"/>
                      <w:marRight w:val="0"/>
                      <w:marTop w:val="0"/>
                      <w:marBottom w:val="0"/>
                      <w:divBdr>
                        <w:top w:val="none" w:sz="0" w:space="0" w:color="auto"/>
                        <w:left w:val="none" w:sz="0" w:space="0" w:color="auto"/>
                        <w:bottom w:val="none" w:sz="0" w:space="0" w:color="auto"/>
                        <w:right w:val="none" w:sz="0" w:space="0" w:color="auto"/>
                      </w:divBdr>
                    </w:div>
                    <w:div w:id="535696454">
                      <w:marLeft w:val="0"/>
                      <w:marRight w:val="0"/>
                      <w:marTop w:val="0"/>
                      <w:marBottom w:val="0"/>
                      <w:divBdr>
                        <w:top w:val="none" w:sz="0" w:space="0" w:color="auto"/>
                        <w:left w:val="none" w:sz="0" w:space="0" w:color="auto"/>
                        <w:bottom w:val="none" w:sz="0" w:space="0" w:color="auto"/>
                        <w:right w:val="none" w:sz="0" w:space="0" w:color="auto"/>
                      </w:divBdr>
                    </w:div>
                    <w:div w:id="1458449017">
                      <w:marLeft w:val="0"/>
                      <w:marRight w:val="0"/>
                      <w:marTop w:val="0"/>
                      <w:marBottom w:val="0"/>
                      <w:divBdr>
                        <w:top w:val="none" w:sz="0" w:space="0" w:color="auto"/>
                        <w:left w:val="none" w:sz="0" w:space="0" w:color="auto"/>
                        <w:bottom w:val="none" w:sz="0" w:space="0" w:color="auto"/>
                        <w:right w:val="none" w:sz="0" w:space="0" w:color="auto"/>
                      </w:divBdr>
                    </w:div>
                    <w:div w:id="1969436858">
                      <w:marLeft w:val="0"/>
                      <w:marRight w:val="0"/>
                      <w:marTop w:val="0"/>
                      <w:marBottom w:val="0"/>
                      <w:divBdr>
                        <w:top w:val="none" w:sz="0" w:space="0" w:color="auto"/>
                        <w:left w:val="none" w:sz="0" w:space="0" w:color="auto"/>
                        <w:bottom w:val="none" w:sz="0" w:space="0" w:color="auto"/>
                        <w:right w:val="none" w:sz="0" w:space="0" w:color="auto"/>
                      </w:divBdr>
                    </w:div>
                    <w:div w:id="1101683066">
                      <w:marLeft w:val="0"/>
                      <w:marRight w:val="0"/>
                      <w:marTop w:val="0"/>
                      <w:marBottom w:val="0"/>
                      <w:divBdr>
                        <w:top w:val="none" w:sz="0" w:space="0" w:color="auto"/>
                        <w:left w:val="none" w:sz="0" w:space="0" w:color="auto"/>
                        <w:bottom w:val="none" w:sz="0" w:space="0" w:color="auto"/>
                        <w:right w:val="none" w:sz="0" w:space="0" w:color="auto"/>
                      </w:divBdr>
                    </w:div>
                  </w:divsChild>
                </w:div>
                <w:div w:id="529414110">
                  <w:marLeft w:val="0"/>
                  <w:marRight w:val="0"/>
                  <w:marTop w:val="0"/>
                  <w:marBottom w:val="0"/>
                  <w:divBdr>
                    <w:top w:val="none" w:sz="0" w:space="0" w:color="auto"/>
                    <w:left w:val="none" w:sz="0" w:space="0" w:color="auto"/>
                    <w:bottom w:val="none" w:sz="0" w:space="0" w:color="auto"/>
                    <w:right w:val="none" w:sz="0" w:space="0" w:color="auto"/>
                  </w:divBdr>
                  <w:divsChild>
                    <w:div w:id="195121124">
                      <w:marLeft w:val="0"/>
                      <w:marRight w:val="0"/>
                      <w:marTop w:val="0"/>
                      <w:marBottom w:val="0"/>
                      <w:divBdr>
                        <w:top w:val="none" w:sz="0" w:space="0" w:color="auto"/>
                        <w:left w:val="none" w:sz="0" w:space="0" w:color="auto"/>
                        <w:bottom w:val="none" w:sz="0" w:space="0" w:color="auto"/>
                        <w:right w:val="none" w:sz="0" w:space="0" w:color="auto"/>
                      </w:divBdr>
                    </w:div>
                    <w:div w:id="271597303">
                      <w:marLeft w:val="0"/>
                      <w:marRight w:val="0"/>
                      <w:marTop w:val="0"/>
                      <w:marBottom w:val="0"/>
                      <w:divBdr>
                        <w:top w:val="none" w:sz="0" w:space="0" w:color="auto"/>
                        <w:left w:val="none" w:sz="0" w:space="0" w:color="auto"/>
                        <w:bottom w:val="none" w:sz="0" w:space="0" w:color="auto"/>
                        <w:right w:val="none" w:sz="0" w:space="0" w:color="auto"/>
                      </w:divBdr>
                    </w:div>
                    <w:div w:id="486899407">
                      <w:marLeft w:val="0"/>
                      <w:marRight w:val="0"/>
                      <w:marTop w:val="0"/>
                      <w:marBottom w:val="0"/>
                      <w:divBdr>
                        <w:top w:val="none" w:sz="0" w:space="0" w:color="auto"/>
                        <w:left w:val="none" w:sz="0" w:space="0" w:color="auto"/>
                        <w:bottom w:val="none" w:sz="0" w:space="0" w:color="auto"/>
                        <w:right w:val="none" w:sz="0" w:space="0" w:color="auto"/>
                      </w:divBdr>
                    </w:div>
                    <w:div w:id="2007172865">
                      <w:marLeft w:val="0"/>
                      <w:marRight w:val="0"/>
                      <w:marTop w:val="0"/>
                      <w:marBottom w:val="0"/>
                      <w:divBdr>
                        <w:top w:val="none" w:sz="0" w:space="0" w:color="auto"/>
                        <w:left w:val="none" w:sz="0" w:space="0" w:color="auto"/>
                        <w:bottom w:val="none" w:sz="0" w:space="0" w:color="auto"/>
                        <w:right w:val="none" w:sz="0" w:space="0" w:color="auto"/>
                      </w:divBdr>
                    </w:div>
                    <w:div w:id="902566023">
                      <w:marLeft w:val="0"/>
                      <w:marRight w:val="0"/>
                      <w:marTop w:val="0"/>
                      <w:marBottom w:val="0"/>
                      <w:divBdr>
                        <w:top w:val="none" w:sz="0" w:space="0" w:color="auto"/>
                        <w:left w:val="none" w:sz="0" w:space="0" w:color="auto"/>
                        <w:bottom w:val="none" w:sz="0" w:space="0" w:color="auto"/>
                        <w:right w:val="none" w:sz="0" w:space="0" w:color="auto"/>
                      </w:divBdr>
                    </w:div>
                  </w:divsChild>
                </w:div>
                <w:div w:id="1233616875">
                  <w:marLeft w:val="0"/>
                  <w:marRight w:val="0"/>
                  <w:marTop w:val="0"/>
                  <w:marBottom w:val="0"/>
                  <w:divBdr>
                    <w:top w:val="none" w:sz="0" w:space="0" w:color="auto"/>
                    <w:left w:val="none" w:sz="0" w:space="0" w:color="auto"/>
                    <w:bottom w:val="none" w:sz="0" w:space="0" w:color="auto"/>
                    <w:right w:val="none" w:sz="0" w:space="0" w:color="auto"/>
                  </w:divBdr>
                  <w:divsChild>
                    <w:div w:id="771315613">
                      <w:marLeft w:val="0"/>
                      <w:marRight w:val="0"/>
                      <w:marTop w:val="0"/>
                      <w:marBottom w:val="0"/>
                      <w:divBdr>
                        <w:top w:val="none" w:sz="0" w:space="0" w:color="auto"/>
                        <w:left w:val="none" w:sz="0" w:space="0" w:color="auto"/>
                        <w:bottom w:val="none" w:sz="0" w:space="0" w:color="auto"/>
                        <w:right w:val="none" w:sz="0" w:space="0" w:color="auto"/>
                      </w:divBdr>
                    </w:div>
                  </w:divsChild>
                </w:div>
                <w:div w:id="1435398939">
                  <w:marLeft w:val="0"/>
                  <w:marRight w:val="0"/>
                  <w:marTop w:val="0"/>
                  <w:marBottom w:val="0"/>
                  <w:divBdr>
                    <w:top w:val="none" w:sz="0" w:space="0" w:color="auto"/>
                    <w:left w:val="none" w:sz="0" w:space="0" w:color="auto"/>
                    <w:bottom w:val="none" w:sz="0" w:space="0" w:color="auto"/>
                    <w:right w:val="none" w:sz="0" w:space="0" w:color="auto"/>
                  </w:divBdr>
                  <w:divsChild>
                    <w:div w:id="1993169778">
                      <w:marLeft w:val="0"/>
                      <w:marRight w:val="0"/>
                      <w:marTop w:val="0"/>
                      <w:marBottom w:val="0"/>
                      <w:divBdr>
                        <w:top w:val="none" w:sz="0" w:space="0" w:color="auto"/>
                        <w:left w:val="none" w:sz="0" w:space="0" w:color="auto"/>
                        <w:bottom w:val="none" w:sz="0" w:space="0" w:color="auto"/>
                        <w:right w:val="none" w:sz="0" w:space="0" w:color="auto"/>
                      </w:divBdr>
                    </w:div>
                  </w:divsChild>
                </w:div>
                <w:div w:id="1322582112">
                  <w:marLeft w:val="0"/>
                  <w:marRight w:val="0"/>
                  <w:marTop w:val="0"/>
                  <w:marBottom w:val="0"/>
                  <w:divBdr>
                    <w:top w:val="none" w:sz="0" w:space="0" w:color="auto"/>
                    <w:left w:val="none" w:sz="0" w:space="0" w:color="auto"/>
                    <w:bottom w:val="none" w:sz="0" w:space="0" w:color="auto"/>
                    <w:right w:val="none" w:sz="0" w:space="0" w:color="auto"/>
                  </w:divBdr>
                  <w:divsChild>
                    <w:div w:id="645160879">
                      <w:marLeft w:val="0"/>
                      <w:marRight w:val="0"/>
                      <w:marTop w:val="0"/>
                      <w:marBottom w:val="0"/>
                      <w:divBdr>
                        <w:top w:val="none" w:sz="0" w:space="0" w:color="auto"/>
                        <w:left w:val="none" w:sz="0" w:space="0" w:color="auto"/>
                        <w:bottom w:val="none" w:sz="0" w:space="0" w:color="auto"/>
                        <w:right w:val="none" w:sz="0" w:space="0" w:color="auto"/>
                      </w:divBdr>
                    </w:div>
                  </w:divsChild>
                </w:div>
                <w:div w:id="2054848008">
                  <w:marLeft w:val="0"/>
                  <w:marRight w:val="0"/>
                  <w:marTop w:val="0"/>
                  <w:marBottom w:val="0"/>
                  <w:divBdr>
                    <w:top w:val="none" w:sz="0" w:space="0" w:color="auto"/>
                    <w:left w:val="none" w:sz="0" w:space="0" w:color="auto"/>
                    <w:bottom w:val="none" w:sz="0" w:space="0" w:color="auto"/>
                    <w:right w:val="none" w:sz="0" w:space="0" w:color="auto"/>
                  </w:divBdr>
                  <w:divsChild>
                    <w:div w:id="1685400896">
                      <w:marLeft w:val="0"/>
                      <w:marRight w:val="0"/>
                      <w:marTop w:val="0"/>
                      <w:marBottom w:val="0"/>
                      <w:divBdr>
                        <w:top w:val="none" w:sz="0" w:space="0" w:color="auto"/>
                        <w:left w:val="none" w:sz="0" w:space="0" w:color="auto"/>
                        <w:bottom w:val="none" w:sz="0" w:space="0" w:color="auto"/>
                        <w:right w:val="none" w:sz="0" w:space="0" w:color="auto"/>
                      </w:divBdr>
                    </w:div>
                  </w:divsChild>
                </w:div>
                <w:div w:id="305353581">
                  <w:marLeft w:val="0"/>
                  <w:marRight w:val="0"/>
                  <w:marTop w:val="0"/>
                  <w:marBottom w:val="0"/>
                  <w:divBdr>
                    <w:top w:val="none" w:sz="0" w:space="0" w:color="auto"/>
                    <w:left w:val="none" w:sz="0" w:space="0" w:color="auto"/>
                    <w:bottom w:val="none" w:sz="0" w:space="0" w:color="auto"/>
                    <w:right w:val="none" w:sz="0" w:space="0" w:color="auto"/>
                  </w:divBdr>
                  <w:divsChild>
                    <w:div w:id="2118015033">
                      <w:marLeft w:val="0"/>
                      <w:marRight w:val="0"/>
                      <w:marTop w:val="0"/>
                      <w:marBottom w:val="0"/>
                      <w:divBdr>
                        <w:top w:val="none" w:sz="0" w:space="0" w:color="auto"/>
                        <w:left w:val="none" w:sz="0" w:space="0" w:color="auto"/>
                        <w:bottom w:val="none" w:sz="0" w:space="0" w:color="auto"/>
                        <w:right w:val="none" w:sz="0" w:space="0" w:color="auto"/>
                      </w:divBdr>
                    </w:div>
                  </w:divsChild>
                </w:div>
                <w:div w:id="1428429285">
                  <w:marLeft w:val="0"/>
                  <w:marRight w:val="0"/>
                  <w:marTop w:val="0"/>
                  <w:marBottom w:val="0"/>
                  <w:divBdr>
                    <w:top w:val="none" w:sz="0" w:space="0" w:color="auto"/>
                    <w:left w:val="none" w:sz="0" w:space="0" w:color="auto"/>
                    <w:bottom w:val="none" w:sz="0" w:space="0" w:color="auto"/>
                    <w:right w:val="none" w:sz="0" w:space="0" w:color="auto"/>
                  </w:divBdr>
                  <w:divsChild>
                    <w:div w:id="486822183">
                      <w:marLeft w:val="0"/>
                      <w:marRight w:val="0"/>
                      <w:marTop w:val="0"/>
                      <w:marBottom w:val="0"/>
                      <w:divBdr>
                        <w:top w:val="none" w:sz="0" w:space="0" w:color="auto"/>
                        <w:left w:val="none" w:sz="0" w:space="0" w:color="auto"/>
                        <w:bottom w:val="none" w:sz="0" w:space="0" w:color="auto"/>
                        <w:right w:val="none" w:sz="0" w:space="0" w:color="auto"/>
                      </w:divBdr>
                    </w:div>
                  </w:divsChild>
                </w:div>
                <w:div w:id="180169542">
                  <w:marLeft w:val="0"/>
                  <w:marRight w:val="0"/>
                  <w:marTop w:val="0"/>
                  <w:marBottom w:val="0"/>
                  <w:divBdr>
                    <w:top w:val="none" w:sz="0" w:space="0" w:color="auto"/>
                    <w:left w:val="none" w:sz="0" w:space="0" w:color="auto"/>
                    <w:bottom w:val="none" w:sz="0" w:space="0" w:color="auto"/>
                    <w:right w:val="none" w:sz="0" w:space="0" w:color="auto"/>
                  </w:divBdr>
                  <w:divsChild>
                    <w:div w:id="1673801868">
                      <w:marLeft w:val="0"/>
                      <w:marRight w:val="0"/>
                      <w:marTop w:val="0"/>
                      <w:marBottom w:val="0"/>
                      <w:divBdr>
                        <w:top w:val="none" w:sz="0" w:space="0" w:color="auto"/>
                        <w:left w:val="none" w:sz="0" w:space="0" w:color="auto"/>
                        <w:bottom w:val="none" w:sz="0" w:space="0" w:color="auto"/>
                        <w:right w:val="none" w:sz="0" w:space="0" w:color="auto"/>
                      </w:divBdr>
                    </w:div>
                  </w:divsChild>
                </w:div>
                <w:div w:id="1695960358">
                  <w:marLeft w:val="0"/>
                  <w:marRight w:val="0"/>
                  <w:marTop w:val="0"/>
                  <w:marBottom w:val="0"/>
                  <w:divBdr>
                    <w:top w:val="none" w:sz="0" w:space="0" w:color="auto"/>
                    <w:left w:val="none" w:sz="0" w:space="0" w:color="auto"/>
                    <w:bottom w:val="none" w:sz="0" w:space="0" w:color="auto"/>
                    <w:right w:val="none" w:sz="0" w:space="0" w:color="auto"/>
                  </w:divBdr>
                  <w:divsChild>
                    <w:div w:id="797335157">
                      <w:marLeft w:val="0"/>
                      <w:marRight w:val="0"/>
                      <w:marTop w:val="0"/>
                      <w:marBottom w:val="0"/>
                      <w:divBdr>
                        <w:top w:val="none" w:sz="0" w:space="0" w:color="auto"/>
                        <w:left w:val="none" w:sz="0" w:space="0" w:color="auto"/>
                        <w:bottom w:val="none" w:sz="0" w:space="0" w:color="auto"/>
                        <w:right w:val="none" w:sz="0" w:space="0" w:color="auto"/>
                      </w:divBdr>
                    </w:div>
                  </w:divsChild>
                </w:div>
                <w:div w:id="136922007">
                  <w:marLeft w:val="0"/>
                  <w:marRight w:val="0"/>
                  <w:marTop w:val="0"/>
                  <w:marBottom w:val="0"/>
                  <w:divBdr>
                    <w:top w:val="none" w:sz="0" w:space="0" w:color="auto"/>
                    <w:left w:val="none" w:sz="0" w:space="0" w:color="auto"/>
                    <w:bottom w:val="none" w:sz="0" w:space="0" w:color="auto"/>
                    <w:right w:val="none" w:sz="0" w:space="0" w:color="auto"/>
                  </w:divBdr>
                  <w:divsChild>
                    <w:div w:id="952250992">
                      <w:marLeft w:val="0"/>
                      <w:marRight w:val="0"/>
                      <w:marTop w:val="0"/>
                      <w:marBottom w:val="0"/>
                      <w:divBdr>
                        <w:top w:val="none" w:sz="0" w:space="0" w:color="auto"/>
                        <w:left w:val="none" w:sz="0" w:space="0" w:color="auto"/>
                        <w:bottom w:val="none" w:sz="0" w:space="0" w:color="auto"/>
                        <w:right w:val="none" w:sz="0" w:space="0" w:color="auto"/>
                      </w:divBdr>
                    </w:div>
                  </w:divsChild>
                </w:div>
                <w:div w:id="858007412">
                  <w:marLeft w:val="0"/>
                  <w:marRight w:val="0"/>
                  <w:marTop w:val="0"/>
                  <w:marBottom w:val="0"/>
                  <w:divBdr>
                    <w:top w:val="none" w:sz="0" w:space="0" w:color="auto"/>
                    <w:left w:val="none" w:sz="0" w:space="0" w:color="auto"/>
                    <w:bottom w:val="none" w:sz="0" w:space="0" w:color="auto"/>
                    <w:right w:val="none" w:sz="0" w:space="0" w:color="auto"/>
                  </w:divBdr>
                  <w:divsChild>
                    <w:div w:id="214508851">
                      <w:marLeft w:val="0"/>
                      <w:marRight w:val="0"/>
                      <w:marTop w:val="0"/>
                      <w:marBottom w:val="0"/>
                      <w:divBdr>
                        <w:top w:val="none" w:sz="0" w:space="0" w:color="auto"/>
                        <w:left w:val="none" w:sz="0" w:space="0" w:color="auto"/>
                        <w:bottom w:val="none" w:sz="0" w:space="0" w:color="auto"/>
                        <w:right w:val="none" w:sz="0" w:space="0" w:color="auto"/>
                      </w:divBdr>
                    </w:div>
                  </w:divsChild>
                </w:div>
                <w:div w:id="879513818">
                  <w:marLeft w:val="0"/>
                  <w:marRight w:val="0"/>
                  <w:marTop w:val="0"/>
                  <w:marBottom w:val="0"/>
                  <w:divBdr>
                    <w:top w:val="none" w:sz="0" w:space="0" w:color="auto"/>
                    <w:left w:val="none" w:sz="0" w:space="0" w:color="auto"/>
                    <w:bottom w:val="none" w:sz="0" w:space="0" w:color="auto"/>
                    <w:right w:val="none" w:sz="0" w:space="0" w:color="auto"/>
                  </w:divBdr>
                  <w:divsChild>
                    <w:div w:id="774442310">
                      <w:marLeft w:val="0"/>
                      <w:marRight w:val="0"/>
                      <w:marTop w:val="0"/>
                      <w:marBottom w:val="0"/>
                      <w:divBdr>
                        <w:top w:val="none" w:sz="0" w:space="0" w:color="auto"/>
                        <w:left w:val="none" w:sz="0" w:space="0" w:color="auto"/>
                        <w:bottom w:val="none" w:sz="0" w:space="0" w:color="auto"/>
                        <w:right w:val="none" w:sz="0" w:space="0" w:color="auto"/>
                      </w:divBdr>
                    </w:div>
                  </w:divsChild>
                </w:div>
                <w:div w:id="1737241991">
                  <w:marLeft w:val="0"/>
                  <w:marRight w:val="0"/>
                  <w:marTop w:val="0"/>
                  <w:marBottom w:val="0"/>
                  <w:divBdr>
                    <w:top w:val="none" w:sz="0" w:space="0" w:color="auto"/>
                    <w:left w:val="none" w:sz="0" w:space="0" w:color="auto"/>
                    <w:bottom w:val="none" w:sz="0" w:space="0" w:color="auto"/>
                    <w:right w:val="none" w:sz="0" w:space="0" w:color="auto"/>
                  </w:divBdr>
                  <w:divsChild>
                    <w:div w:id="1760180657">
                      <w:marLeft w:val="0"/>
                      <w:marRight w:val="0"/>
                      <w:marTop w:val="0"/>
                      <w:marBottom w:val="0"/>
                      <w:divBdr>
                        <w:top w:val="none" w:sz="0" w:space="0" w:color="auto"/>
                        <w:left w:val="none" w:sz="0" w:space="0" w:color="auto"/>
                        <w:bottom w:val="none" w:sz="0" w:space="0" w:color="auto"/>
                        <w:right w:val="none" w:sz="0" w:space="0" w:color="auto"/>
                      </w:divBdr>
                    </w:div>
                  </w:divsChild>
                </w:div>
                <w:div w:id="731806057">
                  <w:marLeft w:val="0"/>
                  <w:marRight w:val="0"/>
                  <w:marTop w:val="0"/>
                  <w:marBottom w:val="0"/>
                  <w:divBdr>
                    <w:top w:val="none" w:sz="0" w:space="0" w:color="auto"/>
                    <w:left w:val="none" w:sz="0" w:space="0" w:color="auto"/>
                    <w:bottom w:val="none" w:sz="0" w:space="0" w:color="auto"/>
                    <w:right w:val="none" w:sz="0" w:space="0" w:color="auto"/>
                  </w:divBdr>
                  <w:divsChild>
                    <w:div w:id="171341720">
                      <w:marLeft w:val="0"/>
                      <w:marRight w:val="0"/>
                      <w:marTop w:val="0"/>
                      <w:marBottom w:val="0"/>
                      <w:divBdr>
                        <w:top w:val="none" w:sz="0" w:space="0" w:color="auto"/>
                        <w:left w:val="none" w:sz="0" w:space="0" w:color="auto"/>
                        <w:bottom w:val="none" w:sz="0" w:space="0" w:color="auto"/>
                        <w:right w:val="none" w:sz="0" w:space="0" w:color="auto"/>
                      </w:divBdr>
                    </w:div>
                  </w:divsChild>
                </w:div>
                <w:div w:id="486676225">
                  <w:marLeft w:val="0"/>
                  <w:marRight w:val="0"/>
                  <w:marTop w:val="0"/>
                  <w:marBottom w:val="0"/>
                  <w:divBdr>
                    <w:top w:val="none" w:sz="0" w:space="0" w:color="auto"/>
                    <w:left w:val="none" w:sz="0" w:space="0" w:color="auto"/>
                    <w:bottom w:val="none" w:sz="0" w:space="0" w:color="auto"/>
                    <w:right w:val="none" w:sz="0" w:space="0" w:color="auto"/>
                  </w:divBdr>
                  <w:divsChild>
                    <w:div w:id="1261791553">
                      <w:marLeft w:val="0"/>
                      <w:marRight w:val="0"/>
                      <w:marTop w:val="0"/>
                      <w:marBottom w:val="0"/>
                      <w:divBdr>
                        <w:top w:val="none" w:sz="0" w:space="0" w:color="auto"/>
                        <w:left w:val="none" w:sz="0" w:space="0" w:color="auto"/>
                        <w:bottom w:val="none" w:sz="0" w:space="0" w:color="auto"/>
                        <w:right w:val="none" w:sz="0" w:space="0" w:color="auto"/>
                      </w:divBdr>
                    </w:div>
                  </w:divsChild>
                </w:div>
                <w:div w:id="825322251">
                  <w:marLeft w:val="0"/>
                  <w:marRight w:val="0"/>
                  <w:marTop w:val="0"/>
                  <w:marBottom w:val="0"/>
                  <w:divBdr>
                    <w:top w:val="none" w:sz="0" w:space="0" w:color="auto"/>
                    <w:left w:val="none" w:sz="0" w:space="0" w:color="auto"/>
                    <w:bottom w:val="none" w:sz="0" w:space="0" w:color="auto"/>
                    <w:right w:val="none" w:sz="0" w:space="0" w:color="auto"/>
                  </w:divBdr>
                  <w:divsChild>
                    <w:div w:id="561404889">
                      <w:marLeft w:val="0"/>
                      <w:marRight w:val="0"/>
                      <w:marTop w:val="0"/>
                      <w:marBottom w:val="0"/>
                      <w:divBdr>
                        <w:top w:val="none" w:sz="0" w:space="0" w:color="auto"/>
                        <w:left w:val="none" w:sz="0" w:space="0" w:color="auto"/>
                        <w:bottom w:val="none" w:sz="0" w:space="0" w:color="auto"/>
                        <w:right w:val="none" w:sz="0" w:space="0" w:color="auto"/>
                      </w:divBdr>
                    </w:div>
                  </w:divsChild>
                </w:div>
                <w:div w:id="1092094571">
                  <w:marLeft w:val="0"/>
                  <w:marRight w:val="0"/>
                  <w:marTop w:val="0"/>
                  <w:marBottom w:val="0"/>
                  <w:divBdr>
                    <w:top w:val="none" w:sz="0" w:space="0" w:color="auto"/>
                    <w:left w:val="none" w:sz="0" w:space="0" w:color="auto"/>
                    <w:bottom w:val="none" w:sz="0" w:space="0" w:color="auto"/>
                    <w:right w:val="none" w:sz="0" w:space="0" w:color="auto"/>
                  </w:divBdr>
                  <w:divsChild>
                    <w:div w:id="1008293599">
                      <w:marLeft w:val="0"/>
                      <w:marRight w:val="0"/>
                      <w:marTop w:val="0"/>
                      <w:marBottom w:val="0"/>
                      <w:divBdr>
                        <w:top w:val="none" w:sz="0" w:space="0" w:color="auto"/>
                        <w:left w:val="none" w:sz="0" w:space="0" w:color="auto"/>
                        <w:bottom w:val="none" w:sz="0" w:space="0" w:color="auto"/>
                        <w:right w:val="none" w:sz="0" w:space="0" w:color="auto"/>
                      </w:divBdr>
                    </w:div>
                  </w:divsChild>
                </w:div>
                <w:div w:id="294066480">
                  <w:marLeft w:val="0"/>
                  <w:marRight w:val="0"/>
                  <w:marTop w:val="0"/>
                  <w:marBottom w:val="0"/>
                  <w:divBdr>
                    <w:top w:val="none" w:sz="0" w:space="0" w:color="auto"/>
                    <w:left w:val="none" w:sz="0" w:space="0" w:color="auto"/>
                    <w:bottom w:val="none" w:sz="0" w:space="0" w:color="auto"/>
                    <w:right w:val="none" w:sz="0" w:space="0" w:color="auto"/>
                  </w:divBdr>
                  <w:divsChild>
                    <w:div w:id="787359730">
                      <w:marLeft w:val="0"/>
                      <w:marRight w:val="0"/>
                      <w:marTop w:val="0"/>
                      <w:marBottom w:val="0"/>
                      <w:divBdr>
                        <w:top w:val="none" w:sz="0" w:space="0" w:color="auto"/>
                        <w:left w:val="none" w:sz="0" w:space="0" w:color="auto"/>
                        <w:bottom w:val="none" w:sz="0" w:space="0" w:color="auto"/>
                        <w:right w:val="none" w:sz="0" w:space="0" w:color="auto"/>
                      </w:divBdr>
                    </w:div>
                  </w:divsChild>
                </w:div>
                <w:div w:id="1888293964">
                  <w:marLeft w:val="0"/>
                  <w:marRight w:val="0"/>
                  <w:marTop w:val="0"/>
                  <w:marBottom w:val="0"/>
                  <w:divBdr>
                    <w:top w:val="none" w:sz="0" w:space="0" w:color="auto"/>
                    <w:left w:val="none" w:sz="0" w:space="0" w:color="auto"/>
                    <w:bottom w:val="none" w:sz="0" w:space="0" w:color="auto"/>
                    <w:right w:val="none" w:sz="0" w:space="0" w:color="auto"/>
                  </w:divBdr>
                  <w:divsChild>
                    <w:div w:id="1131631515">
                      <w:marLeft w:val="0"/>
                      <w:marRight w:val="0"/>
                      <w:marTop w:val="0"/>
                      <w:marBottom w:val="0"/>
                      <w:divBdr>
                        <w:top w:val="none" w:sz="0" w:space="0" w:color="auto"/>
                        <w:left w:val="none" w:sz="0" w:space="0" w:color="auto"/>
                        <w:bottom w:val="none" w:sz="0" w:space="0" w:color="auto"/>
                        <w:right w:val="none" w:sz="0" w:space="0" w:color="auto"/>
                      </w:divBdr>
                    </w:div>
                  </w:divsChild>
                </w:div>
                <w:div w:id="2097434811">
                  <w:marLeft w:val="0"/>
                  <w:marRight w:val="0"/>
                  <w:marTop w:val="0"/>
                  <w:marBottom w:val="0"/>
                  <w:divBdr>
                    <w:top w:val="none" w:sz="0" w:space="0" w:color="auto"/>
                    <w:left w:val="none" w:sz="0" w:space="0" w:color="auto"/>
                    <w:bottom w:val="none" w:sz="0" w:space="0" w:color="auto"/>
                    <w:right w:val="none" w:sz="0" w:space="0" w:color="auto"/>
                  </w:divBdr>
                  <w:divsChild>
                    <w:div w:id="1196230473">
                      <w:marLeft w:val="0"/>
                      <w:marRight w:val="0"/>
                      <w:marTop w:val="0"/>
                      <w:marBottom w:val="0"/>
                      <w:divBdr>
                        <w:top w:val="none" w:sz="0" w:space="0" w:color="auto"/>
                        <w:left w:val="none" w:sz="0" w:space="0" w:color="auto"/>
                        <w:bottom w:val="none" w:sz="0" w:space="0" w:color="auto"/>
                        <w:right w:val="none" w:sz="0" w:space="0" w:color="auto"/>
                      </w:divBdr>
                    </w:div>
                  </w:divsChild>
                </w:div>
                <w:div w:id="65498985">
                  <w:marLeft w:val="0"/>
                  <w:marRight w:val="0"/>
                  <w:marTop w:val="0"/>
                  <w:marBottom w:val="0"/>
                  <w:divBdr>
                    <w:top w:val="none" w:sz="0" w:space="0" w:color="auto"/>
                    <w:left w:val="none" w:sz="0" w:space="0" w:color="auto"/>
                    <w:bottom w:val="none" w:sz="0" w:space="0" w:color="auto"/>
                    <w:right w:val="none" w:sz="0" w:space="0" w:color="auto"/>
                  </w:divBdr>
                  <w:divsChild>
                    <w:div w:id="673459186">
                      <w:marLeft w:val="0"/>
                      <w:marRight w:val="0"/>
                      <w:marTop w:val="0"/>
                      <w:marBottom w:val="0"/>
                      <w:divBdr>
                        <w:top w:val="none" w:sz="0" w:space="0" w:color="auto"/>
                        <w:left w:val="none" w:sz="0" w:space="0" w:color="auto"/>
                        <w:bottom w:val="none" w:sz="0" w:space="0" w:color="auto"/>
                        <w:right w:val="none" w:sz="0" w:space="0" w:color="auto"/>
                      </w:divBdr>
                    </w:div>
                  </w:divsChild>
                </w:div>
                <w:div w:id="518087343">
                  <w:marLeft w:val="0"/>
                  <w:marRight w:val="0"/>
                  <w:marTop w:val="0"/>
                  <w:marBottom w:val="0"/>
                  <w:divBdr>
                    <w:top w:val="none" w:sz="0" w:space="0" w:color="auto"/>
                    <w:left w:val="none" w:sz="0" w:space="0" w:color="auto"/>
                    <w:bottom w:val="none" w:sz="0" w:space="0" w:color="auto"/>
                    <w:right w:val="none" w:sz="0" w:space="0" w:color="auto"/>
                  </w:divBdr>
                  <w:divsChild>
                    <w:div w:id="666327888">
                      <w:marLeft w:val="0"/>
                      <w:marRight w:val="0"/>
                      <w:marTop w:val="0"/>
                      <w:marBottom w:val="0"/>
                      <w:divBdr>
                        <w:top w:val="none" w:sz="0" w:space="0" w:color="auto"/>
                        <w:left w:val="none" w:sz="0" w:space="0" w:color="auto"/>
                        <w:bottom w:val="none" w:sz="0" w:space="0" w:color="auto"/>
                        <w:right w:val="none" w:sz="0" w:space="0" w:color="auto"/>
                      </w:divBdr>
                    </w:div>
                  </w:divsChild>
                </w:div>
                <w:div w:id="1809518418">
                  <w:marLeft w:val="0"/>
                  <w:marRight w:val="0"/>
                  <w:marTop w:val="0"/>
                  <w:marBottom w:val="0"/>
                  <w:divBdr>
                    <w:top w:val="none" w:sz="0" w:space="0" w:color="auto"/>
                    <w:left w:val="none" w:sz="0" w:space="0" w:color="auto"/>
                    <w:bottom w:val="none" w:sz="0" w:space="0" w:color="auto"/>
                    <w:right w:val="none" w:sz="0" w:space="0" w:color="auto"/>
                  </w:divBdr>
                  <w:divsChild>
                    <w:div w:id="2017532929">
                      <w:marLeft w:val="0"/>
                      <w:marRight w:val="0"/>
                      <w:marTop w:val="0"/>
                      <w:marBottom w:val="0"/>
                      <w:divBdr>
                        <w:top w:val="none" w:sz="0" w:space="0" w:color="auto"/>
                        <w:left w:val="none" w:sz="0" w:space="0" w:color="auto"/>
                        <w:bottom w:val="none" w:sz="0" w:space="0" w:color="auto"/>
                        <w:right w:val="none" w:sz="0" w:space="0" w:color="auto"/>
                      </w:divBdr>
                    </w:div>
                  </w:divsChild>
                </w:div>
                <w:div w:id="1264729913">
                  <w:marLeft w:val="0"/>
                  <w:marRight w:val="0"/>
                  <w:marTop w:val="0"/>
                  <w:marBottom w:val="0"/>
                  <w:divBdr>
                    <w:top w:val="none" w:sz="0" w:space="0" w:color="auto"/>
                    <w:left w:val="none" w:sz="0" w:space="0" w:color="auto"/>
                    <w:bottom w:val="none" w:sz="0" w:space="0" w:color="auto"/>
                    <w:right w:val="none" w:sz="0" w:space="0" w:color="auto"/>
                  </w:divBdr>
                  <w:divsChild>
                    <w:div w:id="1305501131">
                      <w:marLeft w:val="0"/>
                      <w:marRight w:val="0"/>
                      <w:marTop w:val="0"/>
                      <w:marBottom w:val="0"/>
                      <w:divBdr>
                        <w:top w:val="none" w:sz="0" w:space="0" w:color="auto"/>
                        <w:left w:val="none" w:sz="0" w:space="0" w:color="auto"/>
                        <w:bottom w:val="none" w:sz="0" w:space="0" w:color="auto"/>
                        <w:right w:val="none" w:sz="0" w:space="0" w:color="auto"/>
                      </w:divBdr>
                    </w:div>
                  </w:divsChild>
                </w:div>
                <w:div w:id="216162578">
                  <w:marLeft w:val="0"/>
                  <w:marRight w:val="0"/>
                  <w:marTop w:val="0"/>
                  <w:marBottom w:val="0"/>
                  <w:divBdr>
                    <w:top w:val="none" w:sz="0" w:space="0" w:color="auto"/>
                    <w:left w:val="none" w:sz="0" w:space="0" w:color="auto"/>
                    <w:bottom w:val="none" w:sz="0" w:space="0" w:color="auto"/>
                    <w:right w:val="none" w:sz="0" w:space="0" w:color="auto"/>
                  </w:divBdr>
                  <w:divsChild>
                    <w:div w:id="357590067">
                      <w:marLeft w:val="0"/>
                      <w:marRight w:val="0"/>
                      <w:marTop w:val="0"/>
                      <w:marBottom w:val="0"/>
                      <w:divBdr>
                        <w:top w:val="none" w:sz="0" w:space="0" w:color="auto"/>
                        <w:left w:val="none" w:sz="0" w:space="0" w:color="auto"/>
                        <w:bottom w:val="none" w:sz="0" w:space="0" w:color="auto"/>
                        <w:right w:val="none" w:sz="0" w:space="0" w:color="auto"/>
                      </w:divBdr>
                    </w:div>
                  </w:divsChild>
                </w:div>
                <w:div w:id="677734980">
                  <w:marLeft w:val="0"/>
                  <w:marRight w:val="0"/>
                  <w:marTop w:val="0"/>
                  <w:marBottom w:val="0"/>
                  <w:divBdr>
                    <w:top w:val="none" w:sz="0" w:space="0" w:color="auto"/>
                    <w:left w:val="none" w:sz="0" w:space="0" w:color="auto"/>
                    <w:bottom w:val="none" w:sz="0" w:space="0" w:color="auto"/>
                    <w:right w:val="none" w:sz="0" w:space="0" w:color="auto"/>
                  </w:divBdr>
                  <w:divsChild>
                    <w:div w:id="616982122">
                      <w:marLeft w:val="0"/>
                      <w:marRight w:val="0"/>
                      <w:marTop w:val="0"/>
                      <w:marBottom w:val="0"/>
                      <w:divBdr>
                        <w:top w:val="none" w:sz="0" w:space="0" w:color="auto"/>
                        <w:left w:val="none" w:sz="0" w:space="0" w:color="auto"/>
                        <w:bottom w:val="none" w:sz="0" w:space="0" w:color="auto"/>
                        <w:right w:val="none" w:sz="0" w:space="0" w:color="auto"/>
                      </w:divBdr>
                    </w:div>
                  </w:divsChild>
                </w:div>
                <w:div w:id="1337658492">
                  <w:marLeft w:val="0"/>
                  <w:marRight w:val="0"/>
                  <w:marTop w:val="0"/>
                  <w:marBottom w:val="0"/>
                  <w:divBdr>
                    <w:top w:val="none" w:sz="0" w:space="0" w:color="auto"/>
                    <w:left w:val="none" w:sz="0" w:space="0" w:color="auto"/>
                    <w:bottom w:val="none" w:sz="0" w:space="0" w:color="auto"/>
                    <w:right w:val="none" w:sz="0" w:space="0" w:color="auto"/>
                  </w:divBdr>
                  <w:divsChild>
                    <w:div w:id="1576162846">
                      <w:marLeft w:val="0"/>
                      <w:marRight w:val="0"/>
                      <w:marTop w:val="0"/>
                      <w:marBottom w:val="0"/>
                      <w:divBdr>
                        <w:top w:val="none" w:sz="0" w:space="0" w:color="auto"/>
                        <w:left w:val="none" w:sz="0" w:space="0" w:color="auto"/>
                        <w:bottom w:val="none" w:sz="0" w:space="0" w:color="auto"/>
                        <w:right w:val="none" w:sz="0" w:space="0" w:color="auto"/>
                      </w:divBdr>
                    </w:div>
                  </w:divsChild>
                </w:div>
                <w:div w:id="1780563999">
                  <w:marLeft w:val="0"/>
                  <w:marRight w:val="0"/>
                  <w:marTop w:val="0"/>
                  <w:marBottom w:val="0"/>
                  <w:divBdr>
                    <w:top w:val="none" w:sz="0" w:space="0" w:color="auto"/>
                    <w:left w:val="none" w:sz="0" w:space="0" w:color="auto"/>
                    <w:bottom w:val="none" w:sz="0" w:space="0" w:color="auto"/>
                    <w:right w:val="none" w:sz="0" w:space="0" w:color="auto"/>
                  </w:divBdr>
                  <w:divsChild>
                    <w:div w:id="83890900">
                      <w:marLeft w:val="0"/>
                      <w:marRight w:val="0"/>
                      <w:marTop w:val="0"/>
                      <w:marBottom w:val="0"/>
                      <w:divBdr>
                        <w:top w:val="none" w:sz="0" w:space="0" w:color="auto"/>
                        <w:left w:val="none" w:sz="0" w:space="0" w:color="auto"/>
                        <w:bottom w:val="none" w:sz="0" w:space="0" w:color="auto"/>
                        <w:right w:val="none" w:sz="0" w:space="0" w:color="auto"/>
                      </w:divBdr>
                    </w:div>
                  </w:divsChild>
                </w:div>
                <w:div w:id="235556926">
                  <w:marLeft w:val="0"/>
                  <w:marRight w:val="0"/>
                  <w:marTop w:val="0"/>
                  <w:marBottom w:val="0"/>
                  <w:divBdr>
                    <w:top w:val="none" w:sz="0" w:space="0" w:color="auto"/>
                    <w:left w:val="none" w:sz="0" w:space="0" w:color="auto"/>
                    <w:bottom w:val="none" w:sz="0" w:space="0" w:color="auto"/>
                    <w:right w:val="none" w:sz="0" w:space="0" w:color="auto"/>
                  </w:divBdr>
                  <w:divsChild>
                    <w:div w:id="1855805310">
                      <w:marLeft w:val="0"/>
                      <w:marRight w:val="0"/>
                      <w:marTop w:val="0"/>
                      <w:marBottom w:val="0"/>
                      <w:divBdr>
                        <w:top w:val="none" w:sz="0" w:space="0" w:color="auto"/>
                        <w:left w:val="none" w:sz="0" w:space="0" w:color="auto"/>
                        <w:bottom w:val="none" w:sz="0" w:space="0" w:color="auto"/>
                        <w:right w:val="none" w:sz="0" w:space="0" w:color="auto"/>
                      </w:divBdr>
                    </w:div>
                  </w:divsChild>
                </w:div>
                <w:div w:id="76900993">
                  <w:marLeft w:val="0"/>
                  <w:marRight w:val="0"/>
                  <w:marTop w:val="0"/>
                  <w:marBottom w:val="0"/>
                  <w:divBdr>
                    <w:top w:val="none" w:sz="0" w:space="0" w:color="auto"/>
                    <w:left w:val="none" w:sz="0" w:space="0" w:color="auto"/>
                    <w:bottom w:val="none" w:sz="0" w:space="0" w:color="auto"/>
                    <w:right w:val="none" w:sz="0" w:space="0" w:color="auto"/>
                  </w:divBdr>
                  <w:divsChild>
                    <w:div w:id="1851096520">
                      <w:marLeft w:val="0"/>
                      <w:marRight w:val="0"/>
                      <w:marTop w:val="0"/>
                      <w:marBottom w:val="0"/>
                      <w:divBdr>
                        <w:top w:val="none" w:sz="0" w:space="0" w:color="auto"/>
                        <w:left w:val="none" w:sz="0" w:space="0" w:color="auto"/>
                        <w:bottom w:val="none" w:sz="0" w:space="0" w:color="auto"/>
                        <w:right w:val="none" w:sz="0" w:space="0" w:color="auto"/>
                      </w:divBdr>
                    </w:div>
                  </w:divsChild>
                </w:div>
                <w:div w:id="1996453559">
                  <w:marLeft w:val="0"/>
                  <w:marRight w:val="0"/>
                  <w:marTop w:val="0"/>
                  <w:marBottom w:val="0"/>
                  <w:divBdr>
                    <w:top w:val="none" w:sz="0" w:space="0" w:color="auto"/>
                    <w:left w:val="none" w:sz="0" w:space="0" w:color="auto"/>
                    <w:bottom w:val="none" w:sz="0" w:space="0" w:color="auto"/>
                    <w:right w:val="none" w:sz="0" w:space="0" w:color="auto"/>
                  </w:divBdr>
                  <w:divsChild>
                    <w:div w:id="2025084246">
                      <w:marLeft w:val="0"/>
                      <w:marRight w:val="0"/>
                      <w:marTop w:val="0"/>
                      <w:marBottom w:val="0"/>
                      <w:divBdr>
                        <w:top w:val="none" w:sz="0" w:space="0" w:color="auto"/>
                        <w:left w:val="none" w:sz="0" w:space="0" w:color="auto"/>
                        <w:bottom w:val="none" w:sz="0" w:space="0" w:color="auto"/>
                        <w:right w:val="none" w:sz="0" w:space="0" w:color="auto"/>
                      </w:divBdr>
                    </w:div>
                  </w:divsChild>
                </w:div>
                <w:div w:id="644285842">
                  <w:marLeft w:val="0"/>
                  <w:marRight w:val="0"/>
                  <w:marTop w:val="0"/>
                  <w:marBottom w:val="0"/>
                  <w:divBdr>
                    <w:top w:val="none" w:sz="0" w:space="0" w:color="auto"/>
                    <w:left w:val="none" w:sz="0" w:space="0" w:color="auto"/>
                    <w:bottom w:val="none" w:sz="0" w:space="0" w:color="auto"/>
                    <w:right w:val="none" w:sz="0" w:space="0" w:color="auto"/>
                  </w:divBdr>
                  <w:divsChild>
                    <w:div w:id="1914269755">
                      <w:marLeft w:val="0"/>
                      <w:marRight w:val="0"/>
                      <w:marTop w:val="0"/>
                      <w:marBottom w:val="0"/>
                      <w:divBdr>
                        <w:top w:val="none" w:sz="0" w:space="0" w:color="auto"/>
                        <w:left w:val="none" w:sz="0" w:space="0" w:color="auto"/>
                        <w:bottom w:val="none" w:sz="0" w:space="0" w:color="auto"/>
                        <w:right w:val="none" w:sz="0" w:space="0" w:color="auto"/>
                      </w:divBdr>
                    </w:div>
                  </w:divsChild>
                </w:div>
                <w:div w:id="1009790915">
                  <w:marLeft w:val="0"/>
                  <w:marRight w:val="0"/>
                  <w:marTop w:val="0"/>
                  <w:marBottom w:val="0"/>
                  <w:divBdr>
                    <w:top w:val="none" w:sz="0" w:space="0" w:color="auto"/>
                    <w:left w:val="none" w:sz="0" w:space="0" w:color="auto"/>
                    <w:bottom w:val="none" w:sz="0" w:space="0" w:color="auto"/>
                    <w:right w:val="none" w:sz="0" w:space="0" w:color="auto"/>
                  </w:divBdr>
                  <w:divsChild>
                    <w:div w:id="914123858">
                      <w:marLeft w:val="0"/>
                      <w:marRight w:val="0"/>
                      <w:marTop w:val="0"/>
                      <w:marBottom w:val="0"/>
                      <w:divBdr>
                        <w:top w:val="none" w:sz="0" w:space="0" w:color="auto"/>
                        <w:left w:val="none" w:sz="0" w:space="0" w:color="auto"/>
                        <w:bottom w:val="none" w:sz="0" w:space="0" w:color="auto"/>
                        <w:right w:val="none" w:sz="0" w:space="0" w:color="auto"/>
                      </w:divBdr>
                    </w:div>
                  </w:divsChild>
                </w:div>
                <w:div w:id="741412808">
                  <w:marLeft w:val="0"/>
                  <w:marRight w:val="0"/>
                  <w:marTop w:val="0"/>
                  <w:marBottom w:val="0"/>
                  <w:divBdr>
                    <w:top w:val="none" w:sz="0" w:space="0" w:color="auto"/>
                    <w:left w:val="none" w:sz="0" w:space="0" w:color="auto"/>
                    <w:bottom w:val="none" w:sz="0" w:space="0" w:color="auto"/>
                    <w:right w:val="none" w:sz="0" w:space="0" w:color="auto"/>
                  </w:divBdr>
                  <w:divsChild>
                    <w:div w:id="1563716380">
                      <w:marLeft w:val="0"/>
                      <w:marRight w:val="0"/>
                      <w:marTop w:val="0"/>
                      <w:marBottom w:val="0"/>
                      <w:divBdr>
                        <w:top w:val="none" w:sz="0" w:space="0" w:color="auto"/>
                        <w:left w:val="none" w:sz="0" w:space="0" w:color="auto"/>
                        <w:bottom w:val="none" w:sz="0" w:space="0" w:color="auto"/>
                        <w:right w:val="none" w:sz="0" w:space="0" w:color="auto"/>
                      </w:divBdr>
                    </w:div>
                  </w:divsChild>
                </w:div>
                <w:div w:id="1415517607">
                  <w:marLeft w:val="0"/>
                  <w:marRight w:val="0"/>
                  <w:marTop w:val="0"/>
                  <w:marBottom w:val="0"/>
                  <w:divBdr>
                    <w:top w:val="none" w:sz="0" w:space="0" w:color="auto"/>
                    <w:left w:val="none" w:sz="0" w:space="0" w:color="auto"/>
                    <w:bottom w:val="none" w:sz="0" w:space="0" w:color="auto"/>
                    <w:right w:val="none" w:sz="0" w:space="0" w:color="auto"/>
                  </w:divBdr>
                  <w:divsChild>
                    <w:div w:id="1818718925">
                      <w:marLeft w:val="0"/>
                      <w:marRight w:val="0"/>
                      <w:marTop w:val="0"/>
                      <w:marBottom w:val="0"/>
                      <w:divBdr>
                        <w:top w:val="none" w:sz="0" w:space="0" w:color="auto"/>
                        <w:left w:val="none" w:sz="0" w:space="0" w:color="auto"/>
                        <w:bottom w:val="none" w:sz="0" w:space="0" w:color="auto"/>
                        <w:right w:val="none" w:sz="0" w:space="0" w:color="auto"/>
                      </w:divBdr>
                    </w:div>
                  </w:divsChild>
                </w:div>
                <w:div w:id="1588230449">
                  <w:marLeft w:val="0"/>
                  <w:marRight w:val="0"/>
                  <w:marTop w:val="0"/>
                  <w:marBottom w:val="0"/>
                  <w:divBdr>
                    <w:top w:val="none" w:sz="0" w:space="0" w:color="auto"/>
                    <w:left w:val="none" w:sz="0" w:space="0" w:color="auto"/>
                    <w:bottom w:val="none" w:sz="0" w:space="0" w:color="auto"/>
                    <w:right w:val="none" w:sz="0" w:space="0" w:color="auto"/>
                  </w:divBdr>
                  <w:divsChild>
                    <w:div w:id="735201791">
                      <w:marLeft w:val="0"/>
                      <w:marRight w:val="0"/>
                      <w:marTop w:val="0"/>
                      <w:marBottom w:val="0"/>
                      <w:divBdr>
                        <w:top w:val="none" w:sz="0" w:space="0" w:color="auto"/>
                        <w:left w:val="none" w:sz="0" w:space="0" w:color="auto"/>
                        <w:bottom w:val="none" w:sz="0" w:space="0" w:color="auto"/>
                        <w:right w:val="none" w:sz="0" w:space="0" w:color="auto"/>
                      </w:divBdr>
                    </w:div>
                  </w:divsChild>
                </w:div>
                <w:div w:id="1560825006">
                  <w:marLeft w:val="0"/>
                  <w:marRight w:val="0"/>
                  <w:marTop w:val="0"/>
                  <w:marBottom w:val="0"/>
                  <w:divBdr>
                    <w:top w:val="none" w:sz="0" w:space="0" w:color="auto"/>
                    <w:left w:val="none" w:sz="0" w:space="0" w:color="auto"/>
                    <w:bottom w:val="none" w:sz="0" w:space="0" w:color="auto"/>
                    <w:right w:val="none" w:sz="0" w:space="0" w:color="auto"/>
                  </w:divBdr>
                  <w:divsChild>
                    <w:div w:id="1709333569">
                      <w:marLeft w:val="0"/>
                      <w:marRight w:val="0"/>
                      <w:marTop w:val="0"/>
                      <w:marBottom w:val="0"/>
                      <w:divBdr>
                        <w:top w:val="none" w:sz="0" w:space="0" w:color="auto"/>
                        <w:left w:val="none" w:sz="0" w:space="0" w:color="auto"/>
                        <w:bottom w:val="none" w:sz="0" w:space="0" w:color="auto"/>
                        <w:right w:val="none" w:sz="0" w:space="0" w:color="auto"/>
                      </w:divBdr>
                    </w:div>
                  </w:divsChild>
                </w:div>
                <w:div w:id="977298150">
                  <w:marLeft w:val="0"/>
                  <w:marRight w:val="0"/>
                  <w:marTop w:val="0"/>
                  <w:marBottom w:val="0"/>
                  <w:divBdr>
                    <w:top w:val="none" w:sz="0" w:space="0" w:color="auto"/>
                    <w:left w:val="none" w:sz="0" w:space="0" w:color="auto"/>
                    <w:bottom w:val="none" w:sz="0" w:space="0" w:color="auto"/>
                    <w:right w:val="none" w:sz="0" w:space="0" w:color="auto"/>
                  </w:divBdr>
                  <w:divsChild>
                    <w:div w:id="1607541006">
                      <w:marLeft w:val="0"/>
                      <w:marRight w:val="0"/>
                      <w:marTop w:val="0"/>
                      <w:marBottom w:val="0"/>
                      <w:divBdr>
                        <w:top w:val="none" w:sz="0" w:space="0" w:color="auto"/>
                        <w:left w:val="none" w:sz="0" w:space="0" w:color="auto"/>
                        <w:bottom w:val="none" w:sz="0" w:space="0" w:color="auto"/>
                        <w:right w:val="none" w:sz="0" w:space="0" w:color="auto"/>
                      </w:divBdr>
                    </w:div>
                  </w:divsChild>
                </w:div>
                <w:div w:id="893080060">
                  <w:marLeft w:val="0"/>
                  <w:marRight w:val="0"/>
                  <w:marTop w:val="0"/>
                  <w:marBottom w:val="0"/>
                  <w:divBdr>
                    <w:top w:val="none" w:sz="0" w:space="0" w:color="auto"/>
                    <w:left w:val="none" w:sz="0" w:space="0" w:color="auto"/>
                    <w:bottom w:val="none" w:sz="0" w:space="0" w:color="auto"/>
                    <w:right w:val="none" w:sz="0" w:space="0" w:color="auto"/>
                  </w:divBdr>
                  <w:divsChild>
                    <w:div w:id="1157653309">
                      <w:marLeft w:val="0"/>
                      <w:marRight w:val="0"/>
                      <w:marTop w:val="0"/>
                      <w:marBottom w:val="0"/>
                      <w:divBdr>
                        <w:top w:val="none" w:sz="0" w:space="0" w:color="auto"/>
                        <w:left w:val="none" w:sz="0" w:space="0" w:color="auto"/>
                        <w:bottom w:val="none" w:sz="0" w:space="0" w:color="auto"/>
                        <w:right w:val="none" w:sz="0" w:space="0" w:color="auto"/>
                      </w:divBdr>
                    </w:div>
                  </w:divsChild>
                </w:div>
                <w:div w:id="259068246">
                  <w:marLeft w:val="0"/>
                  <w:marRight w:val="0"/>
                  <w:marTop w:val="0"/>
                  <w:marBottom w:val="0"/>
                  <w:divBdr>
                    <w:top w:val="none" w:sz="0" w:space="0" w:color="auto"/>
                    <w:left w:val="none" w:sz="0" w:space="0" w:color="auto"/>
                    <w:bottom w:val="none" w:sz="0" w:space="0" w:color="auto"/>
                    <w:right w:val="none" w:sz="0" w:space="0" w:color="auto"/>
                  </w:divBdr>
                  <w:divsChild>
                    <w:div w:id="1326543513">
                      <w:marLeft w:val="0"/>
                      <w:marRight w:val="0"/>
                      <w:marTop w:val="0"/>
                      <w:marBottom w:val="0"/>
                      <w:divBdr>
                        <w:top w:val="none" w:sz="0" w:space="0" w:color="auto"/>
                        <w:left w:val="none" w:sz="0" w:space="0" w:color="auto"/>
                        <w:bottom w:val="none" w:sz="0" w:space="0" w:color="auto"/>
                        <w:right w:val="none" w:sz="0" w:space="0" w:color="auto"/>
                      </w:divBdr>
                    </w:div>
                    <w:div w:id="2056732320">
                      <w:marLeft w:val="0"/>
                      <w:marRight w:val="0"/>
                      <w:marTop w:val="0"/>
                      <w:marBottom w:val="0"/>
                      <w:divBdr>
                        <w:top w:val="none" w:sz="0" w:space="0" w:color="auto"/>
                        <w:left w:val="none" w:sz="0" w:space="0" w:color="auto"/>
                        <w:bottom w:val="none" w:sz="0" w:space="0" w:color="auto"/>
                        <w:right w:val="none" w:sz="0" w:space="0" w:color="auto"/>
                      </w:divBdr>
                    </w:div>
                  </w:divsChild>
                </w:div>
                <w:div w:id="1599097313">
                  <w:marLeft w:val="0"/>
                  <w:marRight w:val="0"/>
                  <w:marTop w:val="0"/>
                  <w:marBottom w:val="0"/>
                  <w:divBdr>
                    <w:top w:val="none" w:sz="0" w:space="0" w:color="auto"/>
                    <w:left w:val="none" w:sz="0" w:space="0" w:color="auto"/>
                    <w:bottom w:val="none" w:sz="0" w:space="0" w:color="auto"/>
                    <w:right w:val="none" w:sz="0" w:space="0" w:color="auto"/>
                  </w:divBdr>
                  <w:divsChild>
                    <w:div w:id="2112511922">
                      <w:marLeft w:val="0"/>
                      <w:marRight w:val="0"/>
                      <w:marTop w:val="0"/>
                      <w:marBottom w:val="0"/>
                      <w:divBdr>
                        <w:top w:val="none" w:sz="0" w:space="0" w:color="auto"/>
                        <w:left w:val="none" w:sz="0" w:space="0" w:color="auto"/>
                        <w:bottom w:val="none" w:sz="0" w:space="0" w:color="auto"/>
                        <w:right w:val="none" w:sz="0" w:space="0" w:color="auto"/>
                      </w:divBdr>
                    </w:div>
                  </w:divsChild>
                </w:div>
                <w:div w:id="1059284463">
                  <w:marLeft w:val="0"/>
                  <w:marRight w:val="0"/>
                  <w:marTop w:val="0"/>
                  <w:marBottom w:val="0"/>
                  <w:divBdr>
                    <w:top w:val="none" w:sz="0" w:space="0" w:color="auto"/>
                    <w:left w:val="none" w:sz="0" w:space="0" w:color="auto"/>
                    <w:bottom w:val="none" w:sz="0" w:space="0" w:color="auto"/>
                    <w:right w:val="none" w:sz="0" w:space="0" w:color="auto"/>
                  </w:divBdr>
                  <w:divsChild>
                    <w:div w:id="979530378">
                      <w:marLeft w:val="0"/>
                      <w:marRight w:val="0"/>
                      <w:marTop w:val="0"/>
                      <w:marBottom w:val="0"/>
                      <w:divBdr>
                        <w:top w:val="none" w:sz="0" w:space="0" w:color="auto"/>
                        <w:left w:val="none" w:sz="0" w:space="0" w:color="auto"/>
                        <w:bottom w:val="none" w:sz="0" w:space="0" w:color="auto"/>
                        <w:right w:val="none" w:sz="0" w:space="0" w:color="auto"/>
                      </w:divBdr>
                    </w:div>
                  </w:divsChild>
                </w:div>
                <w:div w:id="1245258349">
                  <w:marLeft w:val="0"/>
                  <w:marRight w:val="0"/>
                  <w:marTop w:val="0"/>
                  <w:marBottom w:val="0"/>
                  <w:divBdr>
                    <w:top w:val="none" w:sz="0" w:space="0" w:color="auto"/>
                    <w:left w:val="none" w:sz="0" w:space="0" w:color="auto"/>
                    <w:bottom w:val="none" w:sz="0" w:space="0" w:color="auto"/>
                    <w:right w:val="none" w:sz="0" w:space="0" w:color="auto"/>
                  </w:divBdr>
                  <w:divsChild>
                    <w:div w:id="159926009">
                      <w:marLeft w:val="0"/>
                      <w:marRight w:val="0"/>
                      <w:marTop w:val="0"/>
                      <w:marBottom w:val="0"/>
                      <w:divBdr>
                        <w:top w:val="none" w:sz="0" w:space="0" w:color="auto"/>
                        <w:left w:val="none" w:sz="0" w:space="0" w:color="auto"/>
                        <w:bottom w:val="none" w:sz="0" w:space="0" w:color="auto"/>
                        <w:right w:val="none" w:sz="0" w:space="0" w:color="auto"/>
                      </w:divBdr>
                    </w:div>
                  </w:divsChild>
                </w:div>
                <w:div w:id="820465944">
                  <w:marLeft w:val="0"/>
                  <w:marRight w:val="0"/>
                  <w:marTop w:val="0"/>
                  <w:marBottom w:val="0"/>
                  <w:divBdr>
                    <w:top w:val="none" w:sz="0" w:space="0" w:color="auto"/>
                    <w:left w:val="none" w:sz="0" w:space="0" w:color="auto"/>
                    <w:bottom w:val="none" w:sz="0" w:space="0" w:color="auto"/>
                    <w:right w:val="none" w:sz="0" w:space="0" w:color="auto"/>
                  </w:divBdr>
                  <w:divsChild>
                    <w:div w:id="1235043084">
                      <w:marLeft w:val="0"/>
                      <w:marRight w:val="0"/>
                      <w:marTop w:val="0"/>
                      <w:marBottom w:val="0"/>
                      <w:divBdr>
                        <w:top w:val="none" w:sz="0" w:space="0" w:color="auto"/>
                        <w:left w:val="none" w:sz="0" w:space="0" w:color="auto"/>
                        <w:bottom w:val="none" w:sz="0" w:space="0" w:color="auto"/>
                        <w:right w:val="none" w:sz="0" w:space="0" w:color="auto"/>
                      </w:divBdr>
                    </w:div>
                  </w:divsChild>
                </w:div>
                <w:div w:id="397704480">
                  <w:marLeft w:val="0"/>
                  <w:marRight w:val="0"/>
                  <w:marTop w:val="0"/>
                  <w:marBottom w:val="0"/>
                  <w:divBdr>
                    <w:top w:val="none" w:sz="0" w:space="0" w:color="auto"/>
                    <w:left w:val="none" w:sz="0" w:space="0" w:color="auto"/>
                    <w:bottom w:val="none" w:sz="0" w:space="0" w:color="auto"/>
                    <w:right w:val="none" w:sz="0" w:space="0" w:color="auto"/>
                  </w:divBdr>
                  <w:divsChild>
                    <w:div w:id="617949528">
                      <w:marLeft w:val="0"/>
                      <w:marRight w:val="0"/>
                      <w:marTop w:val="0"/>
                      <w:marBottom w:val="0"/>
                      <w:divBdr>
                        <w:top w:val="none" w:sz="0" w:space="0" w:color="auto"/>
                        <w:left w:val="none" w:sz="0" w:space="0" w:color="auto"/>
                        <w:bottom w:val="none" w:sz="0" w:space="0" w:color="auto"/>
                        <w:right w:val="none" w:sz="0" w:space="0" w:color="auto"/>
                      </w:divBdr>
                    </w:div>
                  </w:divsChild>
                </w:div>
                <w:div w:id="31271710">
                  <w:marLeft w:val="0"/>
                  <w:marRight w:val="0"/>
                  <w:marTop w:val="0"/>
                  <w:marBottom w:val="0"/>
                  <w:divBdr>
                    <w:top w:val="none" w:sz="0" w:space="0" w:color="auto"/>
                    <w:left w:val="none" w:sz="0" w:space="0" w:color="auto"/>
                    <w:bottom w:val="none" w:sz="0" w:space="0" w:color="auto"/>
                    <w:right w:val="none" w:sz="0" w:space="0" w:color="auto"/>
                  </w:divBdr>
                  <w:divsChild>
                    <w:div w:id="1621835547">
                      <w:marLeft w:val="0"/>
                      <w:marRight w:val="0"/>
                      <w:marTop w:val="0"/>
                      <w:marBottom w:val="0"/>
                      <w:divBdr>
                        <w:top w:val="none" w:sz="0" w:space="0" w:color="auto"/>
                        <w:left w:val="none" w:sz="0" w:space="0" w:color="auto"/>
                        <w:bottom w:val="none" w:sz="0" w:space="0" w:color="auto"/>
                        <w:right w:val="none" w:sz="0" w:space="0" w:color="auto"/>
                      </w:divBdr>
                    </w:div>
                  </w:divsChild>
                </w:div>
                <w:div w:id="1601528196">
                  <w:marLeft w:val="0"/>
                  <w:marRight w:val="0"/>
                  <w:marTop w:val="0"/>
                  <w:marBottom w:val="0"/>
                  <w:divBdr>
                    <w:top w:val="none" w:sz="0" w:space="0" w:color="auto"/>
                    <w:left w:val="none" w:sz="0" w:space="0" w:color="auto"/>
                    <w:bottom w:val="none" w:sz="0" w:space="0" w:color="auto"/>
                    <w:right w:val="none" w:sz="0" w:space="0" w:color="auto"/>
                  </w:divBdr>
                  <w:divsChild>
                    <w:div w:id="579144877">
                      <w:marLeft w:val="0"/>
                      <w:marRight w:val="0"/>
                      <w:marTop w:val="0"/>
                      <w:marBottom w:val="0"/>
                      <w:divBdr>
                        <w:top w:val="none" w:sz="0" w:space="0" w:color="auto"/>
                        <w:left w:val="none" w:sz="0" w:space="0" w:color="auto"/>
                        <w:bottom w:val="none" w:sz="0" w:space="0" w:color="auto"/>
                        <w:right w:val="none" w:sz="0" w:space="0" w:color="auto"/>
                      </w:divBdr>
                    </w:div>
                  </w:divsChild>
                </w:div>
                <w:div w:id="529998704">
                  <w:marLeft w:val="0"/>
                  <w:marRight w:val="0"/>
                  <w:marTop w:val="0"/>
                  <w:marBottom w:val="0"/>
                  <w:divBdr>
                    <w:top w:val="none" w:sz="0" w:space="0" w:color="auto"/>
                    <w:left w:val="none" w:sz="0" w:space="0" w:color="auto"/>
                    <w:bottom w:val="none" w:sz="0" w:space="0" w:color="auto"/>
                    <w:right w:val="none" w:sz="0" w:space="0" w:color="auto"/>
                  </w:divBdr>
                  <w:divsChild>
                    <w:div w:id="966011511">
                      <w:marLeft w:val="0"/>
                      <w:marRight w:val="0"/>
                      <w:marTop w:val="0"/>
                      <w:marBottom w:val="0"/>
                      <w:divBdr>
                        <w:top w:val="none" w:sz="0" w:space="0" w:color="auto"/>
                        <w:left w:val="none" w:sz="0" w:space="0" w:color="auto"/>
                        <w:bottom w:val="none" w:sz="0" w:space="0" w:color="auto"/>
                        <w:right w:val="none" w:sz="0" w:space="0" w:color="auto"/>
                      </w:divBdr>
                    </w:div>
                  </w:divsChild>
                </w:div>
                <w:div w:id="1682009363">
                  <w:marLeft w:val="0"/>
                  <w:marRight w:val="0"/>
                  <w:marTop w:val="0"/>
                  <w:marBottom w:val="0"/>
                  <w:divBdr>
                    <w:top w:val="none" w:sz="0" w:space="0" w:color="auto"/>
                    <w:left w:val="none" w:sz="0" w:space="0" w:color="auto"/>
                    <w:bottom w:val="none" w:sz="0" w:space="0" w:color="auto"/>
                    <w:right w:val="none" w:sz="0" w:space="0" w:color="auto"/>
                  </w:divBdr>
                  <w:divsChild>
                    <w:div w:id="195654530">
                      <w:marLeft w:val="0"/>
                      <w:marRight w:val="0"/>
                      <w:marTop w:val="0"/>
                      <w:marBottom w:val="0"/>
                      <w:divBdr>
                        <w:top w:val="none" w:sz="0" w:space="0" w:color="auto"/>
                        <w:left w:val="none" w:sz="0" w:space="0" w:color="auto"/>
                        <w:bottom w:val="none" w:sz="0" w:space="0" w:color="auto"/>
                        <w:right w:val="none" w:sz="0" w:space="0" w:color="auto"/>
                      </w:divBdr>
                    </w:div>
                  </w:divsChild>
                </w:div>
                <w:div w:id="2076010267">
                  <w:marLeft w:val="0"/>
                  <w:marRight w:val="0"/>
                  <w:marTop w:val="0"/>
                  <w:marBottom w:val="0"/>
                  <w:divBdr>
                    <w:top w:val="none" w:sz="0" w:space="0" w:color="auto"/>
                    <w:left w:val="none" w:sz="0" w:space="0" w:color="auto"/>
                    <w:bottom w:val="none" w:sz="0" w:space="0" w:color="auto"/>
                    <w:right w:val="none" w:sz="0" w:space="0" w:color="auto"/>
                  </w:divBdr>
                  <w:divsChild>
                    <w:div w:id="434597458">
                      <w:marLeft w:val="0"/>
                      <w:marRight w:val="0"/>
                      <w:marTop w:val="0"/>
                      <w:marBottom w:val="0"/>
                      <w:divBdr>
                        <w:top w:val="none" w:sz="0" w:space="0" w:color="auto"/>
                        <w:left w:val="none" w:sz="0" w:space="0" w:color="auto"/>
                        <w:bottom w:val="none" w:sz="0" w:space="0" w:color="auto"/>
                        <w:right w:val="none" w:sz="0" w:space="0" w:color="auto"/>
                      </w:divBdr>
                    </w:div>
                  </w:divsChild>
                </w:div>
                <w:div w:id="2123645763">
                  <w:marLeft w:val="0"/>
                  <w:marRight w:val="0"/>
                  <w:marTop w:val="0"/>
                  <w:marBottom w:val="0"/>
                  <w:divBdr>
                    <w:top w:val="none" w:sz="0" w:space="0" w:color="auto"/>
                    <w:left w:val="none" w:sz="0" w:space="0" w:color="auto"/>
                    <w:bottom w:val="none" w:sz="0" w:space="0" w:color="auto"/>
                    <w:right w:val="none" w:sz="0" w:space="0" w:color="auto"/>
                  </w:divBdr>
                  <w:divsChild>
                    <w:div w:id="337468235">
                      <w:marLeft w:val="0"/>
                      <w:marRight w:val="0"/>
                      <w:marTop w:val="0"/>
                      <w:marBottom w:val="0"/>
                      <w:divBdr>
                        <w:top w:val="none" w:sz="0" w:space="0" w:color="auto"/>
                        <w:left w:val="none" w:sz="0" w:space="0" w:color="auto"/>
                        <w:bottom w:val="none" w:sz="0" w:space="0" w:color="auto"/>
                        <w:right w:val="none" w:sz="0" w:space="0" w:color="auto"/>
                      </w:divBdr>
                    </w:div>
                  </w:divsChild>
                </w:div>
                <w:div w:id="1562911173">
                  <w:marLeft w:val="0"/>
                  <w:marRight w:val="0"/>
                  <w:marTop w:val="0"/>
                  <w:marBottom w:val="0"/>
                  <w:divBdr>
                    <w:top w:val="none" w:sz="0" w:space="0" w:color="auto"/>
                    <w:left w:val="none" w:sz="0" w:space="0" w:color="auto"/>
                    <w:bottom w:val="none" w:sz="0" w:space="0" w:color="auto"/>
                    <w:right w:val="none" w:sz="0" w:space="0" w:color="auto"/>
                  </w:divBdr>
                  <w:divsChild>
                    <w:div w:id="1810972295">
                      <w:marLeft w:val="0"/>
                      <w:marRight w:val="0"/>
                      <w:marTop w:val="0"/>
                      <w:marBottom w:val="0"/>
                      <w:divBdr>
                        <w:top w:val="none" w:sz="0" w:space="0" w:color="auto"/>
                        <w:left w:val="none" w:sz="0" w:space="0" w:color="auto"/>
                        <w:bottom w:val="none" w:sz="0" w:space="0" w:color="auto"/>
                        <w:right w:val="none" w:sz="0" w:space="0" w:color="auto"/>
                      </w:divBdr>
                    </w:div>
                  </w:divsChild>
                </w:div>
                <w:div w:id="846746808">
                  <w:marLeft w:val="0"/>
                  <w:marRight w:val="0"/>
                  <w:marTop w:val="0"/>
                  <w:marBottom w:val="0"/>
                  <w:divBdr>
                    <w:top w:val="none" w:sz="0" w:space="0" w:color="auto"/>
                    <w:left w:val="none" w:sz="0" w:space="0" w:color="auto"/>
                    <w:bottom w:val="none" w:sz="0" w:space="0" w:color="auto"/>
                    <w:right w:val="none" w:sz="0" w:space="0" w:color="auto"/>
                  </w:divBdr>
                  <w:divsChild>
                    <w:div w:id="367723048">
                      <w:marLeft w:val="0"/>
                      <w:marRight w:val="0"/>
                      <w:marTop w:val="0"/>
                      <w:marBottom w:val="0"/>
                      <w:divBdr>
                        <w:top w:val="none" w:sz="0" w:space="0" w:color="auto"/>
                        <w:left w:val="none" w:sz="0" w:space="0" w:color="auto"/>
                        <w:bottom w:val="none" w:sz="0" w:space="0" w:color="auto"/>
                        <w:right w:val="none" w:sz="0" w:space="0" w:color="auto"/>
                      </w:divBdr>
                    </w:div>
                  </w:divsChild>
                </w:div>
                <w:div w:id="506598584">
                  <w:marLeft w:val="0"/>
                  <w:marRight w:val="0"/>
                  <w:marTop w:val="0"/>
                  <w:marBottom w:val="0"/>
                  <w:divBdr>
                    <w:top w:val="none" w:sz="0" w:space="0" w:color="auto"/>
                    <w:left w:val="none" w:sz="0" w:space="0" w:color="auto"/>
                    <w:bottom w:val="none" w:sz="0" w:space="0" w:color="auto"/>
                    <w:right w:val="none" w:sz="0" w:space="0" w:color="auto"/>
                  </w:divBdr>
                  <w:divsChild>
                    <w:div w:id="819074557">
                      <w:marLeft w:val="0"/>
                      <w:marRight w:val="0"/>
                      <w:marTop w:val="0"/>
                      <w:marBottom w:val="0"/>
                      <w:divBdr>
                        <w:top w:val="none" w:sz="0" w:space="0" w:color="auto"/>
                        <w:left w:val="none" w:sz="0" w:space="0" w:color="auto"/>
                        <w:bottom w:val="none" w:sz="0" w:space="0" w:color="auto"/>
                        <w:right w:val="none" w:sz="0" w:space="0" w:color="auto"/>
                      </w:divBdr>
                    </w:div>
                  </w:divsChild>
                </w:div>
                <w:div w:id="761611149">
                  <w:marLeft w:val="0"/>
                  <w:marRight w:val="0"/>
                  <w:marTop w:val="0"/>
                  <w:marBottom w:val="0"/>
                  <w:divBdr>
                    <w:top w:val="none" w:sz="0" w:space="0" w:color="auto"/>
                    <w:left w:val="none" w:sz="0" w:space="0" w:color="auto"/>
                    <w:bottom w:val="none" w:sz="0" w:space="0" w:color="auto"/>
                    <w:right w:val="none" w:sz="0" w:space="0" w:color="auto"/>
                  </w:divBdr>
                  <w:divsChild>
                    <w:div w:id="1942371076">
                      <w:marLeft w:val="0"/>
                      <w:marRight w:val="0"/>
                      <w:marTop w:val="0"/>
                      <w:marBottom w:val="0"/>
                      <w:divBdr>
                        <w:top w:val="none" w:sz="0" w:space="0" w:color="auto"/>
                        <w:left w:val="none" w:sz="0" w:space="0" w:color="auto"/>
                        <w:bottom w:val="none" w:sz="0" w:space="0" w:color="auto"/>
                        <w:right w:val="none" w:sz="0" w:space="0" w:color="auto"/>
                      </w:divBdr>
                    </w:div>
                  </w:divsChild>
                </w:div>
                <w:div w:id="1691174893">
                  <w:marLeft w:val="0"/>
                  <w:marRight w:val="0"/>
                  <w:marTop w:val="0"/>
                  <w:marBottom w:val="0"/>
                  <w:divBdr>
                    <w:top w:val="none" w:sz="0" w:space="0" w:color="auto"/>
                    <w:left w:val="none" w:sz="0" w:space="0" w:color="auto"/>
                    <w:bottom w:val="none" w:sz="0" w:space="0" w:color="auto"/>
                    <w:right w:val="none" w:sz="0" w:space="0" w:color="auto"/>
                  </w:divBdr>
                  <w:divsChild>
                    <w:div w:id="244002341">
                      <w:marLeft w:val="0"/>
                      <w:marRight w:val="0"/>
                      <w:marTop w:val="0"/>
                      <w:marBottom w:val="0"/>
                      <w:divBdr>
                        <w:top w:val="none" w:sz="0" w:space="0" w:color="auto"/>
                        <w:left w:val="none" w:sz="0" w:space="0" w:color="auto"/>
                        <w:bottom w:val="none" w:sz="0" w:space="0" w:color="auto"/>
                        <w:right w:val="none" w:sz="0" w:space="0" w:color="auto"/>
                      </w:divBdr>
                    </w:div>
                  </w:divsChild>
                </w:div>
                <w:div w:id="435099893">
                  <w:marLeft w:val="0"/>
                  <w:marRight w:val="0"/>
                  <w:marTop w:val="0"/>
                  <w:marBottom w:val="0"/>
                  <w:divBdr>
                    <w:top w:val="none" w:sz="0" w:space="0" w:color="auto"/>
                    <w:left w:val="none" w:sz="0" w:space="0" w:color="auto"/>
                    <w:bottom w:val="none" w:sz="0" w:space="0" w:color="auto"/>
                    <w:right w:val="none" w:sz="0" w:space="0" w:color="auto"/>
                  </w:divBdr>
                  <w:divsChild>
                    <w:div w:id="1757048710">
                      <w:marLeft w:val="0"/>
                      <w:marRight w:val="0"/>
                      <w:marTop w:val="0"/>
                      <w:marBottom w:val="0"/>
                      <w:divBdr>
                        <w:top w:val="none" w:sz="0" w:space="0" w:color="auto"/>
                        <w:left w:val="none" w:sz="0" w:space="0" w:color="auto"/>
                        <w:bottom w:val="none" w:sz="0" w:space="0" w:color="auto"/>
                        <w:right w:val="none" w:sz="0" w:space="0" w:color="auto"/>
                      </w:divBdr>
                    </w:div>
                  </w:divsChild>
                </w:div>
                <w:div w:id="1274556755">
                  <w:marLeft w:val="0"/>
                  <w:marRight w:val="0"/>
                  <w:marTop w:val="0"/>
                  <w:marBottom w:val="0"/>
                  <w:divBdr>
                    <w:top w:val="none" w:sz="0" w:space="0" w:color="auto"/>
                    <w:left w:val="none" w:sz="0" w:space="0" w:color="auto"/>
                    <w:bottom w:val="none" w:sz="0" w:space="0" w:color="auto"/>
                    <w:right w:val="none" w:sz="0" w:space="0" w:color="auto"/>
                  </w:divBdr>
                  <w:divsChild>
                    <w:div w:id="2069957962">
                      <w:marLeft w:val="0"/>
                      <w:marRight w:val="0"/>
                      <w:marTop w:val="0"/>
                      <w:marBottom w:val="0"/>
                      <w:divBdr>
                        <w:top w:val="none" w:sz="0" w:space="0" w:color="auto"/>
                        <w:left w:val="none" w:sz="0" w:space="0" w:color="auto"/>
                        <w:bottom w:val="none" w:sz="0" w:space="0" w:color="auto"/>
                        <w:right w:val="none" w:sz="0" w:space="0" w:color="auto"/>
                      </w:divBdr>
                    </w:div>
                  </w:divsChild>
                </w:div>
                <w:div w:id="2124885503">
                  <w:marLeft w:val="0"/>
                  <w:marRight w:val="0"/>
                  <w:marTop w:val="0"/>
                  <w:marBottom w:val="0"/>
                  <w:divBdr>
                    <w:top w:val="none" w:sz="0" w:space="0" w:color="auto"/>
                    <w:left w:val="none" w:sz="0" w:space="0" w:color="auto"/>
                    <w:bottom w:val="none" w:sz="0" w:space="0" w:color="auto"/>
                    <w:right w:val="none" w:sz="0" w:space="0" w:color="auto"/>
                  </w:divBdr>
                  <w:divsChild>
                    <w:div w:id="1347902013">
                      <w:marLeft w:val="0"/>
                      <w:marRight w:val="0"/>
                      <w:marTop w:val="0"/>
                      <w:marBottom w:val="0"/>
                      <w:divBdr>
                        <w:top w:val="none" w:sz="0" w:space="0" w:color="auto"/>
                        <w:left w:val="none" w:sz="0" w:space="0" w:color="auto"/>
                        <w:bottom w:val="none" w:sz="0" w:space="0" w:color="auto"/>
                        <w:right w:val="none" w:sz="0" w:space="0" w:color="auto"/>
                      </w:divBdr>
                    </w:div>
                  </w:divsChild>
                </w:div>
                <w:div w:id="468283509">
                  <w:marLeft w:val="0"/>
                  <w:marRight w:val="0"/>
                  <w:marTop w:val="0"/>
                  <w:marBottom w:val="0"/>
                  <w:divBdr>
                    <w:top w:val="none" w:sz="0" w:space="0" w:color="auto"/>
                    <w:left w:val="none" w:sz="0" w:space="0" w:color="auto"/>
                    <w:bottom w:val="none" w:sz="0" w:space="0" w:color="auto"/>
                    <w:right w:val="none" w:sz="0" w:space="0" w:color="auto"/>
                  </w:divBdr>
                  <w:divsChild>
                    <w:div w:id="749079353">
                      <w:marLeft w:val="0"/>
                      <w:marRight w:val="0"/>
                      <w:marTop w:val="0"/>
                      <w:marBottom w:val="0"/>
                      <w:divBdr>
                        <w:top w:val="none" w:sz="0" w:space="0" w:color="auto"/>
                        <w:left w:val="none" w:sz="0" w:space="0" w:color="auto"/>
                        <w:bottom w:val="none" w:sz="0" w:space="0" w:color="auto"/>
                        <w:right w:val="none" w:sz="0" w:space="0" w:color="auto"/>
                      </w:divBdr>
                    </w:div>
                  </w:divsChild>
                </w:div>
                <w:div w:id="1292516488">
                  <w:marLeft w:val="0"/>
                  <w:marRight w:val="0"/>
                  <w:marTop w:val="0"/>
                  <w:marBottom w:val="0"/>
                  <w:divBdr>
                    <w:top w:val="none" w:sz="0" w:space="0" w:color="auto"/>
                    <w:left w:val="none" w:sz="0" w:space="0" w:color="auto"/>
                    <w:bottom w:val="none" w:sz="0" w:space="0" w:color="auto"/>
                    <w:right w:val="none" w:sz="0" w:space="0" w:color="auto"/>
                  </w:divBdr>
                  <w:divsChild>
                    <w:div w:id="1397432304">
                      <w:marLeft w:val="0"/>
                      <w:marRight w:val="0"/>
                      <w:marTop w:val="0"/>
                      <w:marBottom w:val="0"/>
                      <w:divBdr>
                        <w:top w:val="none" w:sz="0" w:space="0" w:color="auto"/>
                        <w:left w:val="none" w:sz="0" w:space="0" w:color="auto"/>
                        <w:bottom w:val="none" w:sz="0" w:space="0" w:color="auto"/>
                        <w:right w:val="none" w:sz="0" w:space="0" w:color="auto"/>
                      </w:divBdr>
                    </w:div>
                  </w:divsChild>
                </w:div>
                <w:div w:id="817502395">
                  <w:marLeft w:val="0"/>
                  <w:marRight w:val="0"/>
                  <w:marTop w:val="0"/>
                  <w:marBottom w:val="0"/>
                  <w:divBdr>
                    <w:top w:val="none" w:sz="0" w:space="0" w:color="auto"/>
                    <w:left w:val="none" w:sz="0" w:space="0" w:color="auto"/>
                    <w:bottom w:val="none" w:sz="0" w:space="0" w:color="auto"/>
                    <w:right w:val="none" w:sz="0" w:space="0" w:color="auto"/>
                  </w:divBdr>
                  <w:divsChild>
                    <w:div w:id="1063941413">
                      <w:marLeft w:val="0"/>
                      <w:marRight w:val="0"/>
                      <w:marTop w:val="0"/>
                      <w:marBottom w:val="0"/>
                      <w:divBdr>
                        <w:top w:val="none" w:sz="0" w:space="0" w:color="auto"/>
                        <w:left w:val="none" w:sz="0" w:space="0" w:color="auto"/>
                        <w:bottom w:val="none" w:sz="0" w:space="0" w:color="auto"/>
                        <w:right w:val="none" w:sz="0" w:space="0" w:color="auto"/>
                      </w:divBdr>
                    </w:div>
                  </w:divsChild>
                </w:div>
                <w:div w:id="1701516290">
                  <w:marLeft w:val="0"/>
                  <w:marRight w:val="0"/>
                  <w:marTop w:val="0"/>
                  <w:marBottom w:val="0"/>
                  <w:divBdr>
                    <w:top w:val="none" w:sz="0" w:space="0" w:color="auto"/>
                    <w:left w:val="none" w:sz="0" w:space="0" w:color="auto"/>
                    <w:bottom w:val="none" w:sz="0" w:space="0" w:color="auto"/>
                    <w:right w:val="none" w:sz="0" w:space="0" w:color="auto"/>
                  </w:divBdr>
                  <w:divsChild>
                    <w:div w:id="1435595977">
                      <w:marLeft w:val="0"/>
                      <w:marRight w:val="0"/>
                      <w:marTop w:val="0"/>
                      <w:marBottom w:val="0"/>
                      <w:divBdr>
                        <w:top w:val="none" w:sz="0" w:space="0" w:color="auto"/>
                        <w:left w:val="none" w:sz="0" w:space="0" w:color="auto"/>
                        <w:bottom w:val="none" w:sz="0" w:space="0" w:color="auto"/>
                        <w:right w:val="none" w:sz="0" w:space="0" w:color="auto"/>
                      </w:divBdr>
                    </w:div>
                  </w:divsChild>
                </w:div>
                <w:div w:id="2054575958">
                  <w:marLeft w:val="0"/>
                  <w:marRight w:val="0"/>
                  <w:marTop w:val="0"/>
                  <w:marBottom w:val="0"/>
                  <w:divBdr>
                    <w:top w:val="none" w:sz="0" w:space="0" w:color="auto"/>
                    <w:left w:val="none" w:sz="0" w:space="0" w:color="auto"/>
                    <w:bottom w:val="none" w:sz="0" w:space="0" w:color="auto"/>
                    <w:right w:val="none" w:sz="0" w:space="0" w:color="auto"/>
                  </w:divBdr>
                  <w:divsChild>
                    <w:div w:id="1949576625">
                      <w:marLeft w:val="0"/>
                      <w:marRight w:val="0"/>
                      <w:marTop w:val="0"/>
                      <w:marBottom w:val="0"/>
                      <w:divBdr>
                        <w:top w:val="none" w:sz="0" w:space="0" w:color="auto"/>
                        <w:left w:val="none" w:sz="0" w:space="0" w:color="auto"/>
                        <w:bottom w:val="none" w:sz="0" w:space="0" w:color="auto"/>
                        <w:right w:val="none" w:sz="0" w:space="0" w:color="auto"/>
                      </w:divBdr>
                    </w:div>
                  </w:divsChild>
                </w:div>
                <w:div w:id="442919193">
                  <w:marLeft w:val="0"/>
                  <w:marRight w:val="0"/>
                  <w:marTop w:val="0"/>
                  <w:marBottom w:val="0"/>
                  <w:divBdr>
                    <w:top w:val="none" w:sz="0" w:space="0" w:color="auto"/>
                    <w:left w:val="none" w:sz="0" w:space="0" w:color="auto"/>
                    <w:bottom w:val="none" w:sz="0" w:space="0" w:color="auto"/>
                    <w:right w:val="none" w:sz="0" w:space="0" w:color="auto"/>
                  </w:divBdr>
                  <w:divsChild>
                    <w:div w:id="65708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552475">
          <w:marLeft w:val="0"/>
          <w:marRight w:val="0"/>
          <w:marTop w:val="0"/>
          <w:marBottom w:val="0"/>
          <w:divBdr>
            <w:top w:val="none" w:sz="0" w:space="0" w:color="auto"/>
            <w:left w:val="none" w:sz="0" w:space="0" w:color="auto"/>
            <w:bottom w:val="none" w:sz="0" w:space="0" w:color="auto"/>
            <w:right w:val="none" w:sz="0" w:space="0" w:color="auto"/>
          </w:divBdr>
        </w:div>
        <w:div w:id="981811736">
          <w:marLeft w:val="0"/>
          <w:marRight w:val="0"/>
          <w:marTop w:val="0"/>
          <w:marBottom w:val="0"/>
          <w:divBdr>
            <w:top w:val="none" w:sz="0" w:space="0" w:color="auto"/>
            <w:left w:val="none" w:sz="0" w:space="0" w:color="auto"/>
            <w:bottom w:val="none" w:sz="0" w:space="0" w:color="auto"/>
            <w:right w:val="none" w:sz="0" w:space="0" w:color="auto"/>
          </w:divBdr>
        </w:div>
        <w:div w:id="965812322">
          <w:marLeft w:val="0"/>
          <w:marRight w:val="0"/>
          <w:marTop w:val="0"/>
          <w:marBottom w:val="0"/>
          <w:divBdr>
            <w:top w:val="none" w:sz="0" w:space="0" w:color="auto"/>
            <w:left w:val="none" w:sz="0" w:space="0" w:color="auto"/>
            <w:bottom w:val="none" w:sz="0" w:space="0" w:color="auto"/>
            <w:right w:val="none" w:sz="0" w:space="0" w:color="auto"/>
          </w:divBdr>
        </w:div>
      </w:divsChild>
    </w:div>
    <w:div w:id="1700859237">
      <w:bodyDiv w:val="1"/>
      <w:marLeft w:val="0"/>
      <w:marRight w:val="0"/>
      <w:marTop w:val="0"/>
      <w:marBottom w:val="0"/>
      <w:divBdr>
        <w:top w:val="none" w:sz="0" w:space="0" w:color="auto"/>
        <w:left w:val="none" w:sz="0" w:space="0" w:color="auto"/>
        <w:bottom w:val="none" w:sz="0" w:space="0" w:color="auto"/>
        <w:right w:val="none" w:sz="0" w:space="0" w:color="auto"/>
      </w:divBdr>
      <w:divsChild>
        <w:div w:id="1184897346">
          <w:marLeft w:val="0"/>
          <w:marRight w:val="0"/>
          <w:marTop w:val="0"/>
          <w:marBottom w:val="0"/>
          <w:divBdr>
            <w:top w:val="none" w:sz="0" w:space="0" w:color="auto"/>
            <w:left w:val="none" w:sz="0" w:space="0" w:color="auto"/>
            <w:bottom w:val="none" w:sz="0" w:space="0" w:color="auto"/>
            <w:right w:val="none" w:sz="0" w:space="0" w:color="auto"/>
          </w:divBdr>
        </w:div>
        <w:div w:id="225922799">
          <w:marLeft w:val="0"/>
          <w:marRight w:val="0"/>
          <w:marTop w:val="0"/>
          <w:marBottom w:val="0"/>
          <w:divBdr>
            <w:top w:val="none" w:sz="0" w:space="0" w:color="auto"/>
            <w:left w:val="none" w:sz="0" w:space="0" w:color="auto"/>
            <w:bottom w:val="none" w:sz="0" w:space="0" w:color="auto"/>
            <w:right w:val="none" w:sz="0" w:space="0" w:color="auto"/>
          </w:divBdr>
        </w:div>
        <w:div w:id="195698322">
          <w:marLeft w:val="0"/>
          <w:marRight w:val="0"/>
          <w:marTop w:val="0"/>
          <w:marBottom w:val="0"/>
          <w:divBdr>
            <w:top w:val="none" w:sz="0" w:space="0" w:color="auto"/>
            <w:left w:val="none" w:sz="0" w:space="0" w:color="auto"/>
            <w:bottom w:val="none" w:sz="0" w:space="0" w:color="auto"/>
            <w:right w:val="none" w:sz="0" w:space="0" w:color="auto"/>
          </w:divBdr>
          <w:divsChild>
            <w:div w:id="672150802">
              <w:marLeft w:val="-75"/>
              <w:marRight w:val="0"/>
              <w:marTop w:val="30"/>
              <w:marBottom w:val="30"/>
              <w:divBdr>
                <w:top w:val="none" w:sz="0" w:space="0" w:color="auto"/>
                <w:left w:val="none" w:sz="0" w:space="0" w:color="auto"/>
                <w:bottom w:val="none" w:sz="0" w:space="0" w:color="auto"/>
                <w:right w:val="none" w:sz="0" w:space="0" w:color="auto"/>
              </w:divBdr>
              <w:divsChild>
                <w:div w:id="1401904890">
                  <w:marLeft w:val="0"/>
                  <w:marRight w:val="0"/>
                  <w:marTop w:val="0"/>
                  <w:marBottom w:val="0"/>
                  <w:divBdr>
                    <w:top w:val="none" w:sz="0" w:space="0" w:color="auto"/>
                    <w:left w:val="none" w:sz="0" w:space="0" w:color="auto"/>
                    <w:bottom w:val="none" w:sz="0" w:space="0" w:color="auto"/>
                    <w:right w:val="none" w:sz="0" w:space="0" w:color="auto"/>
                  </w:divBdr>
                  <w:divsChild>
                    <w:div w:id="1002854465">
                      <w:marLeft w:val="0"/>
                      <w:marRight w:val="0"/>
                      <w:marTop w:val="0"/>
                      <w:marBottom w:val="0"/>
                      <w:divBdr>
                        <w:top w:val="none" w:sz="0" w:space="0" w:color="auto"/>
                        <w:left w:val="none" w:sz="0" w:space="0" w:color="auto"/>
                        <w:bottom w:val="none" w:sz="0" w:space="0" w:color="auto"/>
                        <w:right w:val="none" w:sz="0" w:space="0" w:color="auto"/>
                      </w:divBdr>
                    </w:div>
                  </w:divsChild>
                </w:div>
                <w:div w:id="1233812897">
                  <w:marLeft w:val="0"/>
                  <w:marRight w:val="0"/>
                  <w:marTop w:val="0"/>
                  <w:marBottom w:val="0"/>
                  <w:divBdr>
                    <w:top w:val="none" w:sz="0" w:space="0" w:color="auto"/>
                    <w:left w:val="none" w:sz="0" w:space="0" w:color="auto"/>
                    <w:bottom w:val="none" w:sz="0" w:space="0" w:color="auto"/>
                    <w:right w:val="none" w:sz="0" w:space="0" w:color="auto"/>
                  </w:divBdr>
                  <w:divsChild>
                    <w:div w:id="1121917412">
                      <w:marLeft w:val="0"/>
                      <w:marRight w:val="0"/>
                      <w:marTop w:val="0"/>
                      <w:marBottom w:val="0"/>
                      <w:divBdr>
                        <w:top w:val="none" w:sz="0" w:space="0" w:color="auto"/>
                        <w:left w:val="none" w:sz="0" w:space="0" w:color="auto"/>
                        <w:bottom w:val="none" w:sz="0" w:space="0" w:color="auto"/>
                        <w:right w:val="none" w:sz="0" w:space="0" w:color="auto"/>
                      </w:divBdr>
                    </w:div>
                  </w:divsChild>
                </w:div>
                <w:div w:id="129518242">
                  <w:marLeft w:val="0"/>
                  <w:marRight w:val="0"/>
                  <w:marTop w:val="0"/>
                  <w:marBottom w:val="0"/>
                  <w:divBdr>
                    <w:top w:val="none" w:sz="0" w:space="0" w:color="auto"/>
                    <w:left w:val="none" w:sz="0" w:space="0" w:color="auto"/>
                    <w:bottom w:val="none" w:sz="0" w:space="0" w:color="auto"/>
                    <w:right w:val="none" w:sz="0" w:space="0" w:color="auto"/>
                  </w:divBdr>
                  <w:divsChild>
                    <w:div w:id="884217844">
                      <w:marLeft w:val="0"/>
                      <w:marRight w:val="0"/>
                      <w:marTop w:val="0"/>
                      <w:marBottom w:val="0"/>
                      <w:divBdr>
                        <w:top w:val="none" w:sz="0" w:space="0" w:color="auto"/>
                        <w:left w:val="none" w:sz="0" w:space="0" w:color="auto"/>
                        <w:bottom w:val="none" w:sz="0" w:space="0" w:color="auto"/>
                        <w:right w:val="none" w:sz="0" w:space="0" w:color="auto"/>
                      </w:divBdr>
                    </w:div>
                  </w:divsChild>
                </w:div>
                <w:div w:id="333917289">
                  <w:marLeft w:val="0"/>
                  <w:marRight w:val="0"/>
                  <w:marTop w:val="0"/>
                  <w:marBottom w:val="0"/>
                  <w:divBdr>
                    <w:top w:val="none" w:sz="0" w:space="0" w:color="auto"/>
                    <w:left w:val="none" w:sz="0" w:space="0" w:color="auto"/>
                    <w:bottom w:val="none" w:sz="0" w:space="0" w:color="auto"/>
                    <w:right w:val="none" w:sz="0" w:space="0" w:color="auto"/>
                  </w:divBdr>
                  <w:divsChild>
                    <w:div w:id="1141117747">
                      <w:marLeft w:val="0"/>
                      <w:marRight w:val="0"/>
                      <w:marTop w:val="0"/>
                      <w:marBottom w:val="0"/>
                      <w:divBdr>
                        <w:top w:val="none" w:sz="0" w:space="0" w:color="auto"/>
                        <w:left w:val="none" w:sz="0" w:space="0" w:color="auto"/>
                        <w:bottom w:val="none" w:sz="0" w:space="0" w:color="auto"/>
                        <w:right w:val="none" w:sz="0" w:space="0" w:color="auto"/>
                      </w:divBdr>
                    </w:div>
                  </w:divsChild>
                </w:div>
                <w:div w:id="919218585">
                  <w:marLeft w:val="0"/>
                  <w:marRight w:val="0"/>
                  <w:marTop w:val="0"/>
                  <w:marBottom w:val="0"/>
                  <w:divBdr>
                    <w:top w:val="none" w:sz="0" w:space="0" w:color="auto"/>
                    <w:left w:val="none" w:sz="0" w:space="0" w:color="auto"/>
                    <w:bottom w:val="none" w:sz="0" w:space="0" w:color="auto"/>
                    <w:right w:val="none" w:sz="0" w:space="0" w:color="auto"/>
                  </w:divBdr>
                  <w:divsChild>
                    <w:div w:id="1178076772">
                      <w:marLeft w:val="0"/>
                      <w:marRight w:val="0"/>
                      <w:marTop w:val="0"/>
                      <w:marBottom w:val="0"/>
                      <w:divBdr>
                        <w:top w:val="none" w:sz="0" w:space="0" w:color="auto"/>
                        <w:left w:val="none" w:sz="0" w:space="0" w:color="auto"/>
                        <w:bottom w:val="none" w:sz="0" w:space="0" w:color="auto"/>
                        <w:right w:val="none" w:sz="0" w:space="0" w:color="auto"/>
                      </w:divBdr>
                    </w:div>
                  </w:divsChild>
                </w:div>
                <w:div w:id="687870052">
                  <w:marLeft w:val="0"/>
                  <w:marRight w:val="0"/>
                  <w:marTop w:val="0"/>
                  <w:marBottom w:val="0"/>
                  <w:divBdr>
                    <w:top w:val="none" w:sz="0" w:space="0" w:color="auto"/>
                    <w:left w:val="none" w:sz="0" w:space="0" w:color="auto"/>
                    <w:bottom w:val="none" w:sz="0" w:space="0" w:color="auto"/>
                    <w:right w:val="none" w:sz="0" w:space="0" w:color="auto"/>
                  </w:divBdr>
                  <w:divsChild>
                    <w:div w:id="1445661374">
                      <w:marLeft w:val="0"/>
                      <w:marRight w:val="0"/>
                      <w:marTop w:val="0"/>
                      <w:marBottom w:val="0"/>
                      <w:divBdr>
                        <w:top w:val="none" w:sz="0" w:space="0" w:color="auto"/>
                        <w:left w:val="none" w:sz="0" w:space="0" w:color="auto"/>
                        <w:bottom w:val="none" w:sz="0" w:space="0" w:color="auto"/>
                        <w:right w:val="none" w:sz="0" w:space="0" w:color="auto"/>
                      </w:divBdr>
                    </w:div>
                  </w:divsChild>
                </w:div>
                <w:div w:id="358745426">
                  <w:marLeft w:val="0"/>
                  <w:marRight w:val="0"/>
                  <w:marTop w:val="0"/>
                  <w:marBottom w:val="0"/>
                  <w:divBdr>
                    <w:top w:val="none" w:sz="0" w:space="0" w:color="auto"/>
                    <w:left w:val="none" w:sz="0" w:space="0" w:color="auto"/>
                    <w:bottom w:val="none" w:sz="0" w:space="0" w:color="auto"/>
                    <w:right w:val="none" w:sz="0" w:space="0" w:color="auto"/>
                  </w:divBdr>
                  <w:divsChild>
                    <w:div w:id="1354040844">
                      <w:marLeft w:val="0"/>
                      <w:marRight w:val="0"/>
                      <w:marTop w:val="0"/>
                      <w:marBottom w:val="0"/>
                      <w:divBdr>
                        <w:top w:val="none" w:sz="0" w:space="0" w:color="auto"/>
                        <w:left w:val="none" w:sz="0" w:space="0" w:color="auto"/>
                        <w:bottom w:val="none" w:sz="0" w:space="0" w:color="auto"/>
                        <w:right w:val="none" w:sz="0" w:space="0" w:color="auto"/>
                      </w:divBdr>
                    </w:div>
                  </w:divsChild>
                </w:div>
                <w:div w:id="1021974932">
                  <w:marLeft w:val="0"/>
                  <w:marRight w:val="0"/>
                  <w:marTop w:val="0"/>
                  <w:marBottom w:val="0"/>
                  <w:divBdr>
                    <w:top w:val="none" w:sz="0" w:space="0" w:color="auto"/>
                    <w:left w:val="none" w:sz="0" w:space="0" w:color="auto"/>
                    <w:bottom w:val="none" w:sz="0" w:space="0" w:color="auto"/>
                    <w:right w:val="none" w:sz="0" w:space="0" w:color="auto"/>
                  </w:divBdr>
                  <w:divsChild>
                    <w:div w:id="687681658">
                      <w:marLeft w:val="0"/>
                      <w:marRight w:val="0"/>
                      <w:marTop w:val="0"/>
                      <w:marBottom w:val="0"/>
                      <w:divBdr>
                        <w:top w:val="none" w:sz="0" w:space="0" w:color="auto"/>
                        <w:left w:val="none" w:sz="0" w:space="0" w:color="auto"/>
                        <w:bottom w:val="none" w:sz="0" w:space="0" w:color="auto"/>
                        <w:right w:val="none" w:sz="0" w:space="0" w:color="auto"/>
                      </w:divBdr>
                    </w:div>
                  </w:divsChild>
                </w:div>
                <w:div w:id="421267173">
                  <w:marLeft w:val="0"/>
                  <w:marRight w:val="0"/>
                  <w:marTop w:val="0"/>
                  <w:marBottom w:val="0"/>
                  <w:divBdr>
                    <w:top w:val="none" w:sz="0" w:space="0" w:color="auto"/>
                    <w:left w:val="none" w:sz="0" w:space="0" w:color="auto"/>
                    <w:bottom w:val="none" w:sz="0" w:space="0" w:color="auto"/>
                    <w:right w:val="none" w:sz="0" w:space="0" w:color="auto"/>
                  </w:divBdr>
                  <w:divsChild>
                    <w:div w:id="1237285113">
                      <w:marLeft w:val="0"/>
                      <w:marRight w:val="0"/>
                      <w:marTop w:val="0"/>
                      <w:marBottom w:val="0"/>
                      <w:divBdr>
                        <w:top w:val="none" w:sz="0" w:space="0" w:color="auto"/>
                        <w:left w:val="none" w:sz="0" w:space="0" w:color="auto"/>
                        <w:bottom w:val="none" w:sz="0" w:space="0" w:color="auto"/>
                        <w:right w:val="none" w:sz="0" w:space="0" w:color="auto"/>
                      </w:divBdr>
                    </w:div>
                  </w:divsChild>
                </w:div>
                <w:div w:id="970793018">
                  <w:marLeft w:val="0"/>
                  <w:marRight w:val="0"/>
                  <w:marTop w:val="0"/>
                  <w:marBottom w:val="0"/>
                  <w:divBdr>
                    <w:top w:val="none" w:sz="0" w:space="0" w:color="auto"/>
                    <w:left w:val="none" w:sz="0" w:space="0" w:color="auto"/>
                    <w:bottom w:val="none" w:sz="0" w:space="0" w:color="auto"/>
                    <w:right w:val="none" w:sz="0" w:space="0" w:color="auto"/>
                  </w:divBdr>
                  <w:divsChild>
                    <w:div w:id="11996169">
                      <w:marLeft w:val="0"/>
                      <w:marRight w:val="0"/>
                      <w:marTop w:val="0"/>
                      <w:marBottom w:val="0"/>
                      <w:divBdr>
                        <w:top w:val="none" w:sz="0" w:space="0" w:color="auto"/>
                        <w:left w:val="none" w:sz="0" w:space="0" w:color="auto"/>
                        <w:bottom w:val="none" w:sz="0" w:space="0" w:color="auto"/>
                        <w:right w:val="none" w:sz="0" w:space="0" w:color="auto"/>
                      </w:divBdr>
                    </w:div>
                  </w:divsChild>
                </w:div>
                <w:div w:id="300890460">
                  <w:marLeft w:val="0"/>
                  <w:marRight w:val="0"/>
                  <w:marTop w:val="0"/>
                  <w:marBottom w:val="0"/>
                  <w:divBdr>
                    <w:top w:val="none" w:sz="0" w:space="0" w:color="auto"/>
                    <w:left w:val="none" w:sz="0" w:space="0" w:color="auto"/>
                    <w:bottom w:val="none" w:sz="0" w:space="0" w:color="auto"/>
                    <w:right w:val="none" w:sz="0" w:space="0" w:color="auto"/>
                  </w:divBdr>
                  <w:divsChild>
                    <w:div w:id="1514875283">
                      <w:marLeft w:val="0"/>
                      <w:marRight w:val="0"/>
                      <w:marTop w:val="0"/>
                      <w:marBottom w:val="0"/>
                      <w:divBdr>
                        <w:top w:val="none" w:sz="0" w:space="0" w:color="auto"/>
                        <w:left w:val="none" w:sz="0" w:space="0" w:color="auto"/>
                        <w:bottom w:val="none" w:sz="0" w:space="0" w:color="auto"/>
                        <w:right w:val="none" w:sz="0" w:space="0" w:color="auto"/>
                      </w:divBdr>
                    </w:div>
                  </w:divsChild>
                </w:div>
                <w:div w:id="278730925">
                  <w:marLeft w:val="0"/>
                  <w:marRight w:val="0"/>
                  <w:marTop w:val="0"/>
                  <w:marBottom w:val="0"/>
                  <w:divBdr>
                    <w:top w:val="none" w:sz="0" w:space="0" w:color="auto"/>
                    <w:left w:val="none" w:sz="0" w:space="0" w:color="auto"/>
                    <w:bottom w:val="none" w:sz="0" w:space="0" w:color="auto"/>
                    <w:right w:val="none" w:sz="0" w:space="0" w:color="auto"/>
                  </w:divBdr>
                  <w:divsChild>
                    <w:div w:id="222059734">
                      <w:marLeft w:val="0"/>
                      <w:marRight w:val="0"/>
                      <w:marTop w:val="0"/>
                      <w:marBottom w:val="0"/>
                      <w:divBdr>
                        <w:top w:val="none" w:sz="0" w:space="0" w:color="auto"/>
                        <w:left w:val="none" w:sz="0" w:space="0" w:color="auto"/>
                        <w:bottom w:val="none" w:sz="0" w:space="0" w:color="auto"/>
                        <w:right w:val="none" w:sz="0" w:space="0" w:color="auto"/>
                      </w:divBdr>
                    </w:div>
                  </w:divsChild>
                </w:div>
                <w:div w:id="342053593">
                  <w:marLeft w:val="0"/>
                  <w:marRight w:val="0"/>
                  <w:marTop w:val="0"/>
                  <w:marBottom w:val="0"/>
                  <w:divBdr>
                    <w:top w:val="none" w:sz="0" w:space="0" w:color="auto"/>
                    <w:left w:val="none" w:sz="0" w:space="0" w:color="auto"/>
                    <w:bottom w:val="none" w:sz="0" w:space="0" w:color="auto"/>
                    <w:right w:val="none" w:sz="0" w:space="0" w:color="auto"/>
                  </w:divBdr>
                  <w:divsChild>
                    <w:div w:id="1062942060">
                      <w:marLeft w:val="0"/>
                      <w:marRight w:val="0"/>
                      <w:marTop w:val="0"/>
                      <w:marBottom w:val="0"/>
                      <w:divBdr>
                        <w:top w:val="none" w:sz="0" w:space="0" w:color="auto"/>
                        <w:left w:val="none" w:sz="0" w:space="0" w:color="auto"/>
                        <w:bottom w:val="none" w:sz="0" w:space="0" w:color="auto"/>
                        <w:right w:val="none" w:sz="0" w:space="0" w:color="auto"/>
                      </w:divBdr>
                    </w:div>
                  </w:divsChild>
                </w:div>
                <w:div w:id="1229653964">
                  <w:marLeft w:val="0"/>
                  <w:marRight w:val="0"/>
                  <w:marTop w:val="0"/>
                  <w:marBottom w:val="0"/>
                  <w:divBdr>
                    <w:top w:val="none" w:sz="0" w:space="0" w:color="auto"/>
                    <w:left w:val="none" w:sz="0" w:space="0" w:color="auto"/>
                    <w:bottom w:val="none" w:sz="0" w:space="0" w:color="auto"/>
                    <w:right w:val="none" w:sz="0" w:space="0" w:color="auto"/>
                  </w:divBdr>
                  <w:divsChild>
                    <w:div w:id="1825662108">
                      <w:marLeft w:val="0"/>
                      <w:marRight w:val="0"/>
                      <w:marTop w:val="0"/>
                      <w:marBottom w:val="0"/>
                      <w:divBdr>
                        <w:top w:val="none" w:sz="0" w:space="0" w:color="auto"/>
                        <w:left w:val="none" w:sz="0" w:space="0" w:color="auto"/>
                        <w:bottom w:val="none" w:sz="0" w:space="0" w:color="auto"/>
                        <w:right w:val="none" w:sz="0" w:space="0" w:color="auto"/>
                      </w:divBdr>
                    </w:div>
                  </w:divsChild>
                </w:div>
                <w:div w:id="227305989">
                  <w:marLeft w:val="0"/>
                  <w:marRight w:val="0"/>
                  <w:marTop w:val="0"/>
                  <w:marBottom w:val="0"/>
                  <w:divBdr>
                    <w:top w:val="none" w:sz="0" w:space="0" w:color="auto"/>
                    <w:left w:val="none" w:sz="0" w:space="0" w:color="auto"/>
                    <w:bottom w:val="none" w:sz="0" w:space="0" w:color="auto"/>
                    <w:right w:val="none" w:sz="0" w:space="0" w:color="auto"/>
                  </w:divBdr>
                  <w:divsChild>
                    <w:div w:id="581186524">
                      <w:marLeft w:val="0"/>
                      <w:marRight w:val="0"/>
                      <w:marTop w:val="0"/>
                      <w:marBottom w:val="0"/>
                      <w:divBdr>
                        <w:top w:val="none" w:sz="0" w:space="0" w:color="auto"/>
                        <w:left w:val="none" w:sz="0" w:space="0" w:color="auto"/>
                        <w:bottom w:val="none" w:sz="0" w:space="0" w:color="auto"/>
                        <w:right w:val="none" w:sz="0" w:space="0" w:color="auto"/>
                      </w:divBdr>
                    </w:div>
                  </w:divsChild>
                </w:div>
                <w:div w:id="721632144">
                  <w:marLeft w:val="0"/>
                  <w:marRight w:val="0"/>
                  <w:marTop w:val="0"/>
                  <w:marBottom w:val="0"/>
                  <w:divBdr>
                    <w:top w:val="none" w:sz="0" w:space="0" w:color="auto"/>
                    <w:left w:val="none" w:sz="0" w:space="0" w:color="auto"/>
                    <w:bottom w:val="none" w:sz="0" w:space="0" w:color="auto"/>
                    <w:right w:val="none" w:sz="0" w:space="0" w:color="auto"/>
                  </w:divBdr>
                  <w:divsChild>
                    <w:div w:id="158009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868203">
          <w:marLeft w:val="0"/>
          <w:marRight w:val="0"/>
          <w:marTop w:val="0"/>
          <w:marBottom w:val="0"/>
          <w:divBdr>
            <w:top w:val="none" w:sz="0" w:space="0" w:color="auto"/>
            <w:left w:val="none" w:sz="0" w:space="0" w:color="auto"/>
            <w:bottom w:val="none" w:sz="0" w:space="0" w:color="auto"/>
            <w:right w:val="none" w:sz="0" w:space="0" w:color="auto"/>
          </w:divBdr>
        </w:div>
        <w:div w:id="1271012381">
          <w:marLeft w:val="0"/>
          <w:marRight w:val="0"/>
          <w:marTop w:val="0"/>
          <w:marBottom w:val="0"/>
          <w:divBdr>
            <w:top w:val="none" w:sz="0" w:space="0" w:color="auto"/>
            <w:left w:val="none" w:sz="0" w:space="0" w:color="auto"/>
            <w:bottom w:val="none" w:sz="0" w:space="0" w:color="auto"/>
            <w:right w:val="none" w:sz="0" w:space="0" w:color="auto"/>
          </w:divBdr>
          <w:divsChild>
            <w:div w:id="516191759">
              <w:marLeft w:val="-75"/>
              <w:marRight w:val="0"/>
              <w:marTop w:val="30"/>
              <w:marBottom w:val="30"/>
              <w:divBdr>
                <w:top w:val="none" w:sz="0" w:space="0" w:color="auto"/>
                <w:left w:val="none" w:sz="0" w:space="0" w:color="auto"/>
                <w:bottom w:val="none" w:sz="0" w:space="0" w:color="auto"/>
                <w:right w:val="none" w:sz="0" w:space="0" w:color="auto"/>
              </w:divBdr>
              <w:divsChild>
                <w:div w:id="262958534">
                  <w:marLeft w:val="0"/>
                  <w:marRight w:val="0"/>
                  <w:marTop w:val="0"/>
                  <w:marBottom w:val="0"/>
                  <w:divBdr>
                    <w:top w:val="none" w:sz="0" w:space="0" w:color="auto"/>
                    <w:left w:val="none" w:sz="0" w:space="0" w:color="auto"/>
                    <w:bottom w:val="none" w:sz="0" w:space="0" w:color="auto"/>
                    <w:right w:val="none" w:sz="0" w:space="0" w:color="auto"/>
                  </w:divBdr>
                  <w:divsChild>
                    <w:div w:id="2106068665">
                      <w:marLeft w:val="0"/>
                      <w:marRight w:val="0"/>
                      <w:marTop w:val="0"/>
                      <w:marBottom w:val="0"/>
                      <w:divBdr>
                        <w:top w:val="none" w:sz="0" w:space="0" w:color="auto"/>
                        <w:left w:val="none" w:sz="0" w:space="0" w:color="auto"/>
                        <w:bottom w:val="none" w:sz="0" w:space="0" w:color="auto"/>
                        <w:right w:val="none" w:sz="0" w:space="0" w:color="auto"/>
                      </w:divBdr>
                    </w:div>
                    <w:div w:id="1270772374">
                      <w:marLeft w:val="0"/>
                      <w:marRight w:val="0"/>
                      <w:marTop w:val="0"/>
                      <w:marBottom w:val="0"/>
                      <w:divBdr>
                        <w:top w:val="none" w:sz="0" w:space="0" w:color="auto"/>
                        <w:left w:val="none" w:sz="0" w:space="0" w:color="auto"/>
                        <w:bottom w:val="none" w:sz="0" w:space="0" w:color="auto"/>
                        <w:right w:val="none" w:sz="0" w:space="0" w:color="auto"/>
                      </w:divBdr>
                    </w:div>
                  </w:divsChild>
                </w:div>
                <w:div w:id="1480876121">
                  <w:marLeft w:val="0"/>
                  <w:marRight w:val="0"/>
                  <w:marTop w:val="0"/>
                  <w:marBottom w:val="0"/>
                  <w:divBdr>
                    <w:top w:val="none" w:sz="0" w:space="0" w:color="auto"/>
                    <w:left w:val="none" w:sz="0" w:space="0" w:color="auto"/>
                    <w:bottom w:val="none" w:sz="0" w:space="0" w:color="auto"/>
                    <w:right w:val="none" w:sz="0" w:space="0" w:color="auto"/>
                  </w:divBdr>
                  <w:divsChild>
                    <w:div w:id="1310868403">
                      <w:marLeft w:val="0"/>
                      <w:marRight w:val="0"/>
                      <w:marTop w:val="0"/>
                      <w:marBottom w:val="0"/>
                      <w:divBdr>
                        <w:top w:val="none" w:sz="0" w:space="0" w:color="auto"/>
                        <w:left w:val="none" w:sz="0" w:space="0" w:color="auto"/>
                        <w:bottom w:val="none" w:sz="0" w:space="0" w:color="auto"/>
                        <w:right w:val="none" w:sz="0" w:space="0" w:color="auto"/>
                      </w:divBdr>
                    </w:div>
                  </w:divsChild>
                </w:div>
                <w:div w:id="17244125">
                  <w:marLeft w:val="0"/>
                  <w:marRight w:val="0"/>
                  <w:marTop w:val="0"/>
                  <w:marBottom w:val="0"/>
                  <w:divBdr>
                    <w:top w:val="none" w:sz="0" w:space="0" w:color="auto"/>
                    <w:left w:val="none" w:sz="0" w:space="0" w:color="auto"/>
                    <w:bottom w:val="none" w:sz="0" w:space="0" w:color="auto"/>
                    <w:right w:val="none" w:sz="0" w:space="0" w:color="auto"/>
                  </w:divBdr>
                  <w:divsChild>
                    <w:div w:id="1759407005">
                      <w:marLeft w:val="0"/>
                      <w:marRight w:val="0"/>
                      <w:marTop w:val="0"/>
                      <w:marBottom w:val="0"/>
                      <w:divBdr>
                        <w:top w:val="none" w:sz="0" w:space="0" w:color="auto"/>
                        <w:left w:val="none" w:sz="0" w:space="0" w:color="auto"/>
                        <w:bottom w:val="none" w:sz="0" w:space="0" w:color="auto"/>
                        <w:right w:val="none" w:sz="0" w:space="0" w:color="auto"/>
                      </w:divBdr>
                    </w:div>
                  </w:divsChild>
                </w:div>
                <w:div w:id="1423719811">
                  <w:marLeft w:val="0"/>
                  <w:marRight w:val="0"/>
                  <w:marTop w:val="0"/>
                  <w:marBottom w:val="0"/>
                  <w:divBdr>
                    <w:top w:val="none" w:sz="0" w:space="0" w:color="auto"/>
                    <w:left w:val="none" w:sz="0" w:space="0" w:color="auto"/>
                    <w:bottom w:val="none" w:sz="0" w:space="0" w:color="auto"/>
                    <w:right w:val="none" w:sz="0" w:space="0" w:color="auto"/>
                  </w:divBdr>
                  <w:divsChild>
                    <w:div w:id="224990755">
                      <w:marLeft w:val="0"/>
                      <w:marRight w:val="0"/>
                      <w:marTop w:val="0"/>
                      <w:marBottom w:val="0"/>
                      <w:divBdr>
                        <w:top w:val="none" w:sz="0" w:space="0" w:color="auto"/>
                        <w:left w:val="none" w:sz="0" w:space="0" w:color="auto"/>
                        <w:bottom w:val="none" w:sz="0" w:space="0" w:color="auto"/>
                        <w:right w:val="none" w:sz="0" w:space="0" w:color="auto"/>
                      </w:divBdr>
                    </w:div>
                  </w:divsChild>
                </w:div>
                <w:div w:id="1745374144">
                  <w:marLeft w:val="0"/>
                  <w:marRight w:val="0"/>
                  <w:marTop w:val="0"/>
                  <w:marBottom w:val="0"/>
                  <w:divBdr>
                    <w:top w:val="none" w:sz="0" w:space="0" w:color="auto"/>
                    <w:left w:val="none" w:sz="0" w:space="0" w:color="auto"/>
                    <w:bottom w:val="none" w:sz="0" w:space="0" w:color="auto"/>
                    <w:right w:val="none" w:sz="0" w:space="0" w:color="auto"/>
                  </w:divBdr>
                  <w:divsChild>
                    <w:div w:id="1798177528">
                      <w:marLeft w:val="0"/>
                      <w:marRight w:val="0"/>
                      <w:marTop w:val="0"/>
                      <w:marBottom w:val="0"/>
                      <w:divBdr>
                        <w:top w:val="none" w:sz="0" w:space="0" w:color="auto"/>
                        <w:left w:val="none" w:sz="0" w:space="0" w:color="auto"/>
                        <w:bottom w:val="none" w:sz="0" w:space="0" w:color="auto"/>
                        <w:right w:val="none" w:sz="0" w:space="0" w:color="auto"/>
                      </w:divBdr>
                    </w:div>
                  </w:divsChild>
                </w:div>
                <w:div w:id="519466006">
                  <w:marLeft w:val="0"/>
                  <w:marRight w:val="0"/>
                  <w:marTop w:val="0"/>
                  <w:marBottom w:val="0"/>
                  <w:divBdr>
                    <w:top w:val="none" w:sz="0" w:space="0" w:color="auto"/>
                    <w:left w:val="none" w:sz="0" w:space="0" w:color="auto"/>
                    <w:bottom w:val="none" w:sz="0" w:space="0" w:color="auto"/>
                    <w:right w:val="none" w:sz="0" w:space="0" w:color="auto"/>
                  </w:divBdr>
                  <w:divsChild>
                    <w:div w:id="1635284687">
                      <w:marLeft w:val="0"/>
                      <w:marRight w:val="0"/>
                      <w:marTop w:val="0"/>
                      <w:marBottom w:val="0"/>
                      <w:divBdr>
                        <w:top w:val="none" w:sz="0" w:space="0" w:color="auto"/>
                        <w:left w:val="none" w:sz="0" w:space="0" w:color="auto"/>
                        <w:bottom w:val="none" w:sz="0" w:space="0" w:color="auto"/>
                        <w:right w:val="none" w:sz="0" w:space="0" w:color="auto"/>
                      </w:divBdr>
                    </w:div>
                  </w:divsChild>
                </w:div>
                <w:div w:id="438263902">
                  <w:marLeft w:val="0"/>
                  <w:marRight w:val="0"/>
                  <w:marTop w:val="0"/>
                  <w:marBottom w:val="0"/>
                  <w:divBdr>
                    <w:top w:val="none" w:sz="0" w:space="0" w:color="auto"/>
                    <w:left w:val="none" w:sz="0" w:space="0" w:color="auto"/>
                    <w:bottom w:val="none" w:sz="0" w:space="0" w:color="auto"/>
                    <w:right w:val="none" w:sz="0" w:space="0" w:color="auto"/>
                  </w:divBdr>
                  <w:divsChild>
                    <w:div w:id="1874027928">
                      <w:marLeft w:val="0"/>
                      <w:marRight w:val="0"/>
                      <w:marTop w:val="0"/>
                      <w:marBottom w:val="0"/>
                      <w:divBdr>
                        <w:top w:val="none" w:sz="0" w:space="0" w:color="auto"/>
                        <w:left w:val="none" w:sz="0" w:space="0" w:color="auto"/>
                        <w:bottom w:val="none" w:sz="0" w:space="0" w:color="auto"/>
                        <w:right w:val="none" w:sz="0" w:space="0" w:color="auto"/>
                      </w:divBdr>
                    </w:div>
                  </w:divsChild>
                </w:div>
                <w:div w:id="669219635">
                  <w:marLeft w:val="0"/>
                  <w:marRight w:val="0"/>
                  <w:marTop w:val="0"/>
                  <w:marBottom w:val="0"/>
                  <w:divBdr>
                    <w:top w:val="none" w:sz="0" w:space="0" w:color="auto"/>
                    <w:left w:val="none" w:sz="0" w:space="0" w:color="auto"/>
                    <w:bottom w:val="none" w:sz="0" w:space="0" w:color="auto"/>
                    <w:right w:val="none" w:sz="0" w:space="0" w:color="auto"/>
                  </w:divBdr>
                  <w:divsChild>
                    <w:div w:id="485242568">
                      <w:marLeft w:val="0"/>
                      <w:marRight w:val="0"/>
                      <w:marTop w:val="0"/>
                      <w:marBottom w:val="0"/>
                      <w:divBdr>
                        <w:top w:val="none" w:sz="0" w:space="0" w:color="auto"/>
                        <w:left w:val="none" w:sz="0" w:space="0" w:color="auto"/>
                        <w:bottom w:val="none" w:sz="0" w:space="0" w:color="auto"/>
                        <w:right w:val="none" w:sz="0" w:space="0" w:color="auto"/>
                      </w:divBdr>
                    </w:div>
                  </w:divsChild>
                </w:div>
                <w:div w:id="1957442735">
                  <w:marLeft w:val="0"/>
                  <w:marRight w:val="0"/>
                  <w:marTop w:val="0"/>
                  <w:marBottom w:val="0"/>
                  <w:divBdr>
                    <w:top w:val="none" w:sz="0" w:space="0" w:color="auto"/>
                    <w:left w:val="none" w:sz="0" w:space="0" w:color="auto"/>
                    <w:bottom w:val="none" w:sz="0" w:space="0" w:color="auto"/>
                    <w:right w:val="none" w:sz="0" w:space="0" w:color="auto"/>
                  </w:divBdr>
                  <w:divsChild>
                    <w:div w:id="708842954">
                      <w:marLeft w:val="0"/>
                      <w:marRight w:val="0"/>
                      <w:marTop w:val="0"/>
                      <w:marBottom w:val="0"/>
                      <w:divBdr>
                        <w:top w:val="none" w:sz="0" w:space="0" w:color="auto"/>
                        <w:left w:val="none" w:sz="0" w:space="0" w:color="auto"/>
                        <w:bottom w:val="none" w:sz="0" w:space="0" w:color="auto"/>
                        <w:right w:val="none" w:sz="0" w:space="0" w:color="auto"/>
                      </w:divBdr>
                    </w:div>
                  </w:divsChild>
                </w:div>
                <w:div w:id="1380085986">
                  <w:marLeft w:val="0"/>
                  <w:marRight w:val="0"/>
                  <w:marTop w:val="0"/>
                  <w:marBottom w:val="0"/>
                  <w:divBdr>
                    <w:top w:val="none" w:sz="0" w:space="0" w:color="auto"/>
                    <w:left w:val="none" w:sz="0" w:space="0" w:color="auto"/>
                    <w:bottom w:val="none" w:sz="0" w:space="0" w:color="auto"/>
                    <w:right w:val="none" w:sz="0" w:space="0" w:color="auto"/>
                  </w:divBdr>
                  <w:divsChild>
                    <w:div w:id="757992437">
                      <w:marLeft w:val="0"/>
                      <w:marRight w:val="0"/>
                      <w:marTop w:val="0"/>
                      <w:marBottom w:val="0"/>
                      <w:divBdr>
                        <w:top w:val="none" w:sz="0" w:space="0" w:color="auto"/>
                        <w:left w:val="none" w:sz="0" w:space="0" w:color="auto"/>
                        <w:bottom w:val="none" w:sz="0" w:space="0" w:color="auto"/>
                        <w:right w:val="none" w:sz="0" w:space="0" w:color="auto"/>
                      </w:divBdr>
                    </w:div>
                  </w:divsChild>
                </w:div>
                <w:div w:id="1012997548">
                  <w:marLeft w:val="0"/>
                  <w:marRight w:val="0"/>
                  <w:marTop w:val="0"/>
                  <w:marBottom w:val="0"/>
                  <w:divBdr>
                    <w:top w:val="none" w:sz="0" w:space="0" w:color="auto"/>
                    <w:left w:val="none" w:sz="0" w:space="0" w:color="auto"/>
                    <w:bottom w:val="none" w:sz="0" w:space="0" w:color="auto"/>
                    <w:right w:val="none" w:sz="0" w:space="0" w:color="auto"/>
                  </w:divBdr>
                  <w:divsChild>
                    <w:div w:id="1149325584">
                      <w:marLeft w:val="0"/>
                      <w:marRight w:val="0"/>
                      <w:marTop w:val="0"/>
                      <w:marBottom w:val="0"/>
                      <w:divBdr>
                        <w:top w:val="none" w:sz="0" w:space="0" w:color="auto"/>
                        <w:left w:val="none" w:sz="0" w:space="0" w:color="auto"/>
                        <w:bottom w:val="none" w:sz="0" w:space="0" w:color="auto"/>
                        <w:right w:val="none" w:sz="0" w:space="0" w:color="auto"/>
                      </w:divBdr>
                    </w:div>
                    <w:div w:id="2108694847">
                      <w:marLeft w:val="0"/>
                      <w:marRight w:val="0"/>
                      <w:marTop w:val="0"/>
                      <w:marBottom w:val="0"/>
                      <w:divBdr>
                        <w:top w:val="none" w:sz="0" w:space="0" w:color="auto"/>
                        <w:left w:val="none" w:sz="0" w:space="0" w:color="auto"/>
                        <w:bottom w:val="none" w:sz="0" w:space="0" w:color="auto"/>
                        <w:right w:val="none" w:sz="0" w:space="0" w:color="auto"/>
                      </w:divBdr>
                    </w:div>
                    <w:div w:id="294604691">
                      <w:marLeft w:val="0"/>
                      <w:marRight w:val="0"/>
                      <w:marTop w:val="0"/>
                      <w:marBottom w:val="0"/>
                      <w:divBdr>
                        <w:top w:val="none" w:sz="0" w:space="0" w:color="auto"/>
                        <w:left w:val="none" w:sz="0" w:space="0" w:color="auto"/>
                        <w:bottom w:val="none" w:sz="0" w:space="0" w:color="auto"/>
                        <w:right w:val="none" w:sz="0" w:space="0" w:color="auto"/>
                      </w:divBdr>
                    </w:div>
                    <w:div w:id="1556307777">
                      <w:marLeft w:val="0"/>
                      <w:marRight w:val="0"/>
                      <w:marTop w:val="0"/>
                      <w:marBottom w:val="0"/>
                      <w:divBdr>
                        <w:top w:val="none" w:sz="0" w:space="0" w:color="auto"/>
                        <w:left w:val="none" w:sz="0" w:space="0" w:color="auto"/>
                        <w:bottom w:val="none" w:sz="0" w:space="0" w:color="auto"/>
                        <w:right w:val="none" w:sz="0" w:space="0" w:color="auto"/>
                      </w:divBdr>
                    </w:div>
                    <w:div w:id="1933312715">
                      <w:marLeft w:val="0"/>
                      <w:marRight w:val="0"/>
                      <w:marTop w:val="0"/>
                      <w:marBottom w:val="0"/>
                      <w:divBdr>
                        <w:top w:val="none" w:sz="0" w:space="0" w:color="auto"/>
                        <w:left w:val="none" w:sz="0" w:space="0" w:color="auto"/>
                        <w:bottom w:val="none" w:sz="0" w:space="0" w:color="auto"/>
                        <w:right w:val="none" w:sz="0" w:space="0" w:color="auto"/>
                      </w:divBdr>
                    </w:div>
                  </w:divsChild>
                </w:div>
                <w:div w:id="1923640871">
                  <w:marLeft w:val="0"/>
                  <w:marRight w:val="0"/>
                  <w:marTop w:val="0"/>
                  <w:marBottom w:val="0"/>
                  <w:divBdr>
                    <w:top w:val="none" w:sz="0" w:space="0" w:color="auto"/>
                    <w:left w:val="none" w:sz="0" w:space="0" w:color="auto"/>
                    <w:bottom w:val="none" w:sz="0" w:space="0" w:color="auto"/>
                    <w:right w:val="none" w:sz="0" w:space="0" w:color="auto"/>
                  </w:divBdr>
                  <w:divsChild>
                    <w:div w:id="1576088250">
                      <w:marLeft w:val="0"/>
                      <w:marRight w:val="0"/>
                      <w:marTop w:val="0"/>
                      <w:marBottom w:val="0"/>
                      <w:divBdr>
                        <w:top w:val="none" w:sz="0" w:space="0" w:color="auto"/>
                        <w:left w:val="none" w:sz="0" w:space="0" w:color="auto"/>
                        <w:bottom w:val="none" w:sz="0" w:space="0" w:color="auto"/>
                        <w:right w:val="none" w:sz="0" w:space="0" w:color="auto"/>
                      </w:divBdr>
                    </w:div>
                    <w:div w:id="863136367">
                      <w:marLeft w:val="0"/>
                      <w:marRight w:val="0"/>
                      <w:marTop w:val="0"/>
                      <w:marBottom w:val="0"/>
                      <w:divBdr>
                        <w:top w:val="none" w:sz="0" w:space="0" w:color="auto"/>
                        <w:left w:val="none" w:sz="0" w:space="0" w:color="auto"/>
                        <w:bottom w:val="none" w:sz="0" w:space="0" w:color="auto"/>
                        <w:right w:val="none" w:sz="0" w:space="0" w:color="auto"/>
                      </w:divBdr>
                    </w:div>
                    <w:div w:id="1251433006">
                      <w:marLeft w:val="0"/>
                      <w:marRight w:val="0"/>
                      <w:marTop w:val="0"/>
                      <w:marBottom w:val="0"/>
                      <w:divBdr>
                        <w:top w:val="none" w:sz="0" w:space="0" w:color="auto"/>
                        <w:left w:val="none" w:sz="0" w:space="0" w:color="auto"/>
                        <w:bottom w:val="none" w:sz="0" w:space="0" w:color="auto"/>
                        <w:right w:val="none" w:sz="0" w:space="0" w:color="auto"/>
                      </w:divBdr>
                    </w:div>
                    <w:div w:id="1120296283">
                      <w:marLeft w:val="0"/>
                      <w:marRight w:val="0"/>
                      <w:marTop w:val="0"/>
                      <w:marBottom w:val="0"/>
                      <w:divBdr>
                        <w:top w:val="none" w:sz="0" w:space="0" w:color="auto"/>
                        <w:left w:val="none" w:sz="0" w:space="0" w:color="auto"/>
                        <w:bottom w:val="none" w:sz="0" w:space="0" w:color="auto"/>
                        <w:right w:val="none" w:sz="0" w:space="0" w:color="auto"/>
                      </w:divBdr>
                    </w:div>
                    <w:div w:id="281227097">
                      <w:marLeft w:val="0"/>
                      <w:marRight w:val="0"/>
                      <w:marTop w:val="0"/>
                      <w:marBottom w:val="0"/>
                      <w:divBdr>
                        <w:top w:val="none" w:sz="0" w:space="0" w:color="auto"/>
                        <w:left w:val="none" w:sz="0" w:space="0" w:color="auto"/>
                        <w:bottom w:val="none" w:sz="0" w:space="0" w:color="auto"/>
                        <w:right w:val="none" w:sz="0" w:space="0" w:color="auto"/>
                      </w:divBdr>
                    </w:div>
                  </w:divsChild>
                </w:div>
                <w:div w:id="1956327178">
                  <w:marLeft w:val="0"/>
                  <w:marRight w:val="0"/>
                  <w:marTop w:val="0"/>
                  <w:marBottom w:val="0"/>
                  <w:divBdr>
                    <w:top w:val="none" w:sz="0" w:space="0" w:color="auto"/>
                    <w:left w:val="none" w:sz="0" w:space="0" w:color="auto"/>
                    <w:bottom w:val="none" w:sz="0" w:space="0" w:color="auto"/>
                    <w:right w:val="none" w:sz="0" w:space="0" w:color="auto"/>
                  </w:divBdr>
                  <w:divsChild>
                    <w:div w:id="1200044729">
                      <w:marLeft w:val="0"/>
                      <w:marRight w:val="0"/>
                      <w:marTop w:val="0"/>
                      <w:marBottom w:val="0"/>
                      <w:divBdr>
                        <w:top w:val="none" w:sz="0" w:space="0" w:color="auto"/>
                        <w:left w:val="none" w:sz="0" w:space="0" w:color="auto"/>
                        <w:bottom w:val="none" w:sz="0" w:space="0" w:color="auto"/>
                        <w:right w:val="none" w:sz="0" w:space="0" w:color="auto"/>
                      </w:divBdr>
                    </w:div>
                  </w:divsChild>
                </w:div>
                <w:div w:id="1176309907">
                  <w:marLeft w:val="0"/>
                  <w:marRight w:val="0"/>
                  <w:marTop w:val="0"/>
                  <w:marBottom w:val="0"/>
                  <w:divBdr>
                    <w:top w:val="none" w:sz="0" w:space="0" w:color="auto"/>
                    <w:left w:val="none" w:sz="0" w:space="0" w:color="auto"/>
                    <w:bottom w:val="none" w:sz="0" w:space="0" w:color="auto"/>
                    <w:right w:val="none" w:sz="0" w:space="0" w:color="auto"/>
                  </w:divBdr>
                  <w:divsChild>
                    <w:div w:id="600378160">
                      <w:marLeft w:val="0"/>
                      <w:marRight w:val="0"/>
                      <w:marTop w:val="0"/>
                      <w:marBottom w:val="0"/>
                      <w:divBdr>
                        <w:top w:val="none" w:sz="0" w:space="0" w:color="auto"/>
                        <w:left w:val="none" w:sz="0" w:space="0" w:color="auto"/>
                        <w:bottom w:val="none" w:sz="0" w:space="0" w:color="auto"/>
                        <w:right w:val="none" w:sz="0" w:space="0" w:color="auto"/>
                      </w:divBdr>
                    </w:div>
                  </w:divsChild>
                </w:div>
                <w:div w:id="512888579">
                  <w:marLeft w:val="0"/>
                  <w:marRight w:val="0"/>
                  <w:marTop w:val="0"/>
                  <w:marBottom w:val="0"/>
                  <w:divBdr>
                    <w:top w:val="none" w:sz="0" w:space="0" w:color="auto"/>
                    <w:left w:val="none" w:sz="0" w:space="0" w:color="auto"/>
                    <w:bottom w:val="none" w:sz="0" w:space="0" w:color="auto"/>
                    <w:right w:val="none" w:sz="0" w:space="0" w:color="auto"/>
                  </w:divBdr>
                  <w:divsChild>
                    <w:div w:id="1617445957">
                      <w:marLeft w:val="0"/>
                      <w:marRight w:val="0"/>
                      <w:marTop w:val="0"/>
                      <w:marBottom w:val="0"/>
                      <w:divBdr>
                        <w:top w:val="none" w:sz="0" w:space="0" w:color="auto"/>
                        <w:left w:val="none" w:sz="0" w:space="0" w:color="auto"/>
                        <w:bottom w:val="none" w:sz="0" w:space="0" w:color="auto"/>
                        <w:right w:val="none" w:sz="0" w:space="0" w:color="auto"/>
                      </w:divBdr>
                    </w:div>
                  </w:divsChild>
                </w:div>
                <w:div w:id="1074400728">
                  <w:marLeft w:val="0"/>
                  <w:marRight w:val="0"/>
                  <w:marTop w:val="0"/>
                  <w:marBottom w:val="0"/>
                  <w:divBdr>
                    <w:top w:val="none" w:sz="0" w:space="0" w:color="auto"/>
                    <w:left w:val="none" w:sz="0" w:space="0" w:color="auto"/>
                    <w:bottom w:val="none" w:sz="0" w:space="0" w:color="auto"/>
                    <w:right w:val="none" w:sz="0" w:space="0" w:color="auto"/>
                  </w:divBdr>
                  <w:divsChild>
                    <w:div w:id="1822116244">
                      <w:marLeft w:val="0"/>
                      <w:marRight w:val="0"/>
                      <w:marTop w:val="0"/>
                      <w:marBottom w:val="0"/>
                      <w:divBdr>
                        <w:top w:val="none" w:sz="0" w:space="0" w:color="auto"/>
                        <w:left w:val="none" w:sz="0" w:space="0" w:color="auto"/>
                        <w:bottom w:val="none" w:sz="0" w:space="0" w:color="auto"/>
                        <w:right w:val="none" w:sz="0" w:space="0" w:color="auto"/>
                      </w:divBdr>
                    </w:div>
                  </w:divsChild>
                </w:div>
                <w:div w:id="955868422">
                  <w:marLeft w:val="0"/>
                  <w:marRight w:val="0"/>
                  <w:marTop w:val="0"/>
                  <w:marBottom w:val="0"/>
                  <w:divBdr>
                    <w:top w:val="none" w:sz="0" w:space="0" w:color="auto"/>
                    <w:left w:val="none" w:sz="0" w:space="0" w:color="auto"/>
                    <w:bottom w:val="none" w:sz="0" w:space="0" w:color="auto"/>
                    <w:right w:val="none" w:sz="0" w:space="0" w:color="auto"/>
                  </w:divBdr>
                  <w:divsChild>
                    <w:div w:id="130753737">
                      <w:marLeft w:val="0"/>
                      <w:marRight w:val="0"/>
                      <w:marTop w:val="0"/>
                      <w:marBottom w:val="0"/>
                      <w:divBdr>
                        <w:top w:val="none" w:sz="0" w:space="0" w:color="auto"/>
                        <w:left w:val="none" w:sz="0" w:space="0" w:color="auto"/>
                        <w:bottom w:val="none" w:sz="0" w:space="0" w:color="auto"/>
                        <w:right w:val="none" w:sz="0" w:space="0" w:color="auto"/>
                      </w:divBdr>
                    </w:div>
                  </w:divsChild>
                </w:div>
                <w:div w:id="2049645945">
                  <w:marLeft w:val="0"/>
                  <w:marRight w:val="0"/>
                  <w:marTop w:val="0"/>
                  <w:marBottom w:val="0"/>
                  <w:divBdr>
                    <w:top w:val="none" w:sz="0" w:space="0" w:color="auto"/>
                    <w:left w:val="none" w:sz="0" w:space="0" w:color="auto"/>
                    <w:bottom w:val="none" w:sz="0" w:space="0" w:color="auto"/>
                    <w:right w:val="none" w:sz="0" w:space="0" w:color="auto"/>
                  </w:divBdr>
                  <w:divsChild>
                    <w:div w:id="1296763414">
                      <w:marLeft w:val="0"/>
                      <w:marRight w:val="0"/>
                      <w:marTop w:val="0"/>
                      <w:marBottom w:val="0"/>
                      <w:divBdr>
                        <w:top w:val="none" w:sz="0" w:space="0" w:color="auto"/>
                        <w:left w:val="none" w:sz="0" w:space="0" w:color="auto"/>
                        <w:bottom w:val="none" w:sz="0" w:space="0" w:color="auto"/>
                        <w:right w:val="none" w:sz="0" w:space="0" w:color="auto"/>
                      </w:divBdr>
                    </w:div>
                  </w:divsChild>
                </w:div>
                <w:div w:id="1007904844">
                  <w:marLeft w:val="0"/>
                  <w:marRight w:val="0"/>
                  <w:marTop w:val="0"/>
                  <w:marBottom w:val="0"/>
                  <w:divBdr>
                    <w:top w:val="none" w:sz="0" w:space="0" w:color="auto"/>
                    <w:left w:val="none" w:sz="0" w:space="0" w:color="auto"/>
                    <w:bottom w:val="none" w:sz="0" w:space="0" w:color="auto"/>
                    <w:right w:val="none" w:sz="0" w:space="0" w:color="auto"/>
                  </w:divBdr>
                  <w:divsChild>
                    <w:div w:id="774011914">
                      <w:marLeft w:val="0"/>
                      <w:marRight w:val="0"/>
                      <w:marTop w:val="0"/>
                      <w:marBottom w:val="0"/>
                      <w:divBdr>
                        <w:top w:val="none" w:sz="0" w:space="0" w:color="auto"/>
                        <w:left w:val="none" w:sz="0" w:space="0" w:color="auto"/>
                        <w:bottom w:val="none" w:sz="0" w:space="0" w:color="auto"/>
                        <w:right w:val="none" w:sz="0" w:space="0" w:color="auto"/>
                      </w:divBdr>
                    </w:div>
                  </w:divsChild>
                </w:div>
                <w:div w:id="343166566">
                  <w:marLeft w:val="0"/>
                  <w:marRight w:val="0"/>
                  <w:marTop w:val="0"/>
                  <w:marBottom w:val="0"/>
                  <w:divBdr>
                    <w:top w:val="none" w:sz="0" w:space="0" w:color="auto"/>
                    <w:left w:val="none" w:sz="0" w:space="0" w:color="auto"/>
                    <w:bottom w:val="none" w:sz="0" w:space="0" w:color="auto"/>
                    <w:right w:val="none" w:sz="0" w:space="0" w:color="auto"/>
                  </w:divBdr>
                  <w:divsChild>
                    <w:div w:id="1505707540">
                      <w:marLeft w:val="0"/>
                      <w:marRight w:val="0"/>
                      <w:marTop w:val="0"/>
                      <w:marBottom w:val="0"/>
                      <w:divBdr>
                        <w:top w:val="none" w:sz="0" w:space="0" w:color="auto"/>
                        <w:left w:val="none" w:sz="0" w:space="0" w:color="auto"/>
                        <w:bottom w:val="none" w:sz="0" w:space="0" w:color="auto"/>
                        <w:right w:val="none" w:sz="0" w:space="0" w:color="auto"/>
                      </w:divBdr>
                    </w:div>
                  </w:divsChild>
                </w:div>
                <w:div w:id="88359536">
                  <w:marLeft w:val="0"/>
                  <w:marRight w:val="0"/>
                  <w:marTop w:val="0"/>
                  <w:marBottom w:val="0"/>
                  <w:divBdr>
                    <w:top w:val="none" w:sz="0" w:space="0" w:color="auto"/>
                    <w:left w:val="none" w:sz="0" w:space="0" w:color="auto"/>
                    <w:bottom w:val="none" w:sz="0" w:space="0" w:color="auto"/>
                    <w:right w:val="none" w:sz="0" w:space="0" w:color="auto"/>
                  </w:divBdr>
                  <w:divsChild>
                    <w:div w:id="1281230044">
                      <w:marLeft w:val="0"/>
                      <w:marRight w:val="0"/>
                      <w:marTop w:val="0"/>
                      <w:marBottom w:val="0"/>
                      <w:divBdr>
                        <w:top w:val="none" w:sz="0" w:space="0" w:color="auto"/>
                        <w:left w:val="none" w:sz="0" w:space="0" w:color="auto"/>
                        <w:bottom w:val="none" w:sz="0" w:space="0" w:color="auto"/>
                        <w:right w:val="none" w:sz="0" w:space="0" w:color="auto"/>
                      </w:divBdr>
                    </w:div>
                  </w:divsChild>
                </w:div>
                <w:div w:id="209853383">
                  <w:marLeft w:val="0"/>
                  <w:marRight w:val="0"/>
                  <w:marTop w:val="0"/>
                  <w:marBottom w:val="0"/>
                  <w:divBdr>
                    <w:top w:val="none" w:sz="0" w:space="0" w:color="auto"/>
                    <w:left w:val="none" w:sz="0" w:space="0" w:color="auto"/>
                    <w:bottom w:val="none" w:sz="0" w:space="0" w:color="auto"/>
                    <w:right w:val="none" w:sz="0" w:space="0" w:color="auto"/>
                  </w:divBdr>
                  <w:divsChild>
                    <w:div w:id="1445494523">
                      <w:marLeft w:val="0"/>
                      <w:marRight w:val="0"/>
                      <w:marTop w:val="0"/>
                      <w:marBottom w:val="0"/>
                      <w:divBdr>
                        <w:top w:val="none" w:sz="0" w:space="0" w:color="auto"/>
                        <w:left w:val="none" w:sz="0" w:space="0" w:color="auto"/>
                        <w:bottom w:val="none" w:sz="0" w:space="0" w:color="auto"/>
                        <w:right w:val="none" w:sz="0" w:space="0" w:color="auto"/>
                      </w:divBdr>
                    </w:div>
                  </w:divsChild>
                </w:div>
                <w:div w:id="749037753">
                  <w:marLeft w:val="0"/>
                  <w:marRight w:val="0"/>
                  <w:marTop w:val="0"/>
                  <w:marBottom w:val="0"/>
                  <w:divBdr>
                    <w:top w:val="none" w:sz="0" w:space="0" w:color="auto"/>
                    <w:left w:val="none" w:sz="0" w:space="0" w:color="auto"/>
                    <w:bottom w:val="none" w:sz="0" w:space="0" w:color="auto"/>
                    <w:right w:val="none" w:sz="0" w:space="0" w:color="auto"/>
                  </w:divBdr>
                  <w:divsChild>
                    <w:div w:id="1066689814">
                      <w:marLeft w:val="0"/>
                      <w:marRight w:val="0"/>
                      <w:marTop w:val="0"/>
                      <w:marBottom w:val="0"/>
                      <w:divBdr>
                        <w:top w:val="none" w:sz="0" w:space="0" w:color="auto"/>
                        <w:left w:val="none" w:sz="0" w:space="0" w:color="auto"/>
                        <w:bottom w:val="none" w:sz="0" w:space="0" w:color="auto"/>
                        <w:right w:val="none" w:sz="0" w:space="0" w:color="auto"/>
                      </w:divBdr>
                    </w:div>
                  </w:divsChild>
                </w:div>
                <w:div w:id="197086035">
                  <w:marLeft w:val="0"/>
                  <w:marRight w:val="0"/>
                  <w:marTop w:val="0"/>
                  <w:marBottom w:val="0"/>
                  <w:divBdr>
                    <w:top w:val="none" w:sz="0" w:space="0" w:color="auto"/>
                    <w:left w:val="none" w:sz="0" w:space="0" w:color="auto"/>
                    <w:bottom w:val="none" w:sz="0" w:space="0" w:color="auto"/>
                    <w:right w:val="none" w:sz="0" w:space="0" w:color="auto"/>
                  </w:divBdr>
                  <w:divsChild>
                    <w:div w:id="487554210">
                      <w:marLeft w:val="0"/>
                      <w:marRight w:val="0"/>
                      <w:marTop w:val="0"/>
                      <w:marBottom w:val="0"/>
                      <w:divBdr>
                        <w:top w:val="none" w:sz="0" w:space="0" w:color="auto"/>
                        <w:left w:val="none" w:sz="0" w:space="0" w:color="auto"/>
                        <w:bottom w:val="none" w:sz="0" w:space="0" w:color="auto"/>
                        <w:right w:val="none" w:sz="0" w:space="0" w:color="auto"/>
                      </w:divBdr>
                    </w:div>
                  </w:divsChild>
                </w:div>
                <w:div w:id="675957926">
                  <w:marLeft w:val="0"/>
                  <w:marRight w:val="0"/>
                  <w:marTop w:val="0"/>
                  <w:marBottom w:val="0"/>
                  <w:divBdr>
                    <w:top w:val="none" w:sz="0" w:space="0" w:color="auto"/>
                    <w:left w:val="none" w:sz="0" w:space="0" w:color="auto"/>
                    <w:bottom w:val="none" w:sz="0" w:space="0" w:color="auto"/>
                    <w:right w:val="none" w:sz="0" w:space="0" w:color="auto"/>
                  </w:divBdr>
                  <w:divsChild>
                    <w:div w:id="1295675651">
                      <w:marLeft w:val="0"/>
                      <w:marRight w:val="0"/>
                      <w:marTop w:val="0"/>
                      <w:marBottom w:val="0"/>
                      <w:divBdr>
                        <w:top w:val="none" w:sz="0" w:space="0" w:color="auto"/>
                        <w:left w:val="none" w:sz="0" w:space="0" w:color="auto"/>
                        <w:bottom w:val="none" w:sz="0" w:space="0" w:color="auto"/>
                        <w:right w:val="none" w:sz="0" w:space="0" w:color="auto"/>
                      </w:divBdr>
                    </w:div>
                  </w:divsChild>
                </w:div>
                <w:div w:id="317268035">
                  <w:marLeft w:val="0"/>
                  <w:marRight w:val="0"/>
                  <w:marTop w:val="0"/>
                  <w:marBottom w:val="0"/>
                  <w:divBdr>
                    <w:top w:val="none" w:sz="0" w:space="0" w:color="auto"/>
                    <w:left w:val="none" w:sz="0" w:space="0" w:color="auto"/>
                    <w:bottom w:val="none" w:sz="0" w:space="0" w:color="auto"/>
                    <w:right w:val="none" w:sz="0" w:space="0" w:color="auto"/>
                  </w:divBdr>
                  <w:divsChild>
                    <w:div w:id="678585004">
                      <w:marLeft w:val="0"/>
                      <w:marRight w:val="0"/>
                      <w:marTop w:val="0"/>
                      <w:marBottom w:val="0"/>
                      <w:divBdr>
                        <w:top w:val="none" w:sz="0" w:space="0" w:color="auto"/>
                        <w:left w:val="none" w:sz="0" w:space="0" w:color="auto"/>
                        <w:bottom w:val="none" w:sz="0" w:space="0" w:color="auto"/>
                        <w:right w:val="none" w:sz="0" w:space="0" w:color="auto"/>
                      </w:divBdr>
                    </w:div>
                  </w:divsChild>
                </w:div>
                <w:div w:id="1187870909">
                  <w:marLeft w:val="0"/>
                  <w:marRight w:val="0"/>
                  <w:marTop w:val="0"/>
                  <w:marBottom w:val="0"/>
                  <w:divBdr>
                    <w:top w:val="none" w:sz="0" w:space="0" w:color="auto"/>
                    <w:left w:val="none" w:sz="0" w:space="0" w:color="auto"/>
                    <w:bottom w:val="none" w:sz="0" w:space="0" w:color="auto"/>
                    <w:right w:val="none" w:sz="0" w:space="0" w:color="auto"/>
                  </w:divBdr>
                  <w:divsChild>
                    <w:div w:id="769394637">
                      <w:marLeft w:val="0"/>
                      <w:marRight w:val="0"/>
                      <w:marTop w:val="0"/>
                      <w:marBottom w:val="0"/>
                      <w:divBdr>
                        <w:top w:val="none" w:sz="0" w:space="0" w:color="auto"/>
                        <w:left w:val="none" w:sz="0" w:space="0" w:color="auto"/>
                        <w:bottom w:val="none" w:sz="0" w:space="0" w:color="auto"/>
                        <w:right w:val="none" w:sz="0" w:space="0" w:color="auto"/>
                      </w:divBdr>
                    </w:div>
                  </w:divsChild>
                </w:div>
                <w:div w:id="1404984993">
                  <w:marLeft w:val="0"/>
                  <w:marRight w:val="0"/>
                  <w:marTop w:val="0"/>
                  <w:marBottom w:val="0"/>
                  <w:divBdr>
                    <w:top w:val="none" w:sz="0" w:space="0" w:color="auto"/>
                    <w:left w:val="none" w:sz="0" w:space="0" w:color="auto"/>
                    <w:bottom w:val="none" w:sz="0" w:space="0" w:color="auto"/>
                    <w:right w:val="none" w:sz="0" w:space="0" w:color="auto"/>
                  </w:divBdr>
                  <w:divsChild>
                    <w:div w:id="400368091">
                      <w:marLeft w:val="0"/>
                      <w:marRight w:val="0"/>
                      <w:marTop w:val="0"/>
                      <w:marBottom w:val="0"/>
                      <w:divBdr>
                        <w:top w:val="none" w:sz="0" w:space="0" w:color="auto"/>
                        <w:left w:val="none" w:sz="0" w:space="0" w:color="auto"/>
                        <w:bottom w:val="none" w:sz="0" w:space="0" w:color="auto"/>
                        <w:right w:val="none" w:sz="0" w:space="0" w:color="auto"/>
                      </w:divBdr>
                    </w:div>
                  </w:divsChild>
                </w:div>
                <w:div w:id="921335054">
                  <w:marLeft w:val="0"/>
                  <w:marRight w:val="0"/>
                  <w:marTop w:val="0"/>
                  <w:marBottom w:val="0"/>
                  <w:divBdr>
                    <w:top w:val="none" w:sz="0" w:space="0" w:color="auto"/>
                    <w:left w:val="none" w:sz="0" w:space="0" w:color="auto"/>
                    <w:bottom w:val="none" w:sz="0" w:space="0" w:color="auto"/>
                    <w:right w:val="none" w:sz="0" w:space="0" w:color="auto"/>
                  </w:divBdr>
                  <w:divsChild>
                    <w:div w:id="1481993568">
                      <w:marLeft w:val="0"/>
                      <w:marRight w:val="0"/>
                      <w:marTop w:val="0"/>
                      <w:marBottom w:val="0"/>
                      <w:divBdr>
                        <w:top w:val="none" w:sz="0" w:space="0" w:color="auto"/>
                        <w:left w:val="none" w:sz="0" w:space="0" w:color="auto"/>
                        <w:bottom w:val="none" w:sz="0" w:space="0" w:color="auto"/>
                        <w:right w:val="none" w:sz="0" w:space="0" w:color="auto"/>
                      </w:divBdr>
                    </w:div>
                  </w:divsChild>
                </w:div>
                <w:div w:id="2097241071">
                  <w:marLeft w:val="0"/>
                  <w:marRight w:val="0"/>
                  <w:marTop w:val="0"/>
                  <w:marBottom w:val="0"/>
                  <w:divBdr>
                    <w:top w:val="none" w:sz="0" w:space="0" w:color="auto"/>
                    <w:left w:val="none" w:sz="0" w:space="0" w:color="auto"/>
                    <w:bottom w:val="none" w:sz="0" w:space="0" w:color="auto"/>
                    <w:right w:val="none" w:sz="0" w:space="0" w:color="auto"/>
                  </w:divBdr>
                  <w:divsChild>
                    <w:div w:id="1295797073">
                      <w:marLeft w:val="0"/>
                      <w:marRight w:val="0"/>
                      <w:marTop w:val="0"/>
                      <w:marBottom w:val="0"/>
                      <w:divBdr>
                        <w:top w:val="none" w:sz="0" w:space="0" w:color="auto"/>
                        <w:left w:val="none" w:sz="0" w:space="0" w:color="auto"/>
                        <w:bottom w:val="none" w:sz="0" w:space="0" w:color="auto"/>
                        <w:right w:val="none" w:sz="0" w:space="0" w:color="auto"/>
                      </w:divBdr>
                    </w:div>
                  </w:divsChild>
                </w:div>
                <w:div w:id="1444036405">
                  <w:marLeft w:val="0"/>
                  <w:marRight w:val="0"/>
                  <w:marTop w:val="0"/>
                  <w:marBottom w:val="0"/>
                  <w:divBdr>
                    <w:top w:val="none" w:sz="0" w:space="0" w:color="auto"/>
                    <w:left w:val="none" w:sz="0" w:space="0" w:color="auto"/>
                    <w:bottom w:val="none" w:sz="0" w:space="0" w:color="auto"/>
                    <w:right w:val="none" w:sz="0" w:space="0" w:color="auto"/>
                  </w:divBdr>
                  <w:divsChild>
                    <w:div w:id="142702306">
                      <w:marLeft w:val="0"/>
                      <w:marRight w:val="0"/>
                      <w:marTop w:val="0"/>
                      <w:marBottom w:val="0"/>
                      <w:divBdr>
                        <w:top w:val="none" w:sz="0" w:space="0" w:color="auto"/>
                        <w:left w:val="none" w:sz="0" w:space="0" w:color="auto"/>
                        <w:bottom w:val="none" w:sz="0" w:space="0" w:color="auto"/>
                        <w:right w:val="none" w:sz="0" w:space="0" w:color="auto"/>
                      </w:divBdr>
                    </w:div>
                  </w:divsChild>
                </w:div>
                <w:div w:id="159783698">
                  <w:marLeft w:val="0"/>
                  <w:marRight w:val="0"/>
                  <w:marTop w:val="0"/>
                  <w:marBottom w:val="0"/>
                  <w:divBdr>
                    <w:top w:val="none" w:sz="0" w:space="0" w:color="auto"/>
                    <w:left w:val="none" w:sz="0" w:space="0" w:color="auto"/>
                    <w:bottom w:val="none" w:sz="0" w:space="0" w:color="auto"/>
                    <w:right w:val="none" w:sz="0" w:space="0" w:color="auto"/>
                  </w:divBdr>
                  <w:divsChild>
                    <w:div w:id="1797527704">
                      <w:marLeft w:val="0"/>
                      <w:marRight w:val="0"/>
                      <w:marTop w:val="0"/>
                      <w:marBottom w:val="0"/>
                      <w:divBdr>
                        <w:top w:val="none" w:sz="0" w:space="0" w:color="auto"/>
                        <w:left w:val="none" w:sz="0" w:space="0" w:color="auto"/>
                        <w:bottom w:val="none" w:sz="0" w:space="0" w:color="auto"/>
                        <w:right w:val="none" w:sz="0" w:space="0" w:color="auto"/>
                      </w:divBdr>
                    </w:div>
                  </w:divsChild>
                </w:div>
                <w:div w:id="844173291">
                  <w:marLeft w:val="0"/>
                  <w:marRight w:val="0"/>
                  <w:marTop w:val="0"/>
                  <w:marBottom w:val="0"/>
                  <w:divBdr>
                    <w:top w:val="none" w:sz="0" w:space="0" w:color="auto"/>
                    <w:left w:val="none" w:sz="0" w:space="0" w:color="auto"/>
                    <w:bottom w:val="none" w:sz="0" w:space="0" w:color="auto"/>
                    <w:right w:val="none" w:sz="0" w:space="0" w:color="auto"/>
                  </w:divBdr>
                  <w:divsChild>
                    <w:div w:id="144903350">
                      <w:marLeft w:val="0"/>
                      <w:marRight w:val="0"/>
                      <w:marTop w:val="0"/>
                      <w:marBottom w:val="0"/>
                      <w:divBdr>
                        <w:top w:val="none" w:sz="0" w:space="0" w:color="auto"/>
                        <w:left w:val="none" w:sz="0" w:space="0" w:color="auto"/>
                        <w:bottom w:val="none" w:sz="0" w:space="0" w:color="auto"/>
                        <w:right w:val="none" w:sz="0" w:space="0" w:color="auto"/>
                      </w:divBdr>
                    </w:div>
                  </w:divsChild>
                </w:div>
                <w:div w:id="130439616">
                  <w:marLeft w:val="0"/>
                  <w:marRight w:val="0"/>
                  <w:marTop w:val="0"/>
                  <w:marBottom w:val="0"/>
                  <w:divBdr>
                    <w:top w:val="none" w:sz="0" w:space="0" w:color="auto"/>
                    <w:left w:val="none" w:sz="0" w:space="0" w:color="auto"/>
                    <w:bottom w:val="none" w:sz="0" w:space="0" w:color="auto"/>
                    <w:right w:val="none" w:sz="0" w:space="0" w:color="auto"/>
                  </w:divBdr>
                  <w:divsChild>
                    <w:div w:id="780759418">
                      <w:marLeft w:val="0"/>
                      <w:marRight w:val="0"/>
                      <w:marTop w:val="0"/>
                      <w:marBottom w:val="0"/>
                      <w:divBdr>
                        <w:top w:val="none" w:sz="0" w:space="0" w:color="auto"/>
                        <w:left w:val="none" w:sz="0" w:space="0" w:color="auto"/>
                        <w:bottom w:val="none" w:sz="0" w:space="0" w:color="auto"/>
                        <w:right w:val="none" w:sz="0" w:space="0" w:color="auto"/>
                      </w:divBdr>
                    </w:div>
                  </w:divsChild>
                </w:div>
                <w:div w:id="989139497">
                  <w:marLeft w:val="0"/>
                  <w:marRight w:val="0"/>
                  <w:marTop w:val="0"/>
                  <w:marBottom w:val="0"/>
                  <w:divBdr>
                    <w:top w:val="none" w:sz="0" w:space="0" w:color="auto"/>
                    <w:left w:val="none" w:sz="0" w:space="0" w:color="auto"/>
                    <w:bottom w:val="none" w:sz="0" w:space="0" w:color="auto"/>
                    <w:right w:val="none" w:sz="0" w:space="0" w:color="auto"/>
                  </w:divBdr>
                  <w:divsChild>
                    <w:div w:id="951285036">
                      <w:marLeft w:val="0"/>
                      <w:marRight w:val="0"/>
                      <w:marTop w:val="0"/>
                      <w:marBottom w:val="0"/>
                      <w:divBdr>
                        <w:top w:val="none" w:sz="0" w:space="0" w:color="auto"/>
                        <w:left w:val="none" w:sz="0" w:space="0" w:color="auto"/>
                        <w:bottom w:val="none" w:sz="0" w:space="0" w:color="auto"/>
                        <w:right w:val="none" w:sz="0" w:space="0" w:color="auto"/>
                      </w:divBdr>
                    </w:div>
                  </w:divsChild>
                </w:div>
                <w:div w:id="847253741">
                  <w:marLeft w:val="0"/>
                  <w:marRight w:val="0"/>
                  <w:marTop w:val="0"/>
                  <w:marBottom w:val="0"/>
                  <w:divBdr>
                    <w:top w:val="none" w:sz="0" w:space="0" w:color="auto"/>
                    <w:left w:val="none" w:sz="0" w:space="0" w:color="auto"/>
                    <w:bottom w:val="none" w:sz="0" w:space="0" w:color="auto"/>
                    <w:right w:val="none" w:sz="0" w:space="0" w:color="auto"/>
                  </w:divBdr>
                  <w:divsChild>
                    <w:div w:id="726032519">
                      <w:marLeft w:val="0"/>
                      <w:marRight w:val="0"/>
                      <w:marTop w:val="0"/>
                      <w:marBottom w:val="0"/>
                      <w:divBdr>
                        <w:top w:val="none" w:sz="0" w:space="0" w:color="auto"/>
                        <w:left w:val="none" w:sz="0" w:space="0" w:color="auto"/>
                        <w:bottom w:val="none" w:sz="0" w:space="0" w:color="auto"/>
                        <w:right w:val="none" w:sz="0" w:space="0" w:color="auto"/>
                      </w:divBdr>
                    </w:div>
                  </w:divsChild>
                </w:div>
                <w:div w:id="1335062122">
                  <w:marLeft w:val="0"/>
                  <w:marRight w:val="0"/>
                  <w:marTop w:val="0"/>
                  <w:marBottom w:val="0"/>
                  <w:divBdr>
                    <w:top w:val="none" w:sz="0" w:space="0" w:color="auto"/>
                    <w:left w:val="none" w:sz="0" w:space="0" w:color="auto"/>
                    <w:bottom w:val="none" w:sz="0" w:space="0" w:color="auto"/>
                    <w:right w:val="none" w:sz="0" w:space="0" w:color="auto"/>
                  </w:divBdr>
                  <w:divsChild>
                    <w:div w:id="1595671551">
                      <w:marLeft w:val="0"/>
                      <w:marRight w:val="0"/>
                      <w:marTop w:val="0"/>
                      <w:marBottom w:val="0"/>
                      <w:divBdr>
                        <w:top w:val="none" w:sz="0" w:space="0" w:color="auto"/>
                        <w:left w:val="none" w:sz="0" w:space="0" w:color="auto"/>
                        <w:bottom w:val="none" w:sz="0" w:space="0" w:color="auto"/>
                        <w:right w:val="none" w:sz="0" w:space="0" w:color="auto"/>
                      </w:divBdr>
                    </w:div>
                  </w:divsChild>
                </w:div>
                <w:div w:id="1653482012">
                  <w:marLeft w:val="0"/>
                  <w:marRight w:val="0"/>
                  <w:marTop w:val="0"/>
                  <w:marBottom w:val="0"/>
                  <w:divBdr>
                    <w:top w:val="none" w:sz="0" w:space="0" w:color="auto"/>
                    <w:left w:val="none" w:sz="0" w:space="0" w:color="auto"/>
                    <w:bottom w:val="none" w:sz="0" w:space="0" w:color="auto"/>
                    <w:right w:val="none" w:sz="0" w:space="0" w:color="auto"/>
                  </w:divBdr>
                  <w:divsChild>
                    <w:div w:id="298875148">
                      <w:marLeft w:val="0"/>
                      <w:marRight w:val="0"/>
                      <w:marTop w:val="0"/>
                      <w:marBottom w:val="0"/>
                      <w:divBdr>
                        <w:top w:val="none" w:sz="0" w:space="0" w:color="auto"/>
                        <w:left w:val="none" w:sz="0" w:space="0" w:color="auto"/>
                        <w:bottom w:val="none" w:sz="0" w:space="0" w:color="auto"/>
                        <w:right w:val="none" w:sz="0" w:space="0" w:color="auto"/>
                      </w:divBdr>
                    </w:div>
                  </w:divsChild>
                </w:div>
                <w:div w:id="87461">
                  <w:marLeft w:val="0"/>
                  <w:marRight w:val="0"/>
                  <w:marTop w:val="0"/>
                  <w:marBottom w:val="0"/>
                  <w:divBdr>
                    <w:top w:val="none" w:sz="0" w:space="0" w:color="auto"/>
                    <w:left w:val="none" w:sz="0" w:space="0" w:color="auto"/>
                    <w:bottom w:val="none" w:sz="0" w:space="0" w:color="auto"/>
                    <w:right w:val="none" w:sz="0" w:space="0" w:color="auto"/>
                  </w:divBdr>
                  <w:divsChild>
                    <w:div w:id="697855717">
                      <w:marLeft w:val="0"/>
                      <w:marRight w:val="0"/>
                      <w:marTop w:val="0"/>
                      <w:marBottom w:val="0"/>
                      <w:divBdr>
                        <w:top w:val="none" w:sz="0" w:space="0" w:color="auto"/>
                        <w:left w:val="none" w:sz="0" w:space="0" w:color="auto"/>
                        <w:bottom w:val="none" w:sz="0" w:space="0" w:color="auto"/>
                        <w:right w:val="none" w:sz="0" w:space="0" w:color="auto"/>
                      </w:divBdr>
                    </w:div>
                  </w:divsChild>
                </w:div>
                <w:div w:id="1523274963">
                  <w:marLeft w:val="0"/>
                  <w:marRight w:val="0"/>
                  <w:marTop w:val="0"/>
                  <w:marBottom w:val="0"/>
                  <w:divBdr>
                    <w:top w:val="none" w:sz="0" w:space="0" w:color="auto"/>
                    <w:left w:val="none" w:sz="0" w:space="0" w:color="auto"/>
                    <w:bottom w:val="none" w:sz="0" w:space="0" w:color="auto"/>
                    <w:right w:val="none" w:sz="0" w:space="0" w:color="auto"/>
                  </w:divBdr>
                  <w:divsChild>
                    <w:div w:id="725222586">
                      <w:marLeft w:val="0"/>
                      <w:marRight w:val="0"/>
                      <w:marTop w:val="0"/>
                      <w:marBottom w:val="0"/>
                      <w:divBdr>
                        <w:top w:val="none" w:sz="0" w:space="0" w:color="auto"/>
                        <w:left w:val="none" w:sz="0" w:space="0" w:color="auto"/>
                        <w:bottom w:val="none" w:sz="0" w:space="0" w:color="auto"/>
                        <w:right w:val="none" w:sz="0" w:space="0" w:color="auto"/>
                      </w:divBdr>
                    </w:div>
                  </w:divsChild>
                </w:div>
                <w:div w:id="788282699">
                  <w:marLeft w:val="0"/>
                  <w:marRight w:val="0"/>
                  <w:marTop w:val="0"/>
                  <w:marBottom w:val="0"/>
                  <w:divBdr>
                    <w:top w:val="none" w:sz="0" w:space="0" w:color="auto"/>
                    <w:left w:val="none" w:sz="0" w:space="0" w:color="auto"/>
                    <w:bottom w:val="none" w:sz="0" w:space="0" w:color="auto"/>
                    <w:right w:val="none" w:sz="0" w:space="0" w:color="auto"/>
                  </w:divBdr>
                  <w:divsChild>
                    <w:div w:id="876968059">
                      <w:marLeft w:val="0"/>
                      <w:marRight w:val="0"/>
                      <w:marTop w:val="0"/>
                      <w:marBottom w:val="0"/>
                      <w:divBdr>
                        <w:top w:val="none" w:sz="0" w:space="0" w:color="auto"/>
                        <w:left w:val="none" w:sz="0" w:space="0" w:color="auto"/>
                        <w:bottom w:val="none" w:sz="0" w:space="0" w:color="auto"/>
                        <w:right w:val="none" w:sz="0" w:space="0" w:color="auto"/>
                      </w:divBdr>
                    </w:div>
                  </w:divsChild>
                </w:div>
                <w:div w:id="1338536972">
                  <w:marLeft w:val="0"/>
                  <w:marRight w:val="0"/>
                  <w:marTop w:val="0"/>
                  <w:marBottom w:val="0"/>
                  <w:divBdr>
                    <w:top w:val="none" w:sz="0" w:space="0" w:color="auto"/>
                    <w:left w:val="none" w:sz="0" w:space="0" w:color="auto"/>
                    <w:bottom w:val="none" w:sz="0" w:space="0" w:color="auto"/>
                    <w:right w:val="none" w:sz="0" w:space="0" w:color="auto"/>
                  </w:divBdr>
                  <w:divsChild>
                    <w:div w:id="2140952834">
                      <w:marLeft w:val="0"/>
                      <w:marRight w:val="0"/>
                      <w:marTop w:val="0"/>
                      <w:marBottom w:val="0"/>
                      <w:divBdr>
                        <w:top w:val="none" w:sz="0" w:space="0" w:color="auto"/>
                        <w:left w:val="none" w:sz="0" w:space="0" w:color="auto"/>
                        <w:bottom w:val="none" w:sz="0" w:space="0" w:color="auto"/>
                        <w:right w:val="none" w:sz="0" w:space="0" w:color="auto"/>
                      </w:divBdr>
                    </w:div>
                  </w:divsChild>
                </w:div>
                <w:div w:id="666783082">
                  <w:marLeft w:val="0"/>
                  <w:marRight w:val="0"/>
                  <w:marTop w:val="0"/>
                  <w:marBottom w:val="0"/>
                  <w:divBdr>
                    <w:top w:val="none" w:sz="0" w:space="0" w:color="auto"/>
                    <w:left w:val="none" w:sz="0" w:space="0" w:color="auto"/>
                    <w:bottom w:val="none" w:sz="0" w:space="0" w:color="auto"/>
                    <w:right w:val="none" w:sz="0" w:space="0" w:color="auto"/>
                  </w:divBdr>
                  <w:divsChild>
                    <w:div w:id="259458783">
                      <w:marLeft w:val="0"/>
                      <w:marRight w:val="0"/>
                      <w:marTop w:val="0"/>
                      <w:marBottom w:val="0"/>
                      <w:divBdr>
                        <w:top w:val="none" w:sz="0" w:space="0" w:color="auto"/>
                        <w:left w:val="none" w:sz="0" w:space="0" w:color="auto"/>
                        <w:bottom w:val="none" w:sz="0" w:space="0" w:color="auto"/>
                        <w:right w:val="none" w:sz="0" w:space="0" w:color="auto"/>
                      </w:divBdr>
                    </w:div>
                  </w:divsChild>
                </w:div>
                <w:div w:id="1049913836">
                  <w:marLeft w:val="0"/>
                  <w:marRight w:val="0"/>
                  <w:marTop w:val="0"/>
                  <w:marBottom w:val="0"/>
                  <w:divBdr>
                    <w:top w:val="none" w:sz="0" w:space="0" w:color="auto"/>
                    <w:left w:val="none" w:sz="0" w:space="0" w:color="auto"/>
                    <w:bottom w:val="none" w:sz="0" w:space="0" w:color="auto"/>
                    <w:right w:val="none" w:sz="0" w:space="0" w:color="auto"/>
                  </w:divBdr>
                  <w:divsChild>
                    <w:div w:id="2073891960">
                      <w:marLeft w:val="0"/>
                      <w:marRight w:val="0"/>
                      <w:marTop w:val="0"/>
                      <w:marBottom w:val="0"/>
                      <w:divBdr>
                        <w:top w:val="none" w:sz="0" w:space="0" w:color="auto"/>
                        <w:left w:val="none" w:sz="0" w:space="0" w:color="auto"/>
                        <w:bottom w:val="none" w:sz="0" w:space="0" w:color="auto"/>
                        <w:right w:val="none" w:sz="0" w:space="0" w:color="auto"/>
                      </w:divBdr>
                    </w:div>
                  </w:divsChild>
                </w:div>
                <w:div w:id="1552425106">
                  <w:marLeft w:val="0"/>
                  <w:marRight w:val="0"/>
                  <w:marTop w:val="0"/>
                  <w:marBottom w:val="0"/>
                  <w:divBdr>
                    <w:top w:val="none" w:sz="0" w:space="0" w:color="auto"/>
                    <w:left w:val="none" w:sz="0" w:space="0" w:color="auto"/>
                    <w:bottom w:val="none" w:sz="0" w:space="0" w:color="auto"/>
                    <w:right w:val="none" w:sz="0" w:space="0" w:color="auto"/>
                  </w:divBdr>
                  <w:divsChild>
                    <w:div w:id="769812603">
                      <w:marLeft w:val="0"/>
                      <w:marRight w:val="0"/>
                      <w:marTop w:val="0"/>
                      <w:marBottom w:val="0"/>
                      <w:divBdr>
                        <w:top w:val="none" w:sz="0" w:space="0" w:color="auto"/>
                        <w:left w:val="none" w:sz="0" w:space="0" w:color="auto"/>
                        <w:bottom w:val="none" w:sz="0" w:space="0" w:color="auto"/>
                        <w:right w:val="none" w:sz="0" w:space="0" w:color="auto"/>
                      </w:divBdr>
                    </w:div>
                  </w:divsChild>
                </w:div>
                <w:div w:id="275063273">
                  <w:marLeft w:val="0"/>
                  <w:marRight w:val="0"/>
                  <w:marTop w:val="0"/>
                  <w:marBottom w:val="0"/>
                  <w:divBdr>
                    <w:top w:val="none" w:sz="0" w:space="0" w:color="auto"/>
                    <w:left w:val="none" w:sz="0" w:space="0" w:color="auto"/>
                    <w:bottom w:val="none" w:sz="0" w:space="0" w:color="auto"/>
                    <w:right w:val="none" w:sz="0" w:space="0" w:color="auto"/>
                  </w:divBdr>
                  <w:divsChild>
                    <w:div w:id="269944779">
                      <w:marLeft w:val="0"/>
                      <w:marRight w:val="0"/>
                      <w:marTop w:val="0"/>
                      <w:marBottom w:val="0"/>
                      <w:divBdr>
                        <w:top w:val="none" w:sz="0" w:space="0" w:color="auto"/>
                        <w:left w:val="none" w:sz="0" w:space="0" w:color="auto"/>
                        <w:bottom w:val="none" w:sz="0" w:space="0" w:color="auto"/>
                        <w:right w:val="none" w:sz="0" w:space="0" w:color="auto"/>
                      </w:divBdr>
                    </w:div>
                  </w:divsChild>
                </w:div>
                <w:div w:id="1758163873">
                  <w:marLeft w:val="0"/>
                  <w:marRight w:val="0"/>
                  <w:marTop w:val="0"/>
                  <w:marBottom w:val="0"/>
                  <w:divBdr>
                    <w:top w:val="none" w:sz="0" w:space="0" w:color="auto"/>
                    <w:left w:val="none" w:sz="0" w:space="0" w:color="auto"/>
                    <w:bottom w:val="none" w:sz="0" w:space="0" w:color="auto"/>
                    <w:right w:val="none" w:sz="0" w:space="0" w:color="auto"/>
                  </w:divBdr>
                  <w:divsChild>
                    <w:div w:id="101729000">
                      <w:marLeft w:val="0"/>
                      <w:marRight w:val="0"/>
                      <w:marTop w:val="0"/>
                      <w:marBottom w:val="0"/>
                      <w:divBdr>
                        <w:top w:val="none" w:sz="0" w:space="0" w:color="auto"/>
                        <w:left w:val="none" w:sz="0" w:space="0" w:color="auto"/>
                        <w:bottom w:val="none" w:sz="0" w:space="0" w:color="auto"/>
                        <w:right w:val="none" w:sz="0" w:space="0" w:color="auto"/>
                      </w:divBdr>
                    </w:div>
                  </w:divsChild>
                </w:div>
                <w:div w:id="817921533">
                  <w:marLeft w:val="0"/>
                  <w:marRight w:val="0"/>
                  <w:marTop w:val="0"/>
                  <w:marBottom w:val="0"/>
                  <w:divBdr>
                    <w:top w:val="none" w:sz="0" w:space="0" w:color="auto"/>
                    <w:left w:val="none" w:sz="0" w:space="0" w:color="auto"/>
                    <w:bottom w:val="none" w:sz="0" w:space="0" w:color="auto"/>
                    <w:right w:val="none" w:sz="0" w:space="0" w:color="auto"/>
                  </w:divBdr>
                  <w:divsChild>
                    <w:div w:id="503518321">
                      <w:marLeft w:val="0"/>
                      <w:marRight w:val="0"/>
                      <w:marTop w:val="0"/>
                      <w:marBottom w:val="0"/>
                      <w:divBdr>
                        <w:top w:val="none" w:sz="0" w:space="0" w:color="auto"/>
                        <w:left w:val="none" w:sz="0" w:space="0" w:color="auto"/>
                        <w:bottom w:val="none" w:sz="0" w:space="0" w:color="auto"/>
                        <w:right w:val="none" w:sz="0" w:space="0" w:color="auto"/>
                      </w:divBdr>
                    </w:div>
                  </w:divsChild>
                </w:div>
                <w:div w:id="2071995237">
                  <w:marLeft w:val="0"/>
                  <w:marRight w:val="0"/>
                  <w:marTop w:val="0"/>
                  <w:marBottom w:val="0"/>
                  <w:divBdr>
                    <w:top w:val="none" w:sz="0" w:space="0" w:color="auto"/>
                    <w:left w:val="none" w:sz="0" w:space="0" w:color="auto"/>
                    <w:bottom w:val="none" w:sz="0" w:space="0" w:color="auto"/>
                    <w:right w:val="none" w:sz="0" w:space="0" w:color="auto"/>
                  </w:divBdr>
                  <w:divsChild>
                    <w:div w:id="233852793">
                      <w:marLeft w:val="0"/>
                      <w:marRight w:val="0"/>
                      <w:marTop w:val="0"/>
                      <w:marBottom w:val="0"/>
                      <w:divBdr>
                        <w:top w:val="none" w:sz="0" w:space="0" w:color="auto"/>
                        <w:left w:val="none" w:sz="0" w:space="0" w:color="auto"/>
                        <w:bottom w:val="none" w:sz="0" w:space="0" w:color="auto"/>
                        <w:right w:val="none" w:sz="0" w:space="0" w:color="auto"/>
                      </w:divBdr>
                    </w:div>
                  </w:divsChild>
                </w:div>
                <w:div w:id="1974364336">
                  <w:marLeft w:val="0"/>
                  <w:marRight w:val="0"/>
                  <w:marTop w:val="0"/>
                  <w:marBottom w:val="0"/>
                  <w:divBdr>
                    <w:top w:val="none" w:sz="0" w:space="0" w:color="auto"/>
                    <w:left w:val="none" w:sz="0" w:space="0" w:color="auto"/>
                    <w:bottom w:val="none" w:sz="0" w:space="0" w:color="auto"/>
                    <w:right w:val="none" w:sz="0" w:space="0" w:color="auto"/>
                  </w:divBdr>
                  <w:divsChild>
                    <w:div w:id="536309364">
                      <w:marLeft w:val="0"/>
                      <w:marRight w:val="0"/>
                      <w:marTop w:val="0"/>
                      <w:marBottom w:val="0"/>
                      <w:divBdr>
                        <w:top w:val="none" w:sz="0" w:space="0" w:color="auto"/>
                        <w:left w:val="none" w:sz="0" w:space="0" w:color="auto"/>
                        <w:bottom w:val="none" w:sz="0" w:space="0" w:color="auto"/>
                        <w:right w:val="none" w:sz="0" w:space="0" w:color="auto"/>
                      </w:divBdr>
                    </w:div>
                  </w:divsChild>
                </w:div>
                <w:div w:id="681709385">
                  <w:marLeft w:val="0"/>
                  <w:marRight w:val="0"/>
                  <w:marTop w:val="0"/>
                  <w:marBottom w:val="0"/>
                  <w:divBdr>
                    <w:top w:val="none" w:sz="0" w:space="0" w:color="auto"/>
                    <w:left w:val="none" w:sz="0" w:space="0" w:color="auto"/>
                    <w:bottom w:val="none" w:sz="0" w:space="0" w:color="auto"/>
                    <w:right w:val="none" w:sz="0" w:space="0" w:color="auto"/>
                  </w:divBdr>
                  <w:divsChild>
                    <w:div w:id="1008364490">
                      <w:marLeft w:val="0"/>
                      <w:marRight w:val="0"/>
                      <w:marTop w:val="0"/>
                      <w:marBottom w:val="0"/>
                      <w:divBdr>
                        <w:top w:val="none" w:sz="0" w:space="0" w:color="auto"/>
                        <w:left w:val="none" w:sz="0" w:space="0" w:color="auto"/>
                        <w:bottom w:val="none" w:sz="0" w:space="0" w:color="auto"/>
                        <w:right w:val="none" w:sz="0" w:space="0" w:color="auto"/>
                      </w:divBdr>
                    </w:div>
                    <w:div w:id="1311786003">
                      <w:marLeft w:val="0"/>
                      <w:marRight w:val="0"/>
                      <w:marTop w:val="0"/>
                      <w:marBottom w:val="0"/>
                      <w:divBdr>
                        <w:top w:val="none" w:sz="0" w:space="0" w:color="auto"/>
                        <w:left w:val="none" w:sz="0" w:space="0" w:color="auto"/>
                        <w:bottom w:val="none" w:sz="0" w:space="0" w:color="auto"/>
                        <w:right w:val="none" w:sz="0" w:space="0" w:color="auto"/>
                      </w:divBdr>
                    </w:div>
                  </w:divsChild>
                </w:div>
                <w:div w:id="1666586695">
                  <w:marLeft w:val="0"/>
                  <w:marRight w:val="0"/>
                  <w:marTop w:val="0"/>
                  <w:marBottom w:val="0"/>
                  <w:divBdr>
                    <w:top w:val="none" w:sz="0" w:space="0" w:color="auto"/>
                    <w:left w:val="none" w:sz="0" w:space="0" w:color="auto"/>
                    <w:bottom w:val="none" w:sz="0" w:space="0" w:color="auto"/>
                    <w:right w:val="none" w:sz="0" w:space="0" w:color="auto"/>
                  </w:divBdr>
                  <w:divsChild>
                    <w:div w:id="37320942">
                      <w:marLeft w:val="0"/>
                      <w:marRight w:val="0"/>
                      <w:marTop w:val="0"/>
                      <w:marBottom w:val="0"/>
                      <w:divBdr>
                        <w:top w:val="none" w:sz="0" w:space="0" w:color="auto"/>
                        <w:left w:val="none" w:sz="0" w:space="0" w:color="auto"/>
                        <w:bottom w:val="none" w:sz="0" w:space="0" w:color="auto"/>
                        <w:right w:val="none" w:sz="0" w:space="0" w:color="auto"/>
                      </w:divBdr>
                    </w:div>
                  </w:divsChild>
                </w:div>
                <w:div w:id="344864478">
                  <w:marLeft w:val="0"/>
                  <w:marRight w:val="0"/>
                  <w:marTop w:val="0"/>
                  <w:marBottom w:val="0"/>
                  <w:divBdr>
                    <w:top w:val="none" w:sz="0" w:space="0" w:color="auto"/>
                    <w:left w:val="none" w:sz="0" w:space="0" w:color="auto"/>
                    <w:bottom w:val="none" w:sz="0" w:space="0" w:color="auto"/>
                    <w:right w:val="none" w:sz="0" w:space="0" w:color="auto"/>
                  </w:divBdr>
                  <w:divsChild>
                    <w:div w:id="479927455">
                      <w:marLeft w:val="0"/>
                      <w:marRight w:val="0"/>
                      <w:marTop w:val="0"/>
                      <w:marBottom w:val="0"/>
                      <w:divBdr>
                        <w:top w:val="none" w:sz="0" w:space="0" w:color="auto"/>
                        <w:left w:val="none" w:sz="0" w:space="0" w:color="auto"/>
                        <w:bottom w:val="none" w:sz="0" w:space="0" w:color="auto"/>
                        <w:right w:val="none" w:sz="0" w:space="0" w:color="auto"/>
                      </w:divBdr>
                    </w:div>
                  </w:divsChild>
                </w:div>
                <w:div w:id="1112167068">
                  <w:marLeft w:val="0"/>
                  <w:marRight w:val="0"/>
                  <w:marTop w:val="0"/>
                  <w:marBottom w:val="0"/>
                  <w:divBdr>
                    <w:top w:val="none" w:sz="0" w:space="0" w:color="auto"/>
                    <w:left w:val="none" w:sz="0" w:space="0" w:color="auto"/>
                    <w:bottom w:val="none" w:sz="0" w:space="0" w:color="auto"/>
                    <w:right w:val="none" w:sz="0" w:space="0" w:color="auto"/>
                  </w:divBdr>
                  <w:divsChild>
                    <w:div w:id="980038901">
                      <w:marLeft w:val="0"/>
                      <w:marRight w:val="0"/>
                      <w:marTop w:val="0"/>
                      <w:marBottom w:val="0"/>
                      <w:divBdr>
                        <w:top w:val="none" w:sz="0" w:space="0" w:color="auto"/>
                        <w:left w:val="none" w:sz="0" w:space="0" w:color="auto"/>
                        <w:bottom w:val="none" w:sz="0" w:space="0" w:color="auto"/>
                        <w:right w:val="none" w:sz="0" w:space="0" w:color="auto"/>
                      </w:divBdr>
                    </w:div>
                  </w:divsChild>
                </w:div>
                <w:div w:id="1525097909">
                  <w:marLeft w:val="0"/>
                  <w:marRight w:val="0"/>
                  <w:marTop w:val="0"/>
                  <w:marBottom w:val="0"/>
                  <w:divBdr>
                    <w:top w:val="none" w:sz="0" w:space="0" w:color="auto"/>
                    <w:left w:val="none" w:sz="0" w:space="0" w:color="auto"/>
                    <w:bottom w:val="none" w:sz="0" w:space="0" w:color="auto"/>
                    <w:right w:val="none" w:sz="0" w:space="0" w:color="auto"/>
                  </w:divBdr>
                  <w:divsChild>
                    <w:div w:id="301034629">
                      <w:marLeft w:val="0"/>
                      <w:marRight w:val="0"/>
                      <w:marTop w:val="0"/>
                      <w:marBottom w:val="0"/>
                      <w:divBdr>
                        <w:top w:val="none" w:sz="0" w:space="0" w:color="auto"/>
                        <w:left w:val="none" w:sz="0" w:space="0" w:color="auto"/>
                        <w:bottom w:val="none" w:sz="0" w:space="0" w:color="auto"/>
                        <w:right w:val="none" w:sz="0" w:space="0" w:color="auto"/>
                      </w:divBdr>
                    </w:div>
                  </w:divsChild>
                </w:div>
                <w:div w:id="1560558054">
                  <w:marLeft w:val="0"/>
                  <w:marRight w:val="0"/>
                  <w:marTop w:val="0"/>
                  <w:marBottom w:val="0"/>
                  <w:divBdr>
                    <w:top w:val="none" w:sz="0" w:space="0" w:color="auto"/>
                    <w:left w:val="none" w:sz="0" w:space="0" w:color="auto"/>
                    <w:bottom w:val="none" w:sz="0" w:space="0" w:color="auto"/>
                    <w:right w:val="none" w:sz="0" w:space="0" w:color="auto"/>
                  </w:divBdr>
                  <w:divsChild>
                    <w:div w:id="49964835">
                      <w:marLeft w:val="0"/>
                      <w:marRight w:val="0"/>
                      <w:marTop w:val="0"/>
                      <w:marBottom w:val="0"/>
                      <w:divBdr>
                        <w:top w:val="none" w:sz="0" w:space="0" w:color="auto"/>
                        <w:left w:val="none" w:sz="0" w:space="0" w:color="auto"/>
                        <w:bottom w:val="none" w:sz="0" w:space="0" w:color="auto"/>
                        <w:right w:val="none" w:sz="0" w:space="0" w:color="auto"/>
                      </w:divBdr>
                    </w:div>
                  </w:divsChild>
                </w:div>
                <w:div w:id="1092354930">
                  <w:marLeft w:val="0"/>
                  <w:marRight w:val="0"/>
                  <w:marTop w:val="0"/>
                  <w:marBottom w:val="0"/>
                  <w:divBdr>
                    <w:top w:val="none" w:sz="0" w:space="0" w:color="auto"/>
                    <w:left w:val="none" w:sz="0" w:space="0" w:color="auto"/>
                    <w:bottom w:val="none" w:sz="0" w:space="0" w:color="auto"/>
                    <w:right w:val="none" w:sz="0" w:space="0" w:color="auto"/>
                  </w:divBdr>
                  <w:divsChild>
                    <w:div w:id="1286035083">
                      <w:marLeft w:val="0"/>
                      <w:marRight w:val="0"/>
                      <w:marTop w:val="0"/>
                      <w:marBottom w:val="0"/>
                      <w:divBdr>
                        <w:top w:val="none" w:sz="0" w:space="0" w:color="auto"/>
                        <w:left w:val="none" w:sz="0" w:space="0" w:color="auto"/>
                        <w:bottom w:val="none" w:sz="0" w:space="0" w:color="auto"/>
                        <w:right w:val="none" w:sz="0" w:space="0" w:color="auto"/>
                      </w:divBdr>
                    </w:div>
                  </w:divsChild>
                </w:div>
                <w:div w:id="503476910">
                  <w:marLeft w:val="0"/>
                  <w:marRight w:val="0"/>
                  <w:marTop w:val="0"/>
                  <w:marBottom w:val="0"/>
                  <w:divBdr>
                    <w:top w:val="none" w:sz="0" w:space="0" w:color="auto"/>
                    <w:left w:val="none" w:sz="0" w:space="0" w:color="auto"/>
                    <w:bottom w:val="none" w:sz="0" w:space="0" w:color="auto"/>
                    <w:right w:val="none" w:sz="0" w:space="0" w:color="auto"/>
                  </w:divBdr>
                  <w:divsChild>
                    <w:div w:id="840856024">
                      <w:marLeft w:val="0"/>
                      <w:marRight w:val="0"/>
                      <w:marTop w:val="0"/>
                      <w:marBottom w:val="0"/>
                      <w:divBdr>
                        <w:top w:val="none" w:sz="0" w:space="0" w:color="auto"/>
                        <w:left w:val="none" w:sz="0" w:space="0" w:color="auto"/>
                        <w:bottom w:val="none" w:sz="0" w:space="0" w:color="auto"/>
                        <w:right w:val="none" w:sz="0" w:space="0" w:color="auto"/>
                      </w:divBdr>
                    </w:div>
                  </w:divsChild>
                </w:div>
                <w:div w:id="1904562489">
                  <w:marLeft w:val="0"/>
                  <w:marRight w:val="0"/>
                  <w:marTop w:val="0"/>
                  <w:marBottom w:val="0"/>
                  <w:divBdr>
                    <w:top w:val="none" w:sz="0" w:space="0" w:color="auto"/>
                    <w:left w:val="none" w:sz="0" w:space="0" w:color="auto"/>
                    <w:bottom w:val="none" w:sz="0" w:space="0" w:color="auto"/>
                    <w:right w:val="none" w:sz="0" w:space="0" w:color="auto"/>
                  </w:divBdr>
                  <w:divsChild>
                    <w:div w:id="917397524">
                      <w:marLeft w:val="0"/>
                      <w:marRight w:val="0"/>
                      <w:marTop w:val="0"/>
                      <w:marBottom w:val="0"/>
                      <w:divBdr>
                        <w:top w:val="none" w:sz="0" w:space="0" w:color="auto"/>
                        <w:left w:val="none" w:sz="0" w:space="0" w:color="auto"/>
                        <w:bottom w:val="none" w:sz="0" w:space="0" w:color="auto"/>
                        <w:right w:val="none" w:sz="0" w:space="0" w:color="auto"/>
                      </w:divBdr>
                    </w:div>
                  </w:divsChild>
                </w:div>
                <w:div w:id="1371370338">
                  <w:marLeft w:val="0"/>
                  <w:marRight w:val="0"/>
                  <w:marTop w:val="0"/>
                  <w:marBottom w:val="0"/>
                  <w:divBdr>
                    <w:top w:val="none" w:sz="0" w:space="0" w:color="auto"/>
                    <w:left w:val="none" w:sz="0" w:space="0" w:color="auto"/>
                    <w:bottom w:val="none" w:sz="0" w:space="0" w:color="auto"/>
                    <w:right w:val="none" w:sz="0" w:space="0" w:color="auto"/>
                  </w:divBdr>
                  <w:divsChild>
                    <w:div w:id="334915720">
                      <w:marLeft w:val="0"/>
                      <w:marRight w:val="0"/>
                      <w:marTop w:val="0"/>
                      <w:marBottom w:val="0"/>
                      <w:divBdr>
                        <w:top w:val="none" w:sz="0" w:space="0" w:color="auto"/>
                        <w:left w:val="none" w:sz="0" w:space="0" w:color="auto"/>
                        <w:bottom w:val="none" w:sz="0" w:space="0" w:color="auto"/>
                        <w:right w:val="none" w:sz="0" w:space="0" w:color="auto"/>
                      </w:divBdr>
                    </w:div>
                  </w:divsChild>
                </w:div>
                <w:div w:id="1424644434">
                  <w:marLeft w:val="0"/>
                  <w:marRight w:val="0"/>
                  <w:marTop w:val="0"/>
                  <w:marBottom w:val="0"/>
                  <w:divBdr>
                    <w:top w:val="none" w:sz="0" w:space="0" w:color="auto"/>
                    <w:left w:val="none" w:sz="0" w:space="0" w:color="auto"/>
                    <w:bottom w:val="none" w:sz="0" w:space="0" w:color="auto"/>
                    <w:right w:val="none" w:sz="0" w:space="0" w:color="auto"/>
                  </w:divBdr>
                  <w:divsChild>
                    <w:div w:id="694313189">
                      <w:marLeft w:val="0"/>
                      <w:marRight w:val="0"/>
                      <w:marTop w:val="0"/>
                      <w:marBottom w:val="0"/>
                      <w:divBdr>
                        <w:top w:val="none" w:sz="0" w:space="0" w:color="auto"/>
                        <w:left w:val="none" w:sz="0" w:space="0" w:color="auto"/>
                        <w:bottom w:val="none" w:sz="0" w:space="0" w:color="auto"/>
                        <w:right w:val="none" w:sz="0" w:space="0" w:color="auto"/>
                      </w:divBdr>
                    </w:div>
                  </w:divsChild>
                </w:div>
                <w:div w:id="1972862564">
                  <w:marLeft w:val="0"/>
                  <w:marRight w:val="0"/>
                  <w:marTop w:val="0"/>
                  <w:marBottom w:val="0"/>
                  <w:divBdr>
                    <w:top w:val="none" w:sz="0" w:space="0" w:color="auto"/>
                    <w:left w:val="none" w:sz="0" w:space="0" w:color="auto"/>
                    <w:bottom w:val="none" w:sz="0" w:space="0" w:color="auto"/>
                    <w:right w:val="none" w:sz="0" w:space="0" w:color="auto"/>
                  </w:divBdr>
                  <w:divsChild>
                    <w:div w:id="1241864084">
                      <w:marLeft w:val="0"/>
                      <w:marRight w:val="0"/>
                      <w:marTop w:val="0"/>
                      <w:marBottom w:val="0"/>
                      <w:divBdr>
                        <w:top w:val="none" w:sz="0" w:space="0" w:color="auto"/>
                        <w:left w:val="none" w:sz="0" w:space="0" w:color="auto"/>
                        <w:bottom w:val="none" w:sz="0" w:space="0" w:color="auto"/>
                        <w:right w:val="none" w:sz="0" w:space="0" w:color="auto"/>
                      </w:divBdr>
                    </w:div>
                  </w:divsChild>
                </w:div>
                <w:div w:id="2087415007">
                  <w:marLeft w:val="0"/>
                  <w:marRight w:val="0"/>
                  <w:marTop w:val="0"/>
                  <w:marBottom w:val="0"/>
                  <w:divBdr>
                    <w:top w:val="none" w:sz="0" w:space="0" w:color="auto"/>
                    <w:left w:val="none" w:sz="0" w:space="0" w:color="auto"/>
                    <w:bottom w:val="none" w:sz="0" w:space="0" w:color="auto"/>
                    <w:right w:val="none" w:sz="0" w:space="0" w:color="auto"/>
                  </w:divBdr>
                  <w:divsChild>
                    <w:div w:id="1735815499">
                      <w:marLeft w:val="0"/>
                      <w:marRight w:val="0"/>
                      <w:marTop w:val="0"/>
                      <w:marBottom w:val="0"/>
                      <w:divBdr>
                        <w:top w:val="none" w:sz="0" w:space="0" w:color="auto"/>
                        <w:left w:val="none" w:sz="0" w:space="0" w:color="auto"/>
                        <w:bottom w:val="none" w:sz="0" w:space="0" w:color="auto"/>
                        <w:right w:val="none" w:sz="0" w:space="0" w:color="auto"/>
                      </w:divBdr>
                    </w:div>
                  </w:divsChild>
                </w:div>
                <w:div w:id="1599097045">
                  <w:marLeft w:val="0"/>
                  <w:marRight w:val="0"/>
                  <w:marTop w:val="0"/>
                  <w:marBottom w:val="0"/>
                  <w:divBdr>
                    <w:top w:val="none" w:sz="0" w:space="0" w:color="auto"/>
                    <w:left w:val="none" w:sz="0" w:space="0" w:color="auto"/>
                    <w:bottom w:val="none" w:sz="0" w:space="0" w:color="auto"/>
                    <w:right w:val="none" w:sz="0" w:space="0" w:color="auto"/>
                  </w:divBdr>
                  <w:divsChild>
                    <w:div w:id="1320690706">
                      <w:marLeft w:val="0"/>
                      <w:marRight w:val="0"/>
                      <w:marTop w:val="0"/>
                      <w:marBottom w:val="0"/>
                      <w:divBdr>
                        <w:top w:val="none" w:sz="0" w:space="0" w:color="auto"/>
                        <w:left w:val="none" w:sz="0" w:space="0" w:color="auto"/>
                        <w:bottom w:val="none" w:sz="0" w:space="0" w:color="auto"/>
                        <w:right w:val="none" w:sz="0" w:space="0" w:color="auto"/>
                      </w:divBdr>
                    </w:div>
                  </w:divsChild>
                </w:div>
                <w:div w:id="924150431">
                  <w:marLeft w:val="0"/>
                  <w:marRight w:val="0"/>
                  <w:marTop w:val="0"/>
                  <w:marBottom w:val="0"/>
                  <w:divBdr>
                    <w:top w:val="none" w:sz="0" w:space="0" w:color="auto"/>
                    <w:left w:val="none" w:sz="0" w:space="0" w:color="auto"/>
                    <w:bottom w:val="none" w:sz="0" w:space="0" w:color="auto"/>
                    <w:right w:val="none" w:sz="0" w:space="0" w:color="auto"/>
                  </w:divBdr>
                  <w:divsChild>
                    <w:div w:id="737901228">
                      <w:marLeft w:val="0"/>
                      <w:marRight w:val="0"/>
                      <w:marTop w:val="0"/>
                      <w:marBottom w:val="0"/>
                      <w:divBdr>
                        <w:top w:val="none" w:sz="0" w:space="0" w:color="auto"/>
                        <w:left w:val="none" w:sz="0" w:space="0" w:color="auto"/>
                        <w:bottom w:val="none" w:sz="0" w:space="0" w:color="auto"/>
                        <w:right w:val="none" w:sz="0" w:space="0" w:color="auto"/>
                      </w:divBdr>
                    </w:div>
                  </w:divsChild>
                </w:div>
                <w:div w:id="1205677551">
                  <w:marLeft w:val="0"/>
                  <w:marRight w:val="0"/>
                  <w:marTop w:val="0"/>
                  <w:marBottom w:val="0"/>
                  <w:divBdr>
                    <w:top w:val="none" w:sz="0" w:space="0" w:color="auto"/>
                    <w:left w:val="none" w:sz="0" w:space="0" w:color="auto"/>
                    <w:bottom w:val="none" w:sz="0" w:space="0" w:color="auto"/>
                    <w:right w:val="none" w:sz="0" w:space="0" w:color="auto"/>
                  </w:divBdr>
                  <w:divsChild>
                    <w:div w:id="1842961850">
                      <w:marLeft w:val="0"/>
                      <w:marRight w:val="0"/>
                      <w:marTop w:val="0"/>
                      <w:marBottom w:val="0"/>
                      <w:divBdr>
                        <w:top w:val="none" w:sz="0" w:space="0" w:color="auto"/>
                        <w:left w:val="none" w:sz="0" w:space="0" w:color="auto"/>
                        <w:bottom w:val="none" w:sz="0" w:space="0" w:color="auto"/>
                        <w:right w:val="none" w:sz="0" w:space="0" w:color="auto"/>
                      </w:divBdr>
                    </w:div>
                  </w:divsChild>
                </w:div>
                <w:div w:id="463084422">
                  <w:marLeft w:val="0"/>
                  <w:marRight w:val="0"/>
                  <w:marTop w:val="0"/>
                  <w:marBottom w:val="0"/>
                  <w:divBdr>
                    <w:top w:val="none" w:sz="0" w:space="0" w:color="auto"/>
                    <w:left w:val="none" w:sz="0" w:space="0" w:color="auto"/>
                    <w:bottom w:val="none" w:sz="0" w:space="0" w:color="auto"/>
                    <w:right w:val="none" w:sz="0" w:space="0" w:color="auto"/>
                  </w:divBdr>
                  <w:divsChild>
                    <w:div w:id="1194416892">
                      <w:marLeft w:val="0"/>
                      <w:marRight w:val="0"/>
                      <w:marTop w:val="0"/>
                      <w:marBottom w:val="0"/>
                      <w:divBdr>
                        <w:top w:val="none" w:sz="0" w:space="0" w:color="auto"/>
                        <w:left w:val="none" w:sz="0" w:space="0" w:color="auto"/>
                        <w:bottom w:val="none" w:sz="0" w:space="0" w:color="auto"/>
                        <w:right w:val="none" w:sz="0" w:space="0" w:color="auto"/>
                      </w:divBdr>
                    </w:div>
                  </w:divsChild>
                </w:div>
                <w:div w:id="2015181957">
                  <w:marLeft w:val="0"/>
                  <w:marRight w:val="0"/>
                  <w:marTop w:val="0"/>
                  <w:marBottom w:val="0"/>
                  <w:divBdr>
                    <w:top w:val="none" w:sz="0" w:space="0" w:color="auto"/>
                    <w:left w:val="none" w:sz="0" w:space="0" w:color="auto"/>
                    <w:bottom w:val="none" w:sz="0" w:space="0" w:color="auto"/>
                    <w:right w:val="none" w:sz="0" w:space="0" w:color="auto"/>
                  </w:divBdr>
                  <w:divsChild>
                    <w:div w:id="1743604721">
                      <w:marLeft w:val="0"/>
                      <w:marRight w:val="0"/>
                      <w:marTop w:val="0"/>
                      <w:marBottom w:val="0"/>
                      <w:divBdr>
                        <w:top w:val="none" w:sz="0" w:space="0" w:color="auto"/>
                        <w:left w:val="none" w:sz="0" w:space="0" w:color="auto"/>
                        <w:bottom w:val="none" w:sz="0" w:space="0" w:color="auto"/>
                        <w:right w:val="none" w:sz="0" w:space="0" w:color="auto"/>
                      </w:divBdr>
                    </w:div>
                  </w:divsChild>
                </w:div>
                <w:div w:id="2097939882">
                  <w:marLeft w:val="0"/>
                  <w:marRight w:val="0"/>
                  <w:marTop w:val="0"/>
                  <w:marBottom w:val="0"/>
                  <w:divBdr>
                    <w:top w:val="none" w:sz="0" w:space="0" w:color="auto"/>
                    <w:left w:val="none" w:sz="0" w:space="0" w:color="auto"/>
                    <w:bottom w:val="none" w:sz="0" w:space="0" w:color="auto"/>
                    <w:right w:val="none" w:sz="0" w:space="0" w:color="auto"/>
                  </w:divBdr>
                  <w:divsChild>
                    <w:div w:id="1468163326">
                      <w:marLeft w:val="0"/>
                      <w:marRight w:val="0"/>
                      <w:marTop w:val="0"/>
                      <w:marBottom w:val="0"/>
                      <w:divBdr>
                        <w:top w:val="none" w:sz="0" w:space="0" w:color="auto"/>
                        <w:left w:val="none" w:sz="0" w:space="0" w:color="auto"/>
                        <w:bottom w:val="none" w:sz="0" w:space="0" w:color="auto"/>
                        <w:right w:val="none" w:sz="0" w:space="0" w:color="auto"/>
                      </w:divBdr>
                    </w:div>
                  </w:divsChild>
                </w:div>
                <w:div w:id="19285428">
                  <w:marLeft w:val="0"/>
                  <w:marRight w:val="0"/>
                  <w:marTop w:val="0"/>
                  <w:marBottom w:val="0"/>
                  <w:divBdr>
                    <w:top w:val="none" w:sz="0" w:space="0" w:color="auto"/>
                    <w:left w:val="none" w:sz="0" w:space="0" w:color="auto"/>
                    <w:bottom w:val="none" w:sz="0" w:space="0" w:color="auto"/>
                    <w:right w:val="none" w:sz="0" w:space="0" w:color="auto"/>
                  </w:divBdr>
                  <w:divsChild>
                    <w:div w:id="1529222239">
                      <w:marLeft w:val="0"/>
                      <w:marRight w:val="0"/>
                      <w:marTop w:val="0"/>
                      <w:marBottom w:val="0"/>
                      <w:divBdr>
                        <w:top w:val="none" w:sz="0" w:space="0" w:color="auto"/>
                        <w:left w:val="none" w:sz="0" w:space="0" w:color="auto"/>
                        <w:bottom w:val="none" w:sz="0" w:space="0" w:color="auto"/>
                        <w:right w:val="none" w:sz="0" w:space="0" w:color="auto"/>
                      </w:divBdr>
                    </w:div>
                  </w:divsChild>
                </w:div>
                <w:div w:id="1907763881">
                  <w:marLeft w:val="0"/>
                  <w:marRight w:val="0"/>
                  <w:marTop w:val="0"/>
                  <w:marBottom w:val="0"/>
                  <w:divBdr>
                    <w:top w:val="none" w:sz="0" w:space="0" w:color="auto"/>
                    <w:left w:val="none" w:sz="0" w:space="0" w:color="auto"/>
                    <w:bottom w:val="none" w:sz="0" w:space="0" w:color="auto"/>
                    <w:right w:val="none" w:sz="0" w:space="0" w:color="auto"/>
                  </w:divBdr>
                  <w:divsChild>
                    <w:div w:id="814953392">
                      <w:marLeft w:val="0"/>
                      <w:marRight w:val="0"/>
                      <w:marTop w:val="0"/>
                      <w:marBottom w:val="0"/>
                      <w:divBdr>
                        <w:top w:val="none" w:sz="0" w:space="0" w:color="auto"/>
                        <w:left w:val="none" w:sz="0" w:space="0" w:color="auto"/>
                        <w:bottom w:val="none" w:sz="0" w:space="0" w:color="auto"/>
                        <w:right w:val="none" w:sz="0" w:space="0" w:color="auto"/>
                      </w:divBdr>
                    </w:div>
                  </w:divsChild>
                </w:div>
                <w:div w:id="1405301617">
                  <w:marLeft w:val="0"/>
                  <w:marRight w:val="0"/>
                  <w:marTop w:val="0"/>
                  <w:marBottom w:val="0"/>
                  <w:divBdr>
                    <w:top w:val="none" w:sz="0" w:space="0" w:color="auto"/>
                    <w:left w:val="none" w:sz="0" w:space="0" w:color="auto"/>
                    <w:bottom w:val="none" w:sz="0" w:space="0" w:color="auto"/>
                    <w:right w:val="none" w:sz="0" w:space="0" w:color="auto"/>
                  </w:divBdr>
                  <w:divsChild>
                    <w:div w:id="644628630">
                      <w:marLeft w:val="0"/>
                      <w:marRight w:val="0"/>
                      <w:marTop w:val="0"/>
                      <w:marBottom w:val="0"/>
                      <w:divBdr>
                        <w:top w:val="none" w:sz="0" w:space="0" w:color="auto"/>
                        <w:left w:val="none" w:sz="0" w:space="0" w:color="auto"/>
                        <w:bottom w:val="none" w:sz="0" w:space="0" w:color="auto"/>
                        <w:right w:val="none" w:sz="0" w:space="0" w:color="auto"/>
                      </w:divBdr>
                    </w:div>
                  </w:divsChild>
                </w:div>
                <w:div w:id="738594097">
                  <w:marLeft w:val="0"/>
                  <w:marRight w:val="0"/>
                  <w:marTop w:val="0"/>
                  <w:marBottom w:val="0"/>
                  <w:divBdr>
                    <w:top w:val="none" w:sz="0" w:space="0" w:color="auto"/>
                    <w:left w:val="none" w:sz="0" w:space="0" w:color="auto"/>
                    <w:bottom w:val="none" w:sz="0" w:space="0" w:color="auto"/>
                    <w:right w:val="none" w:sz="0" w:space="0" w:color="auto"/>
                  </w:divBdr>
                  <w:divsChild>
                    <w:div w:id="365718670">
                      <w:marLeft w:val="0"/>
                      <w:marRight w:val="0"/>
                      <w:marTop w:val="0"/>
                      <w:marBottom w:val="0"/>
                      <w:divBdr>
                        <w:top w:val="none" w:sz="0" w:space="0" w:color="auto"/>
                        <w:left w:val="none" w:sz="0" w:space="0" w:color="auto"/>
                        <w:bottom w:val="none" w:sz="0" w:space="0" w:color="auto"/>
                        <w:right w:val="none" w:sz="0" w:space="0" w:color="auto"/>
                      </w:divBdr>
                    </w:div>
                  </w:divsChild>
                </w:div>
                <w:div w:id="1482387845">
                  <w:marLeft w:val="0"/>
                  <w:marRight w:val="0"/>
                  <w:marTop w:val="0"/>
                  <w:marBottom w:val="0"/>
                  <w:divBdr>
                    <w:top w:val="none" w:sz="0" w:space="0" w:color="auto"/>
                    <w:left w:val="none" w:sz="0" w:space="0" w:color="auto"/>
                    <w:bottom w:val="none" w:sz="0" w:space="0" w:color="auto"/>
                    <w:right w:val="none" w:sz="0" w:space="0" w:color="auto"/>
                  </w:divBdr>
                  <w:divsChild>
                    <w:div w:id="355497411">
                      <w:marLeft w:val="0"/>
                      <w:marRight w:val="0"/>
                      <w:marTop w:val="0"/>
                      <w:marBottom w:val="0"/>
                      <w:divBdr>
                        <w:top w:val="none" w:sz="0" w:space="0" w:color="auto"/>
                        <w:left w:val="none" w:sz="0" w:space="0" w:color="auto"/>
                        <w:bottom w:val="none" w:sz="0" w:space="0" w:color="auto"/>
                        <w:right w:val="none" w:sz="0" w:space="0" w:color="auto"/>
                      </w:divBdr>
                    </w:div>
                  </w:divsChild>
                </w:div>
                <w:div w:id="1621718783">
                  <w:marLeft w:val="0"/>
                  <w:marRight w:val="0"/>
                  <w:marTop w:val="0"/>
                  <w:marBottom w:val="0"/>
                  <w:divBdr>
                    <w:top w:val="none" w:sz="0" w:space="0" w:color="auto"/>
                    <w:left w:val="none" w:sz="0" w:space="0" w:color="auto"/>
                    <w:bottom w:val="none" w:sz="0" w:space="0" w:color="auto"/>
                    <w:right w:val="none" w:sz="0" w:space="0" w:color="auto"/>
                  </w:divBdr>
                  <w:divsChild>
                    <w:div w:id="1222910187">
                      <w:marLeft w:val="0"/>
                      <w:marRight w:val="0"/>
                      <w:marTop w:val="0"/>
                      <w:marBottom w:val="0"/>
                      <w:divBdr>
                        <w:top w:val="none" w:sz="0" w:space="0" w:color="auto"/>
                        <w:left w:val="none" w:sz="0" w:space="0" w:color="auto"/>
                        <w:bottom w:val="none" w:sz="0" w:space="0" w:color="auto"/>
                        <w:right w:val="none" w:sz="0" w:space="0" w:color="auto"/>
                      </w:divBdr>
                    </w:div>
                  </w:divsChild>
                </w:div>
                <w:div w:id="1747847531">
                  <w:marLeft w:val="0"/>
                  <w:marRight w:val="0"/>
                  <w:marTop w:val="0"/>
                  <w:marBottom w:val="0"/>
                  <w:divBdr>
                    <w:top w:val="none" w:sz="0" w:space="0" w:color="auto"/>
                    <w:left w:val="none" w:sz="0" w:space="0" w:color="auto"/>
                    <w:bottom w:val="none" w:sz="0" w:space="0" w:color="auto"/>
                    <w:right w:val="none" w:sz="0" w:space="0" w:color="auto"/>
                  </w:divBdr>
                  <w:divsChild>
                    <w:div w:id="80913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51107">
          <w:marLeft w:val="0"/>
          <w:marRight w:val="0"/>
          <w:marTop w:val="0"/>
          <w:marBottom w:val="0"/>
          <w:divBdr>
            <w:top w:val="none" w:sz="0" w:space="0" w:color="auto"/>
            <w:left w:val="none" w:sz="0" w:space="0" w:color="auto"/>
            <w:bottom w:val="none" w:sz="0" w:space="0" w:color="auto"/>
            <w:right w:val="none" w:sz="0" w:space="0" w:color="auto"/>
          </w:divBdr>
        </w:div>
        <w:div w:id="1345593826">
          <w:marLeft w:val="0"/>
          <w:marRight w:val="0"/>
          <w:marTop w:val="0"/>
          <w:marBottom w:val="0"/>
          <w:divBdr>
            <w:top w:val="none" w:sz="0" w:space="0" w:color="auto"/>
            <w:left w:val="none" w:sz="0" w:space="0" w:color="auto"/>
            <w:bottom w:val="none" w:sz="0" w:space="0" w:color="auto"/>
            <w:right w:val="none" w:sz="0" w:space="0" w:color="auto"/>
          </w:divBdr>
        </w:div>
        <w:div w:id="1819687679">
          <w:marLeft w:val="0"/>
          <w:marRight w:val="0"/>
          <w:marTop w:val="0"/>
          <w:marBottom w:val="0"/>
          <w:divBdr>
            <w:top w:val="none" w:sz="0" w:space="0" w:color="auto"/>
            <w:left w:val="none" w:sz="0" w:space="0" w:color="auto"/>
            <w:bottom w:val="none" w:sz="0" w:space="0" w:color="auto"/>
            <w:right w:val="none" w:sz="0" w:space="0" w:color="auto"/>
          </w:divBdr>
        </w:div>
      </w:divsChild>
    </w:div>
    <w:div w:id="1723483172">
      <w:bodyDiv w:val="1"/>
      <w:marLeft w:val="0"/>
      <w:marRight w:val="0"/>
      <w:marTop w:val="0"/>
      <w:marBottom w:val="0"/>
      <w:divBdr>
        <w:top w:val="none" w:sz="0" w:space="0" w:color="auto"/>
        <w:left w:val="none" w:sz="0" w:space="0" w:color="auto"/>
        <w:bottom w:val="none" w:sz="0" w:space="0" w:color="auto"/>
        <w:right w:val="none" w:sz="0" w:space="0" w:color="auto"/>
      </w:divBdr>
      <w:divsChild>
        <w:div w:id="1803109768">
          <w:marLeft w:val="0"/>
          <w:marRight w:val="0"/>
          <w:marTop w:val="0"/>
          <w:marBottom w:val="0"/>
          <w:divBdr>
            <w:top w:val="none" w:sz="0" w:space="0" w:color="auto"/>
            <w:left w:val="none" w:sz="0" w:space="0" w:color="auto"/>
            <w:bottom w:val="none" w:sz="0" w:space="0" w:color="auto"/>
            <w:right w:val="none" w:sz="0" w:space="0" w:color="auto"/>
          </w:divBdr>
        </w:div>
        <w:div w:id="386227041">
          <w:marLeft w:val="0"/>
          <w:marRight w:val="0"/>
          <w:marTop w:val="0"/>
          <w:marBottom w:val="0"/>
          <w:divBdr>
            <w:top w:val="none" w:sz="0" w:space="0" w:color="auto"/>
            <w:left w:val="none" w:sz="0" w:space="0" w:color="auto"/>
            <w:bottom w:val="none" w:sz="0" w:space="0" w:color="auto"/>
            <w:right w:val="none" w:sz="0" w:space="0" w:color="auto"/>
          </w:divBdr>
        </w:div>
        <w:div w:id="342710235">
          <w:marLeft w:val="0"/>
          <w:marRight w:val="0"/>
          <w:marTop w:val="0"/>
          <w:marBottom w:val="0"/>
          <w:divBdr>
            <w:top w:val="none" w:sz="0" w:space="0" w:color="auto"/>
            <w:left w:val="none" w:sz="0" w:space="0" w:color="auto"/>
            <w:bottom w:val="none" w:sz="0" w:space="0" w:color="auto"/>
            <w:right w:val="none" w:sz="0" w:space="0" w:color="auto"/>
          </w:divBdr>
          <w:divsChild>
            <w:div w:id="665743362">
              <w:marLeft w:val="-75"/>
              <w:marRight w:val="0"/>
              <w:marTop w:val="30"/>
              <w:marBottom w:val="30"/>
              <w:divBdr>
                <w:top w:val="none" w:sz="0" w:space="0" w:color="auto"/>
                <w:left w:val="none" w:sz="0" w:space="0" w:color="auto"/>
                <w:bottom w:val="none" w:sz="0" w:space="0" w:color="auto"/>
                <w:right w:val="none" w:sz="0" w:space="0" w:color="auto"/>
              </w:divBdr>
              <w:divsChild>
                <w:div w:id="1983535360">
                  <w:marLeft w:val="0"/>
                  <w:marRight w:val="0"/>
                  <w:marTop w:val="0"/>
                  <w:marBottom w:val="0"/>
                  <w:divBdr>
                    <w:top w:val="none" w:sz="0" w:space="0" w:color="auto"/>
                    <w:left w:val="none" w:sz="0" w:space="0" w:color="auto"/>
                    <w:bottom w:val="none" w:sz="0" w:space="0" w:color="auto"/>
                    <w:right w:val="none" w:sz="0" w:space="0" w:color="auto"/>
                  </w:divBdr>
                  <w:divsChild>
                    <w:div w:id="1303583125">
                      <w:marLeft w:val="0"/>
                      <w:marRight w:val="0"/>
                      <w:marTop w:val="0"/>
                      <w:marBottom w:val="0"/>
                      <w:divBdr>
                        <w:top w:val="none" w:sz="0" w:space="0" w:color="auto"/>
                        <w:left w:val="none" w:sz="0" w:space="0" w:color="auto"/>
                        <w:bottom w:val="none" w:sz="0" w:space="0" w:color="auto"/>
                        <w:right w:val="none" w:sz="0" w:space="0" w:color="auto"/>
                      </w:divBdr>
                    </w:div>
                  </w:divsChild>
                </w:div>
                <w:div w:id="474296269">
                  <w:marLeft w:val="0"/>
                  <w:marRight w:val="0"/>
                  <w:marTop w:val="0"/>
                  <w:marBottom w:val="0"/>
                  <w:divBdr>
                    <w:top w:val="none" w:sz="0" w:space="0" w:color="auto"/>
                    <w:left w:val="none" w:sz="0" w:space="0" w:color="auto"/>
                    <w:bottom w:val="none" w:sz="0" w:space="0" w:color="auto"/>
                    <w:right w:val="none" w:sz="0" w:space="0" w:color="auto"/>
                  </w:divBdr>
                  <w:divsChild>
                    <w:div w:id="2046520178">
                      <w:marLeft w:val="0"/>
                      <w:marRight w:val="0"/>
                      <w:marTop w:val="0"/>
                      <w:marBottom w:val="0"/>
                      <w:divBdr>
                        <w:top w:val="none" w:sz="0" w:space="0" w:color="auto"/>
                        <w:left w:val="none" w:sz="0" w:space="0" w:color="auto"/>
                        <w:bottom w:val="none" w:sz="0" w:space="0" w:color="auto"/>
                        <w:right w:val="none" w:sz="0" w:space="0" w:color="auto"/>
                      </w:divBdr>
                    </w:div>
                  </w:divsChild>
                </w:div>
                <w:div w:id="1845246313">
                  <w:marLeft w:val="0"/>
                  <w:marRight w:val="0"/>
                  <w:marTop w:val="0"/>
                  <w:marBottom w:val="0"/>
                  <w:divBdr>
                    <w:top w:val="none" w:sz="0" w:space="0" w:color="auto"/>
                    <w:left w:val="none" w:sz="0" w:space="0" w:color="auto"/>
                    <w:bottom w:val="none" w:sz="0" w:space="0" w:color="auto"/>
                    <w:right w:val="none" w:sz="0" w:space="0" w:color="auto"/>
                  </w:divBdr>
                  <w:divsChild>
                    <w:div w:id="1401439606">
                      <w:marLeft w:val="0"/>
                      <w:marRight w:val="0"/>
                      <w:marTop w:val="0"/>
                      <w:marBottom w:val="0"/>
                      <w:divBdr>
                        <w:top w:val="none" w:sz="0" w:space="0" w:color="auto"/>
                        <w:left w:val="none" w:sz="0" w:space="0" w:color="auto"/>
                        <w:bottom w:val="none" w:sz="0" w:space="0" w:color="auto"/>
                        <w:right w:val="none" w:sz="0" w:space="0" w:color="auto"/>
                      </w:divBdr>
                    </w:div>
                  </w:divsChild>
                </w:div>
                <w:div w:id="1185441477">
                  <w:marLeft w:val="0"/>
                  <w:marRight w:val="0"/>
                  <w:marTop w:val="0"/>
                  <w:marBottom w:val="0"/>
                  <w:divBdr>
                    <w:top w:val="none" w:sz="0" w:space="0" w:color="auto"/>
                    <w:left w:val="none" w:sz="0" w:space="0" w:color="auto"/>
                    <w:bottom w:val="none" w:sz="0" w:space="0" w:color="auto"/>
                    <w:right w:val="none" w:sz="0" w:space="0" w:color="auto"/>
                  </w:divBdr>
                  <w:divsChild>
                    <w:div w:id="490176483">
                      <w:marLeft w:val="0"/>
                      <w:marRight w:val="0"/>
                      <w:marTop w:val="0"/>
                      <w:marBottom w:val="0"/>
                      <w:divBdr>
                        <w:top w:val="none" w:sz="0" w:space="0" w:color="auto"/>
                        <w:left w:val="none" w:sz="0" w:space="0" w:color="auto"/>
                        <w:bottom w:val="none" w:sz="0" w:space="0" w:color="auto"/>
                        <w:right w:val="none" w:sz="0" w:space="0" w:color="auto"/>
                      </w:divBdr>
                    </w:div>
                  </w:divsChild>
                </w:div>
                <w:div w:id="872572908">
                  <w:marLeft w:val="0"/>
                  <w:marRight w:val="0"/>
                  <w:marTop w:val="0"/>
                  <w:marBottom w:val="0"/>
                  <w:divBdr>
                    <w:top w:val="none" w:sz="0" w:space="0" w:color="auto"/>
                    <w:left w:val="none" w:sz="0" w:space="0" w:color="auto"/>
                    <w:bottom w:val="none" w:sz="0" w:space="0" w:color="auto"/>
                    <w:right w:val="none" w:sz="0" w:space="0" w:color="auto"/>
                  </w:divBdr>
                  <w:divsChild>
                    <w:div w:id="1179541355">
                      <w:marLeft w:val="0"/>
                      <w:marRight w:val="0"/>
                      <w:marTop w:val="0"/>
                      <w:marBottom w:val="0"/>
                      <w:divBdr>
                        <w:top w:val="none" w:sz="0" w:space="0" w:color="auto"/>
                        <w:left w:val="none" w:sz="0" w:space="0" w:color="auto"/>
                        <w:bottom w:val="none" w:sz="0" w:space="0" w:color="auto"/>
                        <w:right w:val="none" w:sz="0" w:space="0" w:color="auto"/>
                      </w:divBdr>
                    </w:div>
                  </w:divsChild>
                </w:div>
                <w:div w:id="51272491">
                  <w:marLeft w:val="0"/>
                  <w:marRight w:val="0"/>
                  <w:marTop w:val="0"/>
                  <w:marBottom w:val="0"/>
                  <w:divBdr>
                    <w:top w:val="none" w:sz="0" w:space="0" w:color="auto"/>
                    <w:left w:val="none" w:sz="0" w:space="0" w:color="auto"/>
                    <w:bottom w:val="none" w:sz="0" w:space="0" w:color="auto"/>
                    <w:right w:val="none" w:sz="0" w:space="0" w:color="auto"/>
                  </w:divBdr>
                  <w:divsChild>
                    <w:div w:id="1601595933">
                      <w:marLeft w:val="0"/>
                      <w:marRight w:val="0"/>
                      <w:marTop w:val="0"/>
                      <w:marBottom w:val="0"/>
                      <w:divBdr>
                        <w:top w:val="none" w:sz="0" w:space="0" w:color="auto"/>
                        <w:left w:val="none" w:sz="0" w:space="0" w:color="auto"/>
                        <w:bottom w:val="none" w:sz="0" w:space="0" w:color="auto"/>
                        <w:right w:val="none" w:sz="0" w:space="0" w:color="auto"/>
                      </w:divBdr>
                    </w:div>
                  </w:divsChild>
                </w:div>
                <w:div w:id="1989356400">
                  <w:marLeft w:val="0"/>
                  <w:marRight w:val="0"/>
                  <w:marTop w:val="0"/>
                  <w:marBottom w:val="0"/>
                  <w:divBdr>
                    <w:top w:val="none" w:sz="0" w:space="0" w:color="auto"/>
                    <w:left w:val="none" w:sz="0" w:space="0" w:color="auto"/>
                    <w:bottom w:val="none" w:sz="0" w:space="0" w:color="auto"/>
                    <w:right w:val="none" w:sz="0" w:space="0" w:color="auto"/>
                  </w:divBdr>
                  <w:divsChild>
                    <w:div w:id="325714257">
                      <w:marLeft w:val="0"/>
                      <w:marRight w:val="0"/>
                      <w:marTop w:val="0"/>
                      <w:marBottom w:val="0"/>
                      <w:divBdr>
                        <w:top w:val="none" w:sz="0" w:space="0" w:color="auto"/>
                        <w:left w:val="none" w:sz="0" w:space="0" w:color="auto"/>
                        <w:bottom w:val="none" w:sz="0" w:space="0" w:color="auto"/>
                        <w:right w:val="none" w:sz="0" w:space="0" w:color="auto"/>
                      </w:divBdr>
                    </w:div>
                  </w:divsChild>
                </w:div>
                <w:div w:id="2080133143">
                  <w:marLeft w:val="0"/>
                  <w:marRight w:val="0"/>
                  <w:marTop w:val="0"/>
                  <w:marBottom w:val="0"/>
                  <w:divBdr>
                    <w:top w:val="none" w:sz="0" w:space="0" w:color="auto"/>
                    <w:left w:val="none" w:sz="0" w:space="0" w:color="auto"/>
                    <w:bottom w:val="none" w:sz="0" w:space="0" w:color="auto"/>
                    <w:right w:val="none" w:sz="0" w:space="0" w:color="auto"/>
                  </w:divBdr>
                  <w:divsChild>
                    <w:div w:id="2133356555">
                      <w:marLeft w:val="0"/>
                      <w:marRight w:val="0"/>
                      <w:marTop w:val="0"/>
                      <w:marBottom w:val="0"/>
                      <w:divBdr>
                        <w:top w:val="none" w:sz="0" w:space="0" w:color="auto"/>
                        <w:left w:val="none" w:sz="0" w:space="0" w:color="auto"/>
                        <w:bottom w:val="none" w:sz="0" w:space="0" w:color="auto"/>
                        <w:right w:val="none" w:sz="0" w:space="0" w:color="auto"/>
                      </w:divBdr>
                    </w:div>
                  </w:divsChild>
                </w:div>
                <w:div w:id="1355110037">
                  <w:marLeft w:val="0"/>
                  <w:marRight w:val="0"/>
                  <w:marTop w:val="0"/>
                  <w:marBottom w:val="0"/>
                  <w:divBdr>
                    <w:top w:val="none" w:sz="0" w:space="0" w:color="auto"/>
                    <w:left w:val="none" w:sz="0" w:space="0" w:color="auto"/>
                    <w:bottom w:val="none" w:sz="0" w:space="0" w:color="auto"/>
                    <w:right w:val="none" w:sz="0" w:space="0" w:color="auto"/>
                  </w:divBdr>
                  <w:divsChild>
                    <w:div w:id="386995620">
                      <w:marLeft w:val="0"/>
                      <w:marRight w:val="0"/>
                      <w:marTop w:val="0"/>
                      <w:marBottom w:val="0"/>
                      <w:divBdr>
                        <w:top w:val="none" w:sz="0" w:space="0" w:color="auto"/>
                        <w:left w:val="none" w:sz="0" w:space="0" w:color="auto"/>
                        <w:bottom w:val="none" w:sz="0" w:space="0" w:color="auto"/>
                        <w:right w:val="none" w:sz="0" w:space="0" w:color="auto"/>
                      </w:divBdr>
                    </w:div>
                  </w:divsChild>
                </w:div>
                <w:div w:id="960378153">
                  <w:marLeft w:val="0"/>
                  <w:marRight w:val="0"/>
                  <w:marTop w:val="0"/>
                  <w:marBottom w:val="0"/>
                  <w:divBdr>
                    <w:top w:val="none" w:sz="0" w:space="0" w:color="auto"/>
                    <w:left w:val="none" w:sz="0" w:space="0" w:color="auto"/>
                    <w:bottom w:val="none" w:sz="0" w:space="0" w:color="auto"/>
                    <w:right w:val="none" w:sz="0" w:space="0" w:color="auto"/>
                  </w:divBdr>
                  <w:divsChild>
                    <w:div w:id="1185362428">
                      <w:marLeft w:val="0"/>
                      <w:marRight w:val="0"/>
                      <w:marTop w:val="0"/>
                      <w:marBottom w:val="0"/>
                      <w:divBdr>
                        <w:top w:val="none" w:sz="0" w:space="0" w:color="auto"/>
                        <w:left w:val="none" w:sz="0" w:space="0" w:color="auto"/>
                        <w:bottom w:val="none" w:sz="0" w:space="0" w:color="auto"/>
                        <w:right w:val="none" w:sz="0" w:space="0" w:color="auto"/>
                      </w:divBdr>
                    </w:div>
                  </w:divsChild>
                </w:div>
                <w:div w:id="1581988050">
                  <w:marLeft w:val="0"/>
                  <w:marRight w:val="0"/>
                  <w:marTop w:val="0"/>
                  <w:marBottom w:val="0"/>
                  <w:divBdr>
                    <w:top w:val="none" w:sz="0" w:space="0" w:color="auto"/>
                    <w:left w:val="none" w:sz="0" w:space="0" w:color="auto"/>
                    <w:bottom w:val="none" w:sz="0" w:space="0" w:color="auto"/>
                    <w:right w:val="none" w:sz="0" w:space="0" w:color="auto"/>
                  </w:divBdr>
                  <w:divsChild>
                    <w:div w:id="2012103777">
                      <w:marLeft w:val="0"/>
                      <w:marRight w:val="0"/>
                      <w:marTop w:val="0"/>
                      <w:marBottom w:val="0"/>
                      <w:divBdr>
                        <w:top w:val="none" w:sz="0" w:space="0" w:color="auto"/>
                        <w:left w:val="none" w:sz="0" w:space="0" w:color="auto"/>
                        <w:bottom w:val="none" w:sz="0" w:space="0" w:color="auto"/>
                        <w:right w:val="none" w:sz="0" w:space="0" w:color="auto"/>
                      </w:divBdr>
                    </w:div>
                  </w:divsChild>
                </w:div>
                <w:div w:id="221142038">
                  <w:marLeft w:val="0"/>
                  <w:marRight w:val="0"/>
                  <w:marTop w:val="0"/>
                  <w:marBottom w:val="0"/>
                  <w:divBdr>
                    <w:top w:val="none" w:sz="0" w:space="0" w:color="auto"/>
                    <w:left w:val="none" w:sz="0" w:space="0" w:color="auto"/>
                    <w:bottom w:val="none" w:sz="0" w:space="0" w:color="auto"/>
                    <w:right w:val="none" w:sz="0" w:space="0" w:color="auto"/>
                  </w:divBdr>
                  <w:divsChild>
                    <w:div w:id="1559515679">
                      <w:marLeft w:val="0"/>
                      <w:marRight w:val="0"/>
                      <w:marTop w:val="0"/>
                      <w:marBottom w:val="0"/>
                      <w:divBdr>
                        <w:top w:val="none" w:sz="0" w:space="0" w:color="auto"/>
                        <w:left w:val="none" w:sz="0" w:space="0" w:color="auto"/>
                        <w:bottom w:val="none" w:sz="0" w:space="0" w:color="auto"/>
                        <w:right w:val="none" w:sz="0" w:space="0" w:color="auto"/>
                      </w:divBdr>
                    </w:div>
                  </w:divsChild>
                </w:div>
                <w:div w:id="164561978">
                  <w:marLeft w:val="0"/>
                  <w:marRight w:val="0"/>
                  <w:marTop w:val="0"/>
                  <w:marBottom w:val="0"/>
                  <w:divBdr>
                    <w:top w:val="none" w:sz="0" w:space="0" w:color="auto"/>
                    <w:left w:val="none" w:sz="0" w:space="0" w:color="auto"/>
                    <w:bottom w:val="none" w:sz="0" w:space="0" w:color="auto"/>
                    <w:right w:val="none" w:sz="0" w:space="0" w:color="auto"/>
                  </w:divBdr>
                  <w:divsChild>
                    <w:div w:id="1485270367">
                      <w:marLeft w:val="0"/>
                      <w:marRight w:val="0"/>
                      <w:marTop w:val="0"/>
                      <w:marBottom w:val="0"/>
                      <w:divBdr>
                        <w:top w:val="none" w:sz="0" w:space="0" w:color="auto"/>
                        <w:left w:val="none" w:sz="0" w:space="0" w:color="auto"/>
                        <w:bottom w:val="none" w:sz="0" w:space="0" w:color="auto"/>
                        <w:right w:val="none" w:sz="0" w:space="0" w:color="auto"/>
                      </w:divBdr>
                    </w:div>
                  </w:divsChild>
                </w:div>
                <w:div w:id="219101649">
                  <w:marLeft w:val="0"/>
                  <w:marRight w:val="0"/>
                  <w:marTop w:val="0"/>
                  <w:marBottom w:val="0"/>
                  <w:divBdr>
                    <w:top w:val="none" w:sz="0" w:space="0" w:color="auto"/>
                    <w:left w:val="none" w:sz="0" w:space="0" w:color="auto"/>
                    <w:bottom w:val="none" w:sz="0" w:space="0" w:color="auto"/>
                    <w:right w:val="none" w:sz="0" w:space="0" w:color="auto"/>
                  </w:divBdr>
                  <w:divsChild>
                    <w:div w:id="825902298">
                      <w:marLeft w:val="0"/>
                      <w:marRight w:val="0"/>
                      <w:marTop w:val="0"/>
                      <w:marBottom w:val="0"/>
                      <w:divBdr>
                        <w:top w:val="none" w:sz="0" w:space="0" w:color="auto"/>
                        <w:left w:val="none" w:sz="0" w:space="0" w:color="auto"/>
                        <w:bottom w:val="none" w:sz="0" w:space="0" w:color="auto"/>
                        <w:right w:val="none" w:sz="0" w:space="0" w:color="auto"/>
                      </w:divBdr>
                    </w:div>
                  </w:divsChild>
                </w:div>
                <w:div w:id="1276787364">
                  <w:marLeft w:val="0"/>
                  <w:marRight w:val="0"/>
                  <w:marTop w:val="0"/>
                  <w:marBottom w:val="0"/>
                  <w:divBdr>
                    <w:top w:val="none" w:sz="0" w:space="0" w:color="auto"/>
                    <w:left w:val="none" w:sz="0" w:space="0" w:color="auto"/>
                    <w:bottom w:val="none" w:sz="0" w:space="0" w:color="auto"/>
                    <w:right w:val="none" w:sz="0" w:space="0" w:color="auto"/>
                  </w:divBdr>
                  <w:divsChild>
                    <w:div w:id="486676734">
                      <w:marLeft w:val="0"/>
                      <w:marRight w:val="0"/>
                      <w:marTop w:val="0"/>
                      <w:marBottom w:val="0"/>
                      <w:divBdr>
                        <w:top w:val="none" w:sz="0" w:space="0" w:color="auto"/>
                        <w:left w:val="none" w:sz="0" w:space="0" w:color="auto"/>
                        <w:bottom w:val="none" w:sz="0" w:space="0" w:color="auto"/>
                        <w:right w:val="none" w:sz="0" w:space="0" w:color="auto"/>
                      </w:divBdr>
                    </w:div>
                  </w:divsChild>
                </w:div>
                <w:div w:id="74057990">
                  <w:marLeft w:val="0"/>
                  <w:marRight w:val="0"/>
                  <w:marTop w:val="0"/>
                  <w:marBottom w:val="0"/>
                  <w:divBdr>
                    <w:top w:val="none" w:sz="0" w:space="0" w:color="auto"/>
                    <w:left w:val="none" w:sz="0" w:space="0" w:color="auto"/>
                    <w:bottom w:val="none" w:sz="0" w:space="0" w:color="auto"/>
                    <w:right w:val="none" w:sz="0" w:space="0" w:color="auto"/>
                  </w:divBdr>
                  <w:divsChild>
                    <w:div w:id="11961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299755">
          <w:marLeft w:val="0"/>
          <w:marRight w:val="0"/>
          <w:marTop w:val="0"/>
          <w:marBottom w:val="0"/>
          <w:divBdr>
            <w:top w:val="none" w:sz="0" w:space="0" w:color="auto"/>
            <w:left w:val="none" w:sz="0" w:space="0" w:color="auto"/>
            <w:bottom w:val="none" w:sz="0" w:space="0" w:color="auto"/>
            <w:right w:val="none" w:sz="0" w:space="0" w:color="auto"/>
          </w:divBdr>
        </w:div>
        <w:div w:id="958146538">
          <w:marLeft w:val="0"/>
          <w:marRight w:val="0"/>
          <w:marTop w:val="0"/>
          <w:marBottom w:val="0"/>
          <w:divBdr>
            <w:top w:val="none" w:sz="0" w:space="0" w:color="auto"/>
            <w:left w:val="none" w:sz="0" w:space="0" w:color="auto"/>
            <w:bottom w:val="none" w:sz="0" w:space="0" w:color="auto"/>
            <w:right w:val="none" w:sz="0" w:space="0" w:color="auto"/>
          </w:divBdr>
          <w:divsChild>
            <w:div w:id="983897388">
              <w:marLeft w:val="-75"/>
              <w:marRight w:val="0"/>
              <w:marTop w:val="30"/>
              <w:marBottom w:val="30"/>
              <w:divBdr>
                <w:top w:val="none" w:sz="0" w:space="0" w:color="auto"/>
                <w:left w:val="none" w:sz="0" w:space="0" w:color="auto"/>
                <w:bottom w:val="none" w:sz="0" w:space="0" w:color="auto"/>
                <w:right w:val="none" w:sz="0" w:space="0" w:color="auto"/>
              </w:divBdr>
              <w:divsChild>
                <w:div w:id="152568839">
                  <w:marLeft w:val="0"/>
                  <w:marRight w:val="0"/>
                  <w:marTop w:val="0"/>
                  <w:marBottom w:val="0"/>
                  <w:divBdr>
                    <w:top w:val="none" w:sz="0" w:space="0" w:color="auto"/>
                    <w:left w:val="none" w:sz="0" w:space="0" w:color="auto"/>
                    <w:bottom w:val="none" w:sz="0" w:space="0" w:color="auto"/>
                    <w:right w:val="none" w:sz="0" w:space="0" w:color="auto"/>
                  </w:divBdr>
                  <w:divsChild>
                    <w:div w:id="2116632536">
                      <w:marLeft w:val="0"/>
                      <w:marRight w:val="0"/>
                      <w:marTop w:val="0"/>
                      <w:marBottom w:val="0"/>
                      <w:divBdr>
                        <w:top w:val="none" w:sz="0" w:space="0" w:color="auto"/>
                        <w:left w:val="none" w:sz="0" w:space="0" w:color="auto"/>
                        <w:bottom w:val="none" w:sz="0" w:space="0" w:color="auto"/>
                        <w:right w:val="none" w:sz="0" w:space="0" w:color="auto"/>
                      </w:divBdr>
                    </w:div>
                    <w:div w:id="1609117533">
                      <w:marLeft w:val="0"/>
                      <w:marRight w:val="0"/>
                      <w:marTop w:val="0"/>
                      <w:marBottom w:val="0"/>
                      <w:divBdr>
                        <w:top w:val="none" w:sz="0" w:space="0" w:color="auto"/>
                        <w:left w:val="none" w:sz="0" w:space="0" w:color="auto"/>
                        <w:bottom w:val="none" w:sz="0" w:space="0" w:color="auto"/>
                        <w:right w:val="none" w:sz="0" w:space="0" w:color="auto"/>
                      </w:divBdr>
                    </w:div>
                  </w:divsChild>
                </w:div>
                <w:div w:id="1376353485">
                  <w:marLeft w:val="0"/>
                  <w:marRight w:val="0"/>
                  <w:marTop w:val="0"/>
                  <w:marBottom w:val="0"/>
                  <w:divBdr>
                    <w:top w:val="none" w:sz="0" w:space="0" w:color="auto"/>
                    <w:left w:val="none" w:sz="0" w:space="0" w:color="auto"/>
                    <w:bottom w:val="none" w:sz="0" w:space="0" w:color="auto"/>
                    <w:right w:val="none" w:sz="0" w:space="0" w:color="auto"/>
                  </w:divBdr>
                  <w:divsChild>
                    <w:div w:id="1225795452">
                      <w:marLeft w:val="0"/>
                      <w:marRight w:val="0"/>
                      <w:marTop w:val="0"/>
                      <w:marBottom w:val="0"/>
                      <w:divBdr>
                        <w:top w:val="none" w:sz="0" w:space="0" w:color="auto"/>
                        <w:left w:val="none" w:sz="0" w:space="0" w:color="auto"/>
                        <w:bottom w:val="none" w:sz="0" w:space="0" w:color="auto"/>
                        <w:right w:val="none" w:sz="0" w:space="0" w:color="auto"/>
                      </w:divBdr>
                    </w:div>
                  </w:divsChild>
                </w:div>
                <w:div w:id="86658531">
                  <w:marLeft w:val="0"/>
                  <w:marRight w:val="0"/>
                  <w:marTop w:val="0"/>
                  <w:marBottom w:val="0"/>
                  <w:divBdr>
                    <w:top w:val="none" w:sz="0" w:space="0" w:color="auto"/>
                    <w:left w:val="none" w:sz="0" w:space="0" w:color="auto"/>
                    <w:bottom w:val="none" w:sz="0" w:space="0" w:color="auto"/>
                    <w:right w:val="none" w:sz="0" w:space="0" w:color="auto"/>
                  </w:divBdr>
                  <w:divsChild>
                    <w:div w:id="1593512376">
                      <w:marLeft w:val="0"/>
                      <w:marRight w:val="0"/>
                      <w:marTop w:val="0"/>
                      <w:marBottom w:val="0"/>
                      <w:divBdr>
                        <w:top w:val="none" w:sz="0" w:space="0" w:color="auto"/>
                        <w:left w:val="none" w:sz="0" w:space="0" w:color="auto"/>
                        <w:bottom w:val="none" w:sz="0" w:space="0" w:color="auto"/>
                        <w:right w:val="none" w:sz="0" w:space="0" w:color="auto"/>
                      </w:divBdr>
                    </w:div>
                    <w:div w:id="1419055372">
                      <w:marLeft w:val="0"/>
                      <w:marRight w:val="0"/>
                      <w:marTop w:val="0"/>
                      <w:marBottom w:val="0"/>
                      <w:divBdr>
                        <w:top w:val="none" w:sz="0" w:space="0" w:color="auto"/>
                        <w:left w:val="none" w:sz="0" w:space="0" w:color="auto"/>
                        <w:bottom w:val="none" w:sz="0" w:space="0" w:color="auto"/>
                        <w:right w:val="none" w:sz="0" w:space="0" w:color="auto"/>
                      </w:divBdr>
                    </w:div>
                  </w:divsChild>
                </w:div>
                <w:div w:id="2118940648">
                  <w:marLeft w:val="0"/>
                  <w:marRight w:val="0"/>
                  <w:marTop w:val="0"/>
                  <w:marBottom w:val="0"/>
                  <w:divBdr>
                    <w:top w:val="none" w:sz="0" w:space="0" w:color="auto"/>
                    <w:left w:val="none" w:sz="0" w:space="0" w:color="auto"/>
                    <w:bottom w:val="none" w:sz="0" w:space="0" w:color="auto"/>
                    <w:right w:val="none" w:sz="0" w:space="0" w:color="auto"/>
                  </w:divBdr>
                  <w:divsChild>
                    <w:div w:id="1007707333">
                      <w:marLeft w:val="0"/>
                      <w:marRight w:val="0"/>
                      <w:marTop w:val="0"/>
                      <w:marBottom w:val="0"/>
                      <w:divBdr>
                        <w:top w:val="none" w:sz="0" w:space="0" w:color="auto"/>
                        <w:left w:val="none" w:sz="0" w:space="0" w:color="auto"/>
                        <w:bottom w:val="none" w:sz="0" w:space="0" w:color="auto"/>
                        <w:right w:val="none" w:sz="0" w:space="0" w:color="auto"/>
                      </w:divBdr>
                    </w:div>
                  </w:divsChild>
                </w:div>
                <w:div w:id="544753602">
                  <w:marLeft w:val="0"/>
                  <w:marRight w:val="0"/>
                  <w:marTop w:val="0"/>
                  <w:marBottom w:val="0"/>
                  <w:divBdr>
                    <w:top w:val="none" w:sz="0" w:space="0" w:color="auto"/>
                    <w:left w:val="none" w:sz="0" w:space="0" w:color="auto"/>
                    <w:bottom w:val="none" w:sz="0" w:space="0" w:color="auto"/>
                    <w:right w:val="none" w:sz="0" w:space="0" w:color="auto"/>
                  </w:divBdr>
                  <w:divsChild>
                    <w:div w:id="548497279">
                      <w:marLeft w:val="0"/>
                      <w:marRight w:val="0"/>
                      <w:marTop w:val="0"/>
                      <w:marBottom w:val="0"/>
                      <w:divBdr>
                        <w:top w:val="none" w:sz="0" w:space="0" w:color="auto"/>
                        <w:left w:val="none" w:sz="0" w:space="0" w:color="auto"/>
                        <w:bottom w:val="none" w:sz="0" w:space="0" w:color="auto"/>
                        <w:right w:val="none" w:sz="0" w:space="0" w:color="auto"/>
                      </w:divBdr>
                    </w:div>
                  </w:divsChild>
                </w:div>
                <w:div w:id="1756976366">
                  <w:marLeft w:val="0"/>
                  <w:marRight w:val="0"/>
                  <w:marTop w:val="0"/>
                  <w:marBottom w:val="0"/>
                  <w:divBdr>
                    <w:top w:val="none" w:sz="0" w:space="0" w:color="auto"/>
                    <w:left w:val="none" w:sz="0" w:space="0" w:color="auto"/>
                    <w:bottom w:val="none" w:sz="0" w:space="0" w:color="auto"/>
                    <w:right w:val="none" w:sz="0" w:space="0" w:color="auto"/>
                  </w:divBdr>
                  <w:divsChild>
                    <w:div w:id="2034452895">
                      <w:marLeft w:val="0"/>
                      <w:marRight w:val="0"/>
                      <w:marTop w:val="0"/>
                      <w:marBottom w:val="0"/>
                      <w:divBdr>
                        <w:top w:val="none" w:sz="0" w:space="0" w:color="auto"/>
                        <w:left w:val="none" w:sz="0" w:space="0" w:color="auto"/>
                        <w:bottom w:val="none" w:sz="0" w:space="0" w:color="auto"/>
                        <w:right w:val="none" w:sz="0" w:space="0" w:color="auto"/>
                      </w:divBdr>
                    </w:div>
                  </w:divsChild>
                </w:div>
                <w:div w:id="1003894168">
                  <w:marLeft w:val="0"/>
                  <w:marRight w:val="0"/>
                  <w:marTop w:val="0"/>
                  <w:marBottom w:val="0"/>
                  <w:divBdr>
                    <w:top w:val="none" w:sz="0" w:space="0" w:color="auto"/>
                    <w:left w:val="none" w:sz="0" w:space="0" w:color="auto"/>
                    <w:bottom w:val="none" w:sz="0" w:space="0" w:color="auto"/>
                    <w:right w:val="none" w:sz="0" w:space="0" w:color="auto"/>
                  </w:divBdr>
                  <w:divsChild>
                    <w:div w:id="1016998559">
                      <w:marLeft w:val="0"/>
                      <w:marRight w:val="0"/>
                      <w:marTop w:val="0"/>
                      <w:marBottom w:val="0"/>
                      <w:divBdr>
                        <w:top w:val="none" w:sz="0" w:space="0" w:color="auto"/>
                        <w:left w:val="none" w:sz="0" w:space="0" w:color="auto"/>
                        <w:bottom w:val="none" w:sz="0" w:space="0" w:color="auto"/>
                        <w:right w:val="none" w:sz="0" w:space="0" w:color="auto"/>
                      </w:divBdr>
                    </w:div>
                    <w:div w:id="417291609">
                      <w:marLeft w:val="0"/>
                      <w:marRight w:val="0"/>
                      <w:marTop w:val="0"/>
                      <w:marBottom w:val="0"/>
                      <w:divBdr>
                        <w:top w:val="none" w:sz="0" w:space="0" w:color="auto"/>
                        <w:left w:val="none" w:sz="0" w:space="0" w:color="auto"/>
                        <w:bottom w:val="none" w:sz="0" w:space="0" w:color="auto"/>
                        <w:right w:val="none" w:sz="0" w:space="0" w:color="auto"/>
                      </w:divBdr>
                    </w:div>
                    <w:div w:id="1117137183">
                      <w:marLeft w:val="0"/>
                      <w:marRight w:val="0"/>
                      <w:marTop w:val="0"/>
                      <w:marBottom w:val="0"/>
                      <w:divBdr>
                        <w:top w:val="none" w:sz="0" w:space="0" w:color="auto"/>
                        <w:left w:val="none" w:sz="0" w:space="0" w:color="auto"/>
                        <w:bottom w:val="none" w:sz="0" w:space="0" w:color="auto"/>
                        <w:right w:val="none" w:sz="0" w:space="0" w:color="auto"/>
                      </w:divBdr>
                    </w:div>
                    <w:div w:id="1836527491">
                      <w:marLeft w:val="0"/>
                      <w:marRight w:val="0"/>
                      <w:marTop w:val="0"/>
                      <w:marBottom w:val="0"/>
                      <w:divBdr>
                        <w:top w:val="none" w:sz="0" w:space="0" w:color="auto"/>
                        <w:left w:val="none" w:sz="0" w:space="0" w:color="auto"/>
                        <w:bottom w:val="none" w:sz="0" w:space="0" w:color="auto"/>
                        <w:right w:val="none" w:sz="0" w:space="0" w:color="auto"/>
                      </w:divBdr>
                    </w:div>
                    <w:div w:id="597642416">
                      <w:marLeft w:val="0"/>
                      <w:marRight w:val="0"/>
                      <w:marTop w:val="0"/>
                      <w:marBottom w:val="0"/>
                      <w:divBdr>
                        <w:top w:val="none" w:sz="0" w:space="0" w:color="auto"/>
                        <w:left w:val="none" w:sz="0" w:space="0" w:color="auto"/>
                        <w:bottom w:val="none" w:sz="0" w:space="0" w:color="auto"/>
                        <w:right w:val="none" w:sz="0" w:space="0" w:color="auto"/>
                      </w:divBdr>
                    </w:div>
                    <w:div w:id="326250957">
                      <w:marLeft w:val="0"/>
                      <w:marRight w:val="0"/>
                      <w:marTop w:val="0"/>
                      <w:marBottom w:val="0"/>
                      <w:divBdr>
                        <w:top w:val="none" w:sz="0" w:space="0" w:color="auto"/>
                        <w:left w:val="none" w:sz="0" w:space="0" w:color="auto"/>
                        <w:bottom w:val="none" w:sz="0" w:space="0" w:color="auto"/>
                        <w:right w:val="none" w:sz="0" w:space="0" w:color="auto"/>
                      </w:divBdr>
                    </w:div>
                    <w:div w:id="954943780">
                      <w:marLeft w:val="0"/>
                      <w:marRight w:val="0"/>
                      <w:marTop w:val="0"/>
                      <w:marBottom w:val="0"/>
                      <w:divBdr>
                        <w:top w:val="none" w:sz="0" w:space="0" w:color="auto"/>
                        <w:left w:val="none" w:sz="0" w:space="0" w:color="auto"/>
                        <w:bottom w:val="none" w:sz="0" w:space="0" w:color="auto"/>
                        <w:right w:val="none" w:sz="0" w:space="0" w:color="auto"/>
                      </w:divBdr>
                    </w:div>
                    <w:div w:id="1111784051">
                      <w:marLeft w:val="0"/>
                      <w:marRight w:val="0"/>
                      <w:marTop w:val="0"/>
                      <w:marBottom w:val="0"/>
                      <w:divBdr>
                        <w:top w:val="none" w:sz="0" w:space="0" w:color="auto"/>
                        <w:left w:val="none" w:sz="0" w:space="0" w:color="auto"/>
                        <w:bottom w:val="none" w:sz="0" w:space="0" w:color="auto"/>
                        <w:right w:val="none" w:sz="0" w:space="0" w:color="auto"/>
                      </w:divBdr>
                    </w:div>
                    <w:div w:id="755977039">
                      <w:marLeft w:val="0"/>
                      <w:marRight w:val="0"/>
                      <w:marTop w:val="0"/>
                      <w:marBottom w:val="0"/>
                      <w:divBdr>
                        <w:top w:val="none" w:sz="0" w:space="0" w:color="auto"/>
                        <w:left w:val="none" w:sz="0" w:space="0" w:color="auto"/>
                        <w:bottom w:val="none" w:sz="0" w:space="0" w:color="auto"/>
                        <w:right w:val="none" w:sz="0" w:space="0" w:color="auto"/>
                      </w:divBdr>
                    </w:div>
                  </w:divsChild>
                </w:div>
                <w:div w:id="940801743">
                  <w:marLeft w:val="0"/>
                  <w:marRight w:val="0"/>
                  <w:marTop w:val="0"/>
                  <w:marBottom w:val="0"/>
                  <w:divBdr>
                    <w:top w:val="none" w:sz="0" w:space="0" w:color="auto"/>
                    <w:left w:val="none" w:sz="0" w:space="0" w:color="auto"/>
                    <w:bottom w:val="none" w:sz="0" w:space="0" w:color="auto"/>
                    <w:right w:val="none" w:sz="0" w:space="0" w:color="auto"/>
                  </w:divBdr>
                  <w:divsChild>
                    <w:div w:id="1798403525">
                      <w:marLeft w:val="0"/>
                      <w:marRight w:val="0"/>
                      <w:marTop w:val="0"/>
                      <w:marBottom w:val="0"/>
                      <w:divBdr>
                        <w:top w:val="none" w:sz="0" w:space="0" w:color="auto"/>
                        <w:left w:val="none" w:sz="0" w:space="0" w:color="auto"/>
                        <w:bottom w:val="none" w:sz="0" w:space="0" w:color="auto"/>
                        <w:right w:val="none" w:sz="0" w:space="0" w:color="auto"/>
                      </w:divBdr>
                    </w:div>
                  </w:divsChild>
                </w:div>
                <w:div w:id="1593657964">
                  <w:marLeft w:val="0"/>
                  <w:marRight w:val="0"/>
                  <w:marTop w:val="0"/>
                  <w:marBottom w:val="0"/>
                  <w:divBdr>
                    <w:top w:val="none" w:sz="0" w:space="0" w:color="auto"/>
                    <w:left w:val="none" w:sz="0" w:space="0" w:color="auto"/>
                    <w:bottom w:val="none" w:sz="0" w:space="0" w:color="auto"/>
                    <w:right w:val="none" w:sz="0" w:space="0" w:color="auto"/>
                  </w:divBdr>
                  <w:divsChild>
                    <w:div w:id="1926497807">
                      <w:marLeft w:val="0"/>
                      <w:marRight w:val="0"/>
                      <w:marTop w:val="0"/>
                      <w:marBottom w:val="0"/>
                      <w:divBdr>
                        <w:top w:val="none" w:sz="0" w:space="0" w:color="auto"/>
                        <w:left w:val="none" w:sz="0" w:space="0" w:color="auto"/>
                        <w:bottom w:val="none" w:sz="0" w:space="0" w:color="auto"/>
                        <w:right w:val="none" w:sz="0" w:space="0" w:color="auto"/>
                      </w:divBdr>
                    </w:div>
                    <w:div w:id="1700471606">
                      <w:marLeft w:val="0"/>
                      <w:marRight w:val="0"/>
                      <w:marTop w:val="0"/>
                      <w:marBottom w:val="0"/>
                      <w:divBdr>
                        <w:top w:val="none" w:sz="0" w:space="0" w:color="auto"/>
                        <w:left w:val="none" w:sz="0" w:space="0" w:color="auto"/>
                        <w:bottom w:val="none" w:sz="0" w:space="0" w:color="auto"/>
                        <w:right w:val="none" w:sz="0" w:space="0" w:color="auto"/>
                      </w:divBdr>
                    </w:div>
                    <w:div w:id="1482308978">
                      <w:marLeft w:val="0"/>
                      <w:marRight w:val="0"/>
                      <w:marTop w:val="0"/>
                      <w:marBottom w:val="0"/>
                      <w:divBdr>
                        <w:top w:val="none" w:sz="0" w:space="0" w:color="auto"/>
                        <w:left w:val="none" w:sz="0" w:space="0" w:color="auto"/>
                        <w:bottom w:val="none" w:sz="0" w:space="0" w:color="auto"/>
                        <w:right w:val="none" w:sz="0" w:space="0" w:color="auto"/>
                      </w:divBdr>
                    </w:div>
                  </w:divsChild>
                </w:div>
                <w:div w:id="1595432325">
                  <w:marLeft w:val="0"/>
                  <w:marRight w:val="0"/>
                  <w:marTop w:val="0"/>
                  <w:marBottom w:val="0"/>
                  <w:divBdr>
                    <w:top w:val="none" w:sz="0" w:space="0" w:color="auto"/>
                    <w:left w:val="none" w:sz="0" w:space="0" w:color="auto"/>
                    <w:bottom w:val="none" w:sz="0" w:space="0" w:color="auto"/>
                    <w:right w:val="none" w:sz="0" w:space="0" w:color="auto"/>
                  </w:divBdr>
                  <w:divsChild>
                    <w:div w:id="520125725">
                      <w:marLeft w:val="0"/>
                      <w:marRight w:val="0"/>
                      <w:marTop w:val="0"/>
                      <w:marBottom w:val="0"/>
                      <w:divBdr>
                        <w:top w:val="none" w:sz="0" w:space="0" w:color="auto"/>
                        <w:left w:val="none" w:sz="0" w:space="0" w:color="auto"/>
                        <w:bottom w:val="none" w:sz="0" w:space="0" w:color="auto"/>
                        <w:right w:val="none" w:sz="0" w:space="0" w:color="auto"/>
                      </w:divBdr>
                    </w:div>
                  </w:divsChild>
                </w:div>
                <w:div w:id="1085297688">
                  <w:marLeft w:val="0"/>
                  <w:marRight w:val="0"/>
                  <w:marTop w:val="0"/>
                  <w:marBottom w:val="0"/>
                  <w:divBdr>
                    <w:top w:val="none" w:sz="0" w:space="0" w:color="auto"/>
                    <w:left w:val="none" w:sz="0" w:space="0" w:color="auto"/>
                    <w:bottom w:val="none" w:sz="0" w:space="0" w:color="auto"/>
                    <w:right w:val="none" w:sz="0" w:space="0" w:color="auto"/>
                  </w:divBdr>
                  <w:divsChild>
                    <w:div w:id="1723403120">
                      <w:marLeft w:val="0"/>
                      <w:marRight w:val="0"/>
                      <w:marTop w:val="0"/>
                      <w:marBottom w:val="0"/>
                      <w:divBdr>
                        <w:top w:val="none" w:sz="0" w:space="0" w:color="auto"/>
                        <w:left w:val="none" w:sz="0" w:space="0" w:color="auto"/>
                        <w:bottom w:val="none" w:sz="0" w:space="0" w:color="auto"/>
                        <w:right w:val="none" w:sz="0" w:space="0" w:color="auto"/>
                      </w:divBdr>
                    </w:div>
                    <w:div w:id="1317760749">
                      <w:marLeft w:val="0"/>
                      <w:marRight w:val="0"/>
                      <w:marTop w:val="0"/>
                      <w:marBottom w:val="0"/>
                      <w:divBdr>
                        <w:top w:val="none" w:sz="0" w:space="0" w:color="auto"/>
                        <w:left w:val="none" w:sz="0" w:space="0" w:color="auto"/>
                        <w:bottom w:val="none" w:sz="0" w:space="0" w:color="auto"/>
                        <w:right w:val="none" w:sz="0" w:space="0" w:color="auto"/>
                      </w:divBdr>
                    </w:div>
                    <w:div w:id="851602713">
                      <w:marLeft w:val="0"/>
                      <w:marRight w:val="0"/>
                      <w:marTop w:val="0"/>
                      <w:marBottom w:val="0"/>
                      <w:divBdr>
                        <w:top w:val="none" w:sz="0" w:space="0" w:color="auto"/>
                        <w:left w:val="none" w:sz="0" w:space="0" w:color="auto"/>
                        <w:bottom w:val="none" w:sz="0" w:space="0" w:color="auto"/>
                        <w:right w:val="none" w:sz="0" w:space="0" w:color="auto"/>
                      </w:divBdr>
                    </w:div>
                    <w:div w:id="1914119670">
                      <w:marLeft w:val="0"/>
                      <w:marRight w:val="0"/>
                      <w:marTop w:val="0"/>
                      <w:marBottom w:val="0"/>
                      <w:divBdr>
                        <w:top w:val="none" w:sz="0" w:space="0" w:color="auto"/>
                        <w:left w:val="none" w:sz="0" w:space="0" w:color="auto"/>
                        <w:bottom w:val="none" w:sz="0" w:space="0" w:color="auto"/>
                        <w:right w:val="none" w:sz="0" w:space="0" w:color="auto"/>
                      </w:divBdr>
                    </w:div>
                    <w:div w:id="1436943919">
                      <w:marLeft w:val="0"/>
                      <w:marRight w:val="0"/>
                      <w:marTop w:val="0"/>
                      <w:marBottom w:val="0"/>
                      <w:divBdr>
                        <w:top w:val="none" w:sz="0" w:space="0" w:color="auto"/>
                        <w:left w:val="none" w:sz="0" w:space="0" w:color="auto"/>
                        <w:bottom w:val="none" w:sz="0" w:space="0" w:color="auto"/>
                        <w:right w:val="none" w:sz="0" w:space="0" w:color="auto"/>
                      </w:divBdr>
                    </w:div>
                  </w:divsChild>
                </w:div>
                <w:div w:id="1405251439">
                  <w:marLeft w:val="0"/>
                  <w:marRight w:val="0"/>
                  <w:marTop w:val="0"/>
                  <w:marBottom w:val="0"/>
                  <w:divBdr>
                    <w:top w:val="none" w:sz="0" w:space="0" w:color="auto"/>
                    <w:left w:val="none" w:sz="0" w:space="0" w:color="auto"/>
                    <w:bottom w:val="none" w:sz="0" w:space="0" w:color="auto"/>
                    <w:right w:val="none" w:sz="0" w:space="0" w:color="auto"/>
                  </w:divBdr>
                  <w:divsChild>
                    <w:div w:id="1119686383">
                      <w:marLeft w:val="0"/>
                      <w:marRight w:val="0"/>
                      <w:marTop w:val="0"/>
                      <w:marBottom w:val="0"/>
                      <w:divBdr>
                        <w:top w:val="none" w:sz="0" w:space="0" w:color="auto"/>
                        <w:left w:val="none" w:sz="0" w:space="0" w:color="auto"/>
                        <w:bottom w:val="none" w:sz="0" w:space="0" w:color="auto"/>
                        <w:right w:val="none" w:sz="0" w:space="0" w:color="auto"/>
                      </w:divBdr>
                    </w:div>
                    <w:div w:id="1698457810">
                      <w:marLeft w:val="0"/>
                      <w:marRight w:val="0"/>
                      <w:marTop w:val="0"/>
                      <w:marBottom w:val="0"/>
                      <w:divBdr>
                        <w:top w:val="none" w:sz="0" w:space="0" w:color="auto"/>
                        <w:left w:val="none" w:sz="0" w:space="0" w:color="auto"/>
                        <w:bottom w:val="none" w:sz="0" w:space="0" w:color="auto"/>
                        <w:right w:val="none" w:sz="0" w:space="0" w:color="auto"/>
                      </w:divBdr>
                    </w:div>
                    <w:div w:id="1511144970">
                      <w:marLeft w:val="0"/>
                      <w:marRight w:val="0"/>
                      <w:marTop w:val="0"/>
                      <w:marBottom w:val="0"/>
                      <w:divBdr>
                        <w:top w:val="none" w:sz="0" w:space="0" w:color="auto"/>
                        <w:left w:val="none" w:sz="0" w:space="0" w:color="auto"/>
                        <w:bottom w:val="none" w:sz="0" w:space="0" w:color="auto"/>
                        <w:right w:val="none" w:sz="0" w:space="0" w:color="auto"/>
                      </w:divBdr>
                    </w:div>
                    <w:div w:id="710303644">
                      <w:marLeft w:val="0"/>
                      <w:marRight w:val="0"/>
                      <w:marTop w:val="0"/>
                      <w:marBottom w:val="0"/>
                      <w:divBdr>
                        <w:top w:val="none" w:sz="0" w:space="0" w:color="auto"/>
                        <w:left w:val="none" w:sz="0" w:space="0" w:color="auto"/>
                        <w:bottom w:val="none" w:sz="0" w:space="0" w:color="auto"/>
                        <w:right w:val="none" w:sz="0" w:space="0" w:color="auto"/>
                      </w:divBdr>
                    </w:div>
                    <w:div w:id="312873053">
                      <w:marLeft w:val="0"/>
                      <w:marRight w:val="0"/>
                      <w:marTop w:val="0"/>
                      <w:marBottom w:val="0"/>
                      <w:divBdr>
                        <w:top w:val="none" w:sz="0" w:space="0" w:color="auto"/>
                        <w:left w:val="none" w:sz="0" w:space="0" w:color="auto"/>
                        <w:bottom w:val="none" w:sz="0" w:space="0" w:color="auto"/>
                        <w:right w:val="none" w:sz="0" w:space="0" w:color="auto"/>
                      </w:divBdr>
                    </w:div>
                  </w:divsChild>
                </w:div>
                <w:div w:id="2123721291">
                  <w:marLeft w:val="0"/>
                  <w:marRight w:val="0"/>
                  <w:marTop w:val="0"/>
                  <w:marBottom w:val="0"/>
                  <w:divBdr>
                    <w:top w:val="none" w:sz="0" w:space="0" w:color="auto"/>
                    <w:left w:val="none" w:sz="0" w:space="0" w:color="auto"/>
                    <w:bottom w:val="none" w:sz="0" w:space="0" w:color="auto"/>
                    <w:right w:val="none" w:sz="0" w:space="0" w:color="auto"/>
                  </w:divBdr>
                  <w:divsChild>
                    <w:div w:id="1657803434">
                      <w:marLeft w:val="0"/>
                      <w:marRight w:val="0"/>
                      <w:marTop w:val="0"/>
                      <w:marBottom w:val="0"/>
                      <w:divBdr>
                        <w:top w:val="none" w:sz="0" w:space="0" w:color="auto"/>
                        <w:left w:val="none" w:sz="0" w:space="0" w:color="auto"/>
                        <w:bottom w:val="none" w:sz="0" w:space="0" w:color="auto"/>
                        <w:right w:val="none" w:sz="0" w:space="0" w:color="auto"/>
                      </w:divBdr>
                    </w:div>
                  </w:divsChild>
                </w:div>
                <w:div w:id="271015670">
                  <w:marLeft w:val="0"/>
                  <w:marRight w:val="0"/>
                  <w:marTop w:val="0"/>
                  <w:marBottom w:val="0"/>
                  <w:divBdr>
                    <w:top w:val="none" w:sz="0" w:space="0" w:color="auto"/>
                    <w:left w:val="none" w:sz="0" w:space="0" w:color="auto"/>
                    <w:bottom w:val="none" w:sz="0" w:space="0" w:color="auto"/>
                    <w:right w:val="none" w:sz="0" w:space="0" w:color="auto"/>
                  </w:divBdr>
                  <w:divsChild>
                    <w:div w:id="2035880161">
                      <w:marLeft w:val="0"/>
                      <w:marRight w:val="0"/>
                      <w:marTop w:val="0"/>
                      <w:marBottom w:val="0"/>
                      <w:divBdr>
                        <w:top w:val="none" w:sz="0" w:space="0" w:color="auto"/>
                        <w:left w:val="none" w:sz="0" w:space="0" w:color="auto"/>
                        <w:bottom w:val="none" w:sz="0" w:space="0" w:color="auto"/>
                        <w:right w:val="none" w:sz="0" w:space="0" w:color="auto"/>
                      </w:divBdr>
                    </w:div>
                  </w:divsChild>
                </w:div>
                <w:div w:id="197552782">
                  <w:marLeft w:val="0"/>
                  <w:marRight w:val="0"/>
                  <w:marTop w:val="0"/>
                  <w:marBottom w:val="0"/>
                  <w:divBdr>
                    <w:top w:val="none" w:sz="0" w:space="0" w:color="auto"/>
                    <w:left w:val="none" w:sz="0" w:space="0" w:color="auto"/>
                    <w:bottom w:val="none" w:sz="0" w:space="0" w:color="auto"/>
                    <w:right w:val="none" w:sz="0" w:space="0" w:color="auto"/>
                  </w:divBdr>
                  <w:divsChild>
                    <w:div w:id="710035378">
                      <w:marLeft w:val="0"/>
                      <w:marRight w:val="0"/>
                      <w:marTop w:val="0"/>
                      <w:marBottom w:val="0"/>
                      <w:divBdr>
                        <w:top w:val="none" w:sz="0" w:space="0" w:color="auto"/>
                        <w:left w:val="none" w:sz="0" w:space="0" w:color="auto"/>
                        <w:bottom w:val="none" w:sz="0" w:space="0" w:color="auto"/>
                        <w:right w:val="none" w:sz="0" w:space="0" w:color="auto"/>
                      </w:divBdr>
                    </w:div>
                  </w:divsChild>
                </w:div>
                <w:div w:id="1284772110">
                  <w:marLeft w:val="0"/>
                  <w:marRight w:val="0"/>
                  <w:marTop w:val="0"/>
                  <w:marBottom w:val="0"/>
                  <w:divBdr>
                    <w:top w:val="none" w:sz="0" w:space="0" w:color="auto"/>
                    <w:left w:val="none" w:sz="0" w:space="0" w:color="auto"/>
                    <w:bottom w:val="none" w:sz="0" w:space="0" w:color="auto"/>
                    <w:right w:val="none" w:sz="0" w:space="0" w:color="auto"/>
                  </w:divBdr>
                  <w:divsChild>
                    <w:div w:id="2049406502">
                      <w:marLeft w:val="0"/>
                      <w:marRight w:val="0"/>
                      <w:marTop w:val="0"/>
                      <w:marBottom w:val="0"/>
                      <w:divBdr>
                        <w:top w:val="none" w:sz="0" w:space="0" w:color="auto"/>
                        <w:left w:val="none" w:sz="0" w:space="0" w:color="auto"/>
                        <w:bottom w:val="none" w:sz="0" w:space="0" w:color="auto"/>
                        <w:right w:val="none" w:sz="0" w:space="0" w:color="auto"/>
                      </w:divBdr>
                    </w:div>
                  </w:divsChild>
                </w:div>
                <w:div w:id="892081382">
                  <w:marLeft w:val="0"/>
                  <w:marRight w:val="0"/>
                  <w:marTop w:val="0"/>
                  <w:marBottom w:val="0"/>
                  <w:divBdr>
                    <w:top w:val="none" w:sz="0" w:space="0" w:color="auto"/>
                    <w:left w:val="none" w:sz="0" w:space="0" w:color="auto"/>
                    <w:bottom w:val="none" w:sz="0" w:space="0" w:color="auto"/>
                    <w:right w:val="none" w:sz="0" w:space="0" w:color="auto"/>
                  </w:divBdr>
                  <w:divsChild>
                    <w:div w:id="1759130749">
                      <w:marLeft w:val="0"/>
                      <w:marRight w:val="0"/>
                      <w:marTop w:val="0"/>
                      <w:marBottom w:val="0"/>
                      <w:divBdr>
                        <w:top w:val="none" w:sz="0" w:space="0" w:color="auto"/>
                        <w:left w:val="none" w:sz="0" w:space="0" w:color="auto"/>
                        <w:bottom w:val="none" w:sz="0" w:space="0" w:color="auto"/>
                        <w:right w:val="none" w:sz="0" w:space="0" w:color="auto"/>
                      </w:divBdr>
                    </w:div>
                  </w:divsChild>
                </w:div>
                <w:div w:id="1471172286">
                  <w:marLeft w:val="0"/>
                  <w:marRight w:val="0"/>
                  <w:marTop w:val="0"/>
                  <w:marBottom w:val="0"/>
                  <w:divBdr>
                    <w:top w:val="none" w:sz="0" w:space="0" w:color="auto"/>
                    <w:left w:val="none" w:sz="0" w:space="0" w:color="auto"/>
                    <w:bottom w:val="none" w:sz="0" w:space="0" w:color="auto"/>
                    <w:right w:val="none" w:sz="0" w:space="0" w:color="auto"/>
                  </w:divBdr>
                  <w:divsChild>
                    <w:div w:id="974800423">
                      <w:marLeft w:val="0"/>
                      <w:marRight w:val="0"/>
                      <w:marTop w:val="0"/>
                      <w:marBottom w:val="0"/>
                      <w:divBdr>
                        <w:top w:val="none" w:sz="0" w:space="0" w:color="auto"/>
                        <w:left w:val="none" w:sz="0" w:space="0" w:color="auto"/>
                        <w:bottom w:val="none" w:sz="0" w:space="0" w:color="auto"/>
                        <w:right w:val="none" w:sz="0" w:space="0" w:color="auto"/>
                      </w:divBdr>
                    </w:div>
                  </w:divsChild>
                </w:div>
                <w:div w:id="806971578">
                  <w:marLeft w:val="0"/>
                  <w:marRight w:val="0"/>
                  <w:marTop w:val="0"/>
                  <w:marBottom w:val="0"/>
                  <w:divBdr>
                    <w:top w:val="none" w:sz="0" w:space="0" w:color="auto"/>
                    <w:left w:val="none" w:sz="0" w:space="0" w:color="auto"/>
                    <w:bottom w:val="none" w:sz="0" w:space="0" w:color="auto"/>
                    <w:right w:val="none" w:sz="0" w:space="0" w:color="auto"/>
                  </w:divBdr>
                  <w:divsChild>
                    <w:div w:id="1852331052">
                      <w:marLeft w:val="0"/>
                      <w:marRight w:val="0"/>
                      <w:marTop w:val="0"/>
                      <w:marBottom w:val="0"/>
                      <w:divBdr>
                        <w:top w:val="none" w:sz="0" w:space="0" w:color="auto"/>
                        <w:left w:val="none" w:sz="0" w:space="0" w:color="auto"/>
                        <w:bottom w:val="none" w:sz="0" w:space="0" w:color="auto"/>
                        <w:right w:val="none" w:sz="0" w:space="0" w:color="auto"/>
                      </w:divBdr>
                    </w:div>
                  </w:divsChild>
                </w:div>
                <w:div w:id="494995714">
                  <w:marLeft w:val="0"/>
                  <w:marRight w:val="0"/>
                  <w:marTop w:val="0"/>
                  <w:marBottom w:val="0"/>
                  <w:divBdr>
                    <w:top w:val="none" w:sz="0" w:space="0" w:color="auto"/>
                    <w:left w:val="none" w:sz="0" w:space="0" w:color="auto"/>
                    <w:bottom w:val="none" w:sz="0" w:space="0" w:color="auto"/>
                    <w:right w:val="none" w:sz="0" w:space="0" w:color="auto"/>
                  </w:divBdr>
                  <w:divsChild>
                    <w:div w:id="1506435960">
                      <w:marLeft w:val="0"/>
                      <w:marRight w:val="0"/>
                      <w:marTop w:val="0"/>
                      <w:marBottom w:val="0"/>
                      <w:divBdr>
                        <w:top w:val="none" w:sz="0" w:space="0" w:color="auto"/>
                        <w:left w:val="none" w:sz="0" w:space="0" w:color="auto"/>
                        <w:bottom w:val="none" w:sz="0" w:space="0" w:color="auto"/>
                        <w:right w:val="none" w:sz="0" w:space="0" w:color="auto"/>
                      </w:divBdr>
                    </w:div>
                  </w:divsChild>
                </w:div>
                <w:div w:id="1526289520">
                  <w:marLeft w:val="0"/>
                  <w:marRight w:val="0"/>
                  <w:marTop w:val="0"/>
                  <w:marBottom w:val="0"/>
                  <w:divBdr>
                    <w:top w:val="none" w:sz="0" w:space="0" w:color="auto"/>
                    <w:left w:val="none" w:sz="0" w:space="0" w:color="auto"/>
                    <w:bottom w:val="none" w:sz="0" w:space="0" w:color="auto"/>
                    <w:right w:val="none" w:sz="0" w:space="0" w:color="auto"/>
                  </w:divBdr>
                  <w:divsChild>
                    <w:div w:id="653263554">
                      <w:marLeft w:val="0"/>
                      <w:marRight w:val="0"/>
                      <w:marTop w:val="0"/>
                      <w:marBottom w:val="0"/>
                      <w:divBdr>
                        <w:top w:val="none" w:sz="0" w:space="0" w:color="auto"/>
                        <w:left w:val="none" w:sz="0" w:space="0" w:color="auto"/>
                        <w:bottom w:val="none" w:sz="0" w:space="0" w:color="auto"/>
                        <w:right w:val="none" w:sz="0" w:space="0" w:color="auto"/>
                      </w:divBdr>
                    </w:div>
                  </w:divsChild>
                </w:div>
                <w:div w:id="1195459654">
                  <w:marLeft w:val="0"/>
                  <w:marRight w:val="0"/>
                  <w:marTop w:val="0"/>
                  <w:marBottom w:val="0"/>
                  <w:divBdr>
                    <w:top w:val="none" w:sz="0" w:space="0" w:color="auto"/>
                    <w:left w:val="none" w:sz="0" w:space="0" w:color="auto"/>
                    <w:bottom w:val="none" w:sz="0" w:space="0" w:color="auto"/>
                    <w:right w:val="none" w:sz="0" w:space="0" w:color="auto"/>
                  </w:divBdr>
                  <w:divsChild>
                    <w:div w:id="2056004302">
                      <w:marLeft w:val="0"/>
                      <w:marRight w:val="0"/>
                      <w:marTop w:val="0"/>
                      <w:marBottom w:val="0"/>
                      <w:divBdr>
                        <w:top w:val="none" w:sz="0" w:space="0" w:color="auto"/>
                        <w:left w:val="none" w:sz="0" w:space="0" w:color="auto"/>
                        <w:bottom w:val="none" w:sz="0" w:space="0" w:color="auto"/>
                        <w:right w:val="none" w:sz="0" w:space="0" w:color="auto"/>
                      </w:divBdr>
                    </w:div>
                  </w:divsChild>
                </w:div>
                <w:div w:id="1322612480">
                  <w:marLeft w:val="0"/>
                  <w:marRight w:val="0"/>
                  <w:marTop w:val="0"/>
                  <w:marBottom w:val="0"/>
                  <w:divBdr>
                    <w:top w:val="none" w:sz="0" w:space="0" w:color="auto"/>
                    <w:left w:val="none" w:sz="0" w:space="0" w:color="auto"/>
                    <w:bottom w:val="none" w:sz="0" w:space="0" w:color="auto"/>
                    <w:right w:val="none" w:sz="0" w:space="0" w:color="auto"/>
                  </w:divBdr>
                  <w:divsChild>
                    <w:div w:id="1292511961">
                      <w:marLeft w:val="0"/>
                      <w:marRight w:val="0"/>
                      <w:marTop w:val="0"/>
                      <w:marBottom w:val="0"/>
                      <w:divBdr>
                        <w:top w:val="none" w:sz="0" w:space="0" w:color="auto"/>
                        <w:left w:val="none" w:sz="0" w:space="0" w:color="auto"/>
                        <w:bottom w:val="none" w:sz="0" w:space="0" w:color="auto"/>
                        <w:right w:val="none" w:sz="0" w:space="0" w:color="auto"/>
                      </w:divBdr>
                    </w:div>
                  </w:divsChild>
                </w:div>
                <w:div w:id="1180580364">
                  <w:marLeft w:val="0"/>
                  <w:marRight w:val="0"/>
                  <w:marTop w:val="0"/>
                  <w:marBottom w:val="0"/>
                  <w:divBdr>
                    <w:top w:val="none" w:sz="0" w:space="0" w:color="auto"/>
                    <w:left w:val="none" w:sz="0" w:space="0" w:color="auto"/>
                    <w:bottom w:val="none" w:sz="0" w:space="0" w:color="auto"/>
                    <w:right w:val="none" w:sz="0" w:space="0" w:color="auto"/>
                  </w:divBdr>
                  <w:divsChild>
                    <w:div w:id="1827551898">
                      <w:marLeft w:val="0"/>
                      <w:marRight w:val="0"/>
                      <w:marTop w:val="0"/>
                      <w:marBottom w:val="0"/>
                      <w:divBdr>
                        <w:top w:val="none" w:sz="0" w:space="0" w:color="auto"/>
                        <w:left w:val="none" w:sz="0" w:space="0" w:color="auto"/>
                        <w:bottom w:val="none" w:sz="0" w:space="0" w:color="auto"/>
                        <w:right w:val="none" w:sz="0" w:space="0" w:color="auto"/>
                      </w:divBdr>
                    </w:div>
                  </w:divsChild>
                </w:div>
                <w:div w:id="100956401">
                  <w:marLeft w:val="0"/>
                  <w:marRight w:val="0"/>
                  <w:marTop w:val="0"/>
                  <w:marBottom w:val="0"/>
                  <w:divBdr>
                    <w:top w:val="none" w:sz="0" w:space="0" w:color="auto"/>
                    <w:left w:val="none" w:sz="0" w:space="0" w:color="auto"/>
                    <w:bottom w:val="none" w:sz="0" w:space="0" w:color="auto"/>
                    <w:right w:val="none" w:sz="0" w:space="0" w:color="auto"/>
                  </w:divBdr>
                  <w:divsChild>
                    <w:div w:id="154155089">
                      <w:marLeft w:val="0"/>
                      <w:marRight w:val="0"/>
                      <w:marTop w:val="0"/>
                      <w:marBottom w:val="0"/>
                      <w:divBdr>
                        <w:top w:val="none" w:sz="0" w:space="0" w:color="auto"/>
                        <w:left w:val="none" w:sz="0" w:space="0" w:color="auto"/>
                        <w:bottom w:val="none" w:sz="0" w:space="0" w:color="auto"/>
                        <w:right w:val="none" w:sz="0" w:space="0" w:color="auto"/>
                      </w:divBdr>
                    </w:div>
                  </w:divsChild>
                </w:div>
                <w:div w:id="2031370075">
                  <w:marLeft w:val="0"/>
                  <w:marRight w:val="0"/>
                  <w:marTop w:val="0"/>
                  <w:marBottom w:val="0"/>
                  <w:divBdr>
                    <w:top w:val="none" w:sz="0" w:space="0" w:color="auto"/>
                    <w:left w:val="none" w:sz="0" w:space="0" w:color="auto"/>
                    <w:bottom w:val="none" w:sz="0" w:space="0" w:color="auto"/>
                    <w:right w:val="none" w:sz="0" w:space="0" w:color="auto"/>
                  </w:divBdr>
                  <w:divsChild>
                    <w:div w:id="1801149710">
                      <w:marLeft w:val="0"/>
                      <w:marRight w:val="0"/>
                      <w:marTop w:val="0"/>
                      <w:marBottom w:val="0"/>
                      <w:divBdr>
                        <w:top w:val="none" w:sz="0" w:space="0" w:color="auto"/>
                        <w:left w:val="none" w:sz="0" w:space="0" w:color="auto"/>
                        <w:bottom w:val="none" w:sz="0" w:space="0" w:color="auto"/>
                        <w:right w:val="none" w:sz="0" w:space="0" w:color="auto"/>
                      </w:divBdr>
                    </w:div>
                  </w:divsChild>
                </w:div>
                <w:div w:id="835925067">
                  <w:marLeft w:val="0"/>
                  <w:marRight w:val="0"/>
                  <w:marTop w:val="0"/>
                  <w:marBottom w:val="0"/>
                  <w:divBdr>
                    <w:top w:val="none" w:sz="0" w:space="0" w:color="auto"/>
                    <w:left w:val="none" w:sz="0" w:space="0" w:color="auto"/>
                    <w:bottom w:val="none" w:sz="0" w:space="0" w:color="auto"/>
                    <w:right w:val="none" w:sz="0" w:space="0" w:color="auto"/>
                  </w:divBdr>
                  <w:divsChild>
                    <w:div w:id="723217447">
                      <w:marLeft w:val="0"/>
                      <w:marRight w:val="0"/>
                      <w:marTop w:val="0"/>
                      <w:marBottom w:val="0"/>
                      <w:divBdr>
                        <w:top w:val="none" w:sz="0" w:space="0" w:color="auto"/>
                        <w:left w:val="none" w:sz="0" w:space="0" w:color="auto"/>
                        <w:bottom w:val="none" w:sz="0" w:space="0" w:color="auto"/>
                        <w:right w:val="none" w:sz="0" w:space="0" w:color="auto"/>
                      </w:divBdr>
                    </w:div>
                  </w:divsChild>
                </w:div>
                <w:div w:id="1115709930">
                  <w:marLeft w:val="0"/>
                  <w:marRight w:val="0"/>
                  <w:marTop w:val="0"/>
                  <w:marBottom w:val="0"/>
                  <w:divBdr>
                    <w:top w:val="none" w:sz="0" w:space="0" w:color="auto"/>
                    <w:left w:val="none" w:sz="0" w:space="0" w:color="auto"/>
                    <w:bottom w:val="none" w:sz="0" w:space="0" w:color="auto"/>
                    <w:right w:val="none" w:sz="0" w:space="0" w:color="auto"/>
                  </w:divBdr>
                  <w:divsChild>
                    <w:div w:id="1058700352">
                      <w:marLeft w:val="0"/>
                      <w:marRight w:val="0"/>
                      <w:marTop w:val="0"/>
                      <w:marBottom w:val="0"/>
                      <w:divBdr>
                        <w:top w:val="none" w:sz="0" w:space="0" w:color="auto"/>
                        <w:left w:val="none" w:sz="0" w:space="0" w:color="auto"/>
                        <w:bottom w:val="none" w:sz="0" w:space="0" w:color="auto"/>
                        <w:right w:val="none" w:sz="0" w:space="0" w:color="auto"/>
                      </w:divBdr>
                    </w:div>
                  </w:divsChild>
                </w:div>
                <w:div w:id="1360353170">
                  <w:marLeft w:val="0"/>
                  <w:marRight w:val="0"/>
                  <w:marTop w:val="0"/>
                  <w:marBottom w:val="0"/>
                  <w:divBdr>
                    <w:top w:val="none" w:sz="0" w:space="0" w:color="auto"/>
                    <w:left w:val="none" w:sz="0" w:space="0" w:color="auto"/>
                    <w:bottom w:val="none" w:sz="0" w:space="0" w:color="auto"/>
                    <w:right w:val="none" w:sz="0" w:space="0" w:color="auto"/>
                  </w:divBdr>
                  <w:divsChild>
                    <w:div w:id="2037611107">
                      <w:marLeft w:val="0"/>
                      <w:marRight w:val="0"/>
                      <w:marTop w:val="0"/>
                      <w:marBottom w:val="0"/>
                      <w:divBdr>
                        <w:top w:val="none" w:sz="0" w:space="0" w:color="auto"/>
                        <w:left w:val="none" w:sz="0" w:space="0" w:color="auto"/>
                        <w:bottom w:val="none" w:sz="0" w:space="0" w:color="auto"/>
                        <w:right w:val="none" w:sz="0" w:space="0" w:color="auto"/>
                      </w:divBdr>
                    </w:div>
                  </w:divsChild>
                </w:div>
                <w:div w:id="915015502">
                  <w:marLeft w:val="0"/>
                  <w:marRight w:val="0"/>
                  <w:marTop w:val="0"/>
                  <w:marBottom w:val="0"/>
                  <w:divBdr>
                    <w:top w:val="none" w:sz="0" w:space="0" w:color="auto"/>
                    <w:left w:val="none" w:sz="0" w:space="0" w:color="auto"/>
                    <w:bottom w:val="none" w:sz="0" w:space="0" w:color="auto"/>
                    <w:right w:val="none" w:sz="0" w:space="0" w:color="auto"/>
                  </w:divBdr>
                  <w:divsChild>
                    <w:div w:id="496311916">
                      <w:marLeft w:val="0"/>
                      <w:marRight w:val="0"/>
                      <w:marTop w:val="0"/>
                      <w:marBottom w:val="0"/>
                      <w:divBdr>
                        <w:top w:val="none" w:sz="0" w:space="0" w:color="auto"/>
                        <w:left w:val="none" w:sz="0" w:space="0" w:color="auto"/>
                        <w:bottom w:val="none" w:sz="0" w:space="0" w:color="auto"/>
                        <w:right w:val="none" w:sz="0" w:space="0" w:color="auto"/>
                      </w:divBdr>
                    </w:div>
                  </w:divsChild>
                </w:div>
                <w:div w:id="681055849">
                  <w:marLeft w:val="0"/>
                  <w:marRight w:val="0"/>
                  <w:marTop w:val="0"/>
                  <w:marBottom w:val="0"/>
                  <w:divBdr>
                    <w:top w:val="none" w:sz="0" w:space="0" w:color="auto"/>
                    <w:left w:val="none" w:sz="0" w:space="0" w:color="auto"/>
                    <w:bottom w:val="none" w:sz="0" w:space="0" w:color="auto"/>
                    <w:right w:val="none" w:sz="0" w:space="0" w:color="auto"/>
                  </w:divBdr>
                  <w:divsChild>
                    <w:div w:id="1110903079">
                      <w:marLeft w:val="0"/>
                      <w:marRight w:val="0"/>
                      <w:marTop w:val="0"/>
                      <w:marBottom w:val="0"/>
                      <w:divBdr>
                        <w:top w:val="none" w:sz="0" w:space="0" w:color="auto"/>
                        <w:left w:val="none" w:sz="0" w:space="0" w:color="auto"/>
                        <w:bottom w:val="none" w:sz="0" w:space="0" w:color="auto"/>
                        <w:right w:val="none" w:sz="0" w:space="0" w:color="auto"/>
                      </w:divBdr>
                    </w:div>
                  </w:divsChild>
                </w:div>
                <w:div w:id="1349329648">
                  <w:marLeft w:val="0"/>
                  <w:marRight w:val="0"/>
                  <w:marTop w:val="0"/>
                  <w:marBottom w:val="0"/>
                  <w:divBdr>
                    <w:top w:val="none" w:sz="0" w:space="0" w:color="auto"/>
                    <w:left w:val="none" w:sz="0" w:space="0" w:color="auto"/>
                    <w:bottom w:val="none" w:sz="0" w:space="0" w:color="auto"/>
                    <w:right w:val="none" w:sz="0" w:space="0" w:color="auto"/>
                  </w:divBdr>
                  <w:divsChild>
                    <w:div w:id="1257599109">
                      <w:marLeft w:val="0"/>
                      <w:marRight w:val="0"/>
                      <w:marTop w:val="0"/>
                      <w:marBottom w:val="0"/>
                      <w:divBdr>
                        <w:top w:val="none" w:sz="0" w:space="0" w:color="auto"/>
                        <w:left w:val="none" w:sz="0" w:space="0" w:color="auto"/>
                        <w:bottom w:val="none" w:sz="0" w:space="0" w:color="auto"/>
                        <w:right w:val="none" w:sz="0" w:space="0" w:color="auto"/>
                      </w:divBdr>
                    </w:div>
                  </w:divsChild>
                </w:div>
                <w:div w:id="1950769875">
                  <w:marLeft w:val="0"/>
                  <w:marRight w:val="0"/>
                  <w:marTop w:val="0"/>
                  <w:marBottom w:val="0"/>
                  <w:divBdr>
                    <w:top w:val="none" w:sz="0" w:space="0" w:color="auto"/>
                    <w:left w:val="none" w:sz="0" w:space="0" w:color="auto"/>
                    <w:bottom w:val="none" w:sz="0" w:space="0" w:color="auto"/>
                    <w:right w:val="none" w:sz="0" w:space="0" w:color="auto"/>
                  </w:divBdr>
                  <w:divsChild>
                    <w:div w:id="1909488858">
                      <w:marLeft w:val="0"/>
                      <w:marRight w:val="0"/>
                      <w:marTop w:val="0"/>
                      <w:marBottom w:val="0"/>
                      <w:divBdr>
                        <w:top w:val="none" w:sz="0" w:space="0" w:color="auto"/>
                        <w:left w:val="none" w:sz="0" w:space="0" w:color="auto"/>
                        <w:bottom w:val="none" w:sz="0" w:space="0" w:color="auto"/>
                        <w:right w:val="none" w:sz="0" w:space="0" w:color="auto"/>
                      </w:divBdr>
                    </w:div>
                  </w:divsChild>
                </w:div>
                <w:div w:id="543061424">
                  <w:marLeft w:val="0"/>
                  <w:marRight w:val="0"/>
                  <w:marTop w:val="0"/>
                  <w:marBottom w:val="0"/>
                  <w:divBdr>
                    <w:top w:val="none" w:sz="0" w:space="0" w:color="auto"/>
                    <w:left w:val="none" w:sz="0" w:space="0" w:color="auto"/>
                    <w:bottom w:val="none" w:sz="0" w:space="0" w:color="auto"/>
                    <w:right w:val="none" w:sz="0" w:space="0" w:color="auto"/>
                  </w:divBdr>
                  <w:divsChild>
                    <w:div w:id="1721400323">
                      <w:marLeft w:val="0"/>
                      <w:marRight w:val="0"/>
                      <w:marTop w:val="0"/>
                      <w:marBottom w:val="0"/>
                      <w:divBdr>
                        <w:top w:val="none" w:sz="0" w:space="0" w:color="auto"/>
                        <w:left w:val="none" w:sz="0" w:space="0" w:color="auto"/>
                        <w:bottom w:val="none" w:sz="0" w:space="0" w:color="auto"/>
                        <w:right w:val="none" w:sz="0" w:space="0" w:color="auto"/>
                      </w:divBdr>
                    </w:div>
                  </w:divsChild>
                </w:div>
                <w:div w:id="218439495">
                  <w:marLeft w:val="0"/>
                  <w:marRight w:val="0"/>
                  <w:marTop w:val="0"/>
                  <w:marBottom w:val="0"/>
                  <w:divBdr>
                    <w:top w:val="none" w:sz="0" w:space="0" w:color="auto"/>
                    <w:left w:val="none" w:sz="0" w:space="0" w:color="auto"/>
                    <w:bottom w:val="none" w:sz="0" w:space="0" w:color="auto"/>
                    <w:right w:val="none" w:sz="0" w:space="0" w:color="auto"/>
                  </w:divBdr>
                  <w:divsChild>
                    <w:div w:id="83887702">
                      <w:marLeft w:val="0"/>
                      <w:marRight w:val="0"/>
                      <w:marTop w:val="0"/>
                      <w:marBottom w:val="0"/>
                      <w:divBdr>
                        <w:top w:val="none" w:sz="0" w:space="0" w:color="auto"/>
                        <w:left w:val="none" w:sz="0" w:space="0" w:color="auto"/>
                        <w:bottom w:val="none" w:sz="0" w:space="0" w:color="auto"/>
                        <w:right w:val="none" w:sz="0" w:space="0" w:color="auto"/>
                      </w:divBdr>
                    </w:div>
                  </w:divsChild>
                </w:div>
                <w:div w:id="92433507">
                  <w:marLeft w:val="0"/>
                  <w:marRight w:val="0"/>
                  <w:marTop w:val="0"/>
                  <w:marBottom w:val="0"/>
                  <w:divBdr>
                    <w:top w:val="none" w:sz="0" w:space="0" w:color="auto"/>
                    <w:left w:val="none" w:sz="0" w:space="0" w:color="auto"/>
                    <w:bottom w:val="none" w:sz="0" w:space="0" w:color="auto"/>
                    <w:right w:val="none" w:sz="0" w:space="0" w:color="auto"/>
                  </w:divBdr>
                  <w:divsChild>
                    <w:div w:id="1884319542">
                      <w:marLeft w:val="0"/>
                      <w:marRight w:val="0"/>
                      <w:marTop w:val="0"/>
                      <w:marBottom w:val="0"/>
                      <w:divBdr>
                        <w:top w:val="none" w:sz="0" w:space="0" w:color="auto"/>
                        <w:left w:val="none" w:sz="0" w:space="0" w:color="auto"/>
                        <w:bottom w:val="none" w:sz="0" w:space="0" w:color="auto"/>
                        <w:right w:val="none" w:sz="0" w:space="0" w:color="auto"/>
                      </w:divBdr>
                    </w:div>
                  </w:divsChild>
                </w:div>
                <w:div w:id="1534733251">
                  <w:marLeft w:val="0"/>
                  <w:marRight w:val="0"/>
                  <w:marTop w:val="0"/>
                  <w:marBottom w:val="0"/>
                  <w:divBdr>
                    <w:top w:val="none" w:sz="0" w:space="0" w:color="auto"/>
                    <w:left w:val="none" w:sz="0" w:space="0" w:color="auto"/>
                    <w:bottom w:val="none" w:sz="0" w:space="0" w:color="auto"/>
                    <w:right w:val="none" w:sz="0" w:space="0" w:color="auto"/>
                  </w:divBdr>
                  <w:divsChild>
                    <w:div w:id="1172912351">
                      <w:marLeft w:val="0"/>
                      <w:marRight w:val="0"/>
                      <w:marTop w:val="0"/>
                      <w:marBottom w:val="0"/>
                      <w:divBdr>
                        <w:top w:val="none" w:sz="0" w:space="0" w:color="auto"/>
                        <w:left w:val="none" w:sz="0" w:space="0" w:color="auto"/>
                        <w:bottom w:val="none" w:sz="0" w:space="0" w:color="auto"/>
                        <w:right w:val="none" w:sz="0" w:space="0" w:color="auto"/>
                      </w:divBdr>
                    </w:div>
                  </w:divsChild>
                </w:div>
                <w:div w:id="1950889845">
                  <w:marLeft w:val="0"/>
                  <w:marRight w:val="0"/>
                  <w:marTop w:val="0"/>
                  <w:marBottom w:val="0"/>
                  <w:divBdr>
                    <w:top w:val="none" w:sz="0" w:space="0" w:color="auto"/>
                    <w:left w:val="none" w:sz="0" w:space="0" w:color="auto"/>
                    <w:bottom w:val="none" w:sz="0" w:space="0" w:color="auto"/>
                    <w:right w:val="none" w:sz="0" w:space="0" w:color="auto"/>
                  </w:divBdr>
                  <w:divsChild>
                    <w:div w:id="1776091806">
                      <w:marLeft w:val="0"/>
                      <w:marRight w:val="0"/>
                      <w:marTop w:val="0"/>
                      <w:marBottom w:val="0"/>
                      <w:divBdr>
                        <w:top w:val="none" w:sz="0" w:space="0" w:color="auto"/>
                        <w:left w:val="none" w:sz="0" w:space="0" w:color="auto"/>
                        <w:bottom w:val="none" w:sz="0" w:space="0" w:color="auto"/>
                        <w:right w:val="none" w:sz="0" w:space="0" w:color="auto"/>
                      </w:divBdr>
                    </w:div>
                  </w:divsChild>
                </w:div>
                <w:div w:id="2133203399">
                  <w:marLeft w:val="0"/>
                  <w:marRight w:val="0"/>
                  <w:marTop w:val="0"/>
                  <w:marBottom w:val="0"/>
                  <w:divBdr>
                    <w:top w:val="none" w:sz="0" w:space="0" w:color="auto"/>
                    <w:left w:val="none" w:sz="0" w:space="0" w:color="auto"/>
                    <w:bottom w:val="none" w:sz="0" w:space="0" w:color="auto"/>
                    <w:right w:val="none" w:sz="0" w:space="0" w:color="auto"/>
                  </w:divBdr>
                  <w:divsChild>
                    <w:div w:id="732703203">
                      <w:marLeft w:val="0"/>
                      <w:marRight w:val="0"/>
                      <w:marTop w:val="0"/>
                      <w:marBottom w:val="0"/>
                      <w:divBdr>
                        <w:top w:val="none" w:sz="0" w:space="0" w:color="auto"/>
                        <w:left w:val="none" w:sz="0" w:space="0" w:color="auto"/>
                        <w:bottom w:val="none" w:sz="0" w:space="0" w:color="auto"/>
                        <w:right w:val="none" w:sz="0" w:space="0" w:color="auto"/>
                      </w:divBdr>
                    </w:div>
                  </w:divsChild>
                </w:div>
                <w:div w:id="404185158">
                  <w:marLeft w:val="0"/>
                  <w:marRight w:val="0"/>
                  <w:marTop w:val="0"/>
                  <w:marBottom w:val="0"/>
                  <w:divBdr>
                    <w:top w:val="none" w:sz="0" w:space="0" w:color="auto"/>
                    <w:left w:val="none" w:sz="0" w:space="0" w:color="auto"/>
                    <w:bottom w:val="none" w:sz="0" w:space="0" w:color="auto"/>
                    <w:right w:val="none" w:sz="0" w:space="0" w:color="auto"/>
                  </w:divBdr>
                  <w:divsChild>
                    <w:div w:id="35665998">
                      <w:marLeft w:val="0"/>
                      <w:marRight w:val="0"/>
                      <w:marTop w:val="0"/>
                      <w:marBottom w:val="0"/>
                      <w:divBdr>
                        <w:top w:val="none" w:sz="0" w:space="0" w:color="auto"/>
                        <w:left w:val="none" w:sz="0" w:space="0" w:color="auto"/>
                        <w:bottom w:val="none" w:sz="0" w:space="0" w:color="auto"/>
                        <w:right w:val="none" w:sz="0" w:space="0" w:color="auto"/>
                      </w:divBdr>
                    </w:div>
                  </w:divsChild>
                </w:div>
                <w:div w:id="1473867066">
                  <w:marLeft w:val="0"/>
                  <w:marRight w:val="0"/>
                  <w:marTop w:val="0"/>
                  <w:marBottom w:val="0"/>
                  <w:divBdr>
                    <w:top w:val="none" w:sz="0" w:space="0" w:color="auto"/>
                    <w:left w:val="none" w:sz="0" w:space="0" w:color="auto"/>
                    <w:bottom w:val="none" w:sz="0" w:space="0" w:color="auto"/>
                    <w:right w:val="none" w:sz="0" w:space="0" w:color="auto"/>
                  </w:divBdr>
                  <w:divsChild>
                    <w:div w:id="81336844">
                      <w:marLeft w:val="0"/>
                      <w:marRight w:val="0"/>
                      <w:marTop w:val="0"/>
                      <w:marBottom w:val="0"/>
                      <w:divBdr>
                        <w:top w:val="none" w:sz="0" w:space="0" w:color="auto"/>
                        <w:left w:val="none" w:sz="0" w:space="0" w:color="auto"/>
                        <w:bottom w:val="none" w:sz="0" w:space="0" w:color="auto"/>
                        <w:right w:val="none" w:sz="0" w:space="0" w:color="auto"/>
                      </w:divBdr>
                    </w:div>
                  </w:divsChild>
                </w:div>
                <w:div w:id="853228992">
                  <w:marLeft w:val="0"/>
                  <w:marRight w:val="0"/>
                  <w:marTop w:val="0"/>
                  <w:marBottom w:val="0"/>
                  <w:divBdr>
                    <w:top w:val="none" w:sz="0" w:space="0" w:color="auto"/>
                    <w:left w:val="none" w:sz="0" w:space="0" w:color="auto"/>
                    <w:bottom w:val="none" w:sz="0" w:space="0" w:color="auto"/>
                    <w:right w:val="none" w:sz="0" w:space="0" w:color="auto"/>
                  </w:divBdr>
                  <w:divsChild>
                    <w:div w:id="2096054601">
                      <w:marLeft w:val="0"/>
                      <w:marRight w:val="0"/>
                      <w:marTop w:val="0"/>
                      <w:marBottom w:val="0"/>
                      <w:divBdr>
                        <w:top w:val="none" w:sz="0" w:space="0" w:color="auto"/>
                        <w:left w:val="none" w:sz="0" w:space="0" w:color="auto"/>
                        <w:bottom w:val="none" w:sz="0" w:space="0" w:color="auto"/>
                        <w:right w:val="none" w:sz="0" w:space="0" w:color="auto"/>
                      </w:divBdr>
                    </w:div>
                  </w:divsChild>
                </w:div>
                <w:div w:id="1888059096">
                  <w:marLeft w:val="0"/>
                  <w:marRight w:val="0"/>
                  <w:marTop w:val="0"/>
                  <w:marBottom w:val="0"/>
                  <w:divBdr>
                    <w:top w:val="none" w:sz="0" w:space="0" w:color="auto"/>
                    <w:left w:val="none" w:sz="0" w:space="0" w:color="auto"/>
                    <w:bottom w:val="none" w:sz="0" w:space="0" w:color="auto"/>
                    <w:right w:val="none" w:sz="0" w:space="0" w:color="auto"/>
                  </w:divBdr>
                  <w:divsChild>
                    <w:div w:id="361512954">
                      <w:marLeft w:val="0"/>
                      <w:marRight w:val="0"/>
                      <w:marTop w:val="0"/>
                      <w:marBottom w:val="0"/>
                      <w:divBdr>
                        <w:top w:val="none" w:sz="0" w:space="0" w:color="auto"/>
                        <w:left w:val="none" w:sz="0" w:space="0" w:color="auto"/>
                        <w:bottom w:val="none" w:sz="0" w:space="0" w:color="auto"/>
                        <w:right w:val="none" w:sz="0" w:space="0" w:color="auto"/>
                      </w:divBdr>
                    </w:div>
                  </w:divsChild>
                </w:div>
                <w:div w:id="217594057">
                  <w:marLeft w:val="0"/>
                  <w:marRight w:val="0"/>
                  <w:marTop w:val="0"/>
                  <w:marBottom w:val="0"/>
                  <w:divBdr>
                    <w:top w:val="none" w:sz="0" w:space="0" w:color="auto"/>
                    <w:left w:val="none" w:sz="0" w:space="0" w:color="auto"/>
                    <w:bottom w:val="none" w:sz="0" w:space="0" w:color="auto"/>
                    <w:right w:val="none" w:sz="0" w:space="0" w:color="auto"/>
                  </w:divBdr>
                  <w:divsChild>
                    <w:div w:id="1700812773">
                      <w:marLeft w:val="0"/>
                      <w:marRight w:val="0"/>
                      <w:marTop w:val="0"/>
                      <w:marBottom w:val="0"/>
                      <w:divBdr>
                        <w:top w:val="none" w:sz="0" w:space="0" w:color="auto"/>
                        <w:left w:val="none" w:sz="0" w:space="0" w:color="auto"/>
                        <w:bottom w:val="none" w:sz="0" w:space="0" w:color="auto"/>
                        <w:right w:val="none" w:sz="0" w:space="0" w:color="auto"/>
                      </w:divBdr>
                    </w:div>
                  </w:divsChild>
                </w:div>
                <w:div w:id="1474248458">
                  <w:marLeft w:val="0"/>
                  <w:marRight w:val="0"/>
                  <w:marTop w:val="0"/>
                  <w:marBottom w:val="0"/>
                  <w:divBdr>
                    <w:top w:val="none" w:sz="0" w:space="0" w:color="auto"/>
                    <w:left w:val="none" w:sz="0" w:space="0" w:color="auto"/>
                    <w:bottom w:val="none" w:sz="0" w:space="0" w:color="auto"/>
                    <w:right w:val="none" w:sz="0" w:space="0" w:color="auto"/>
                  </w:divBdr>
                  <w:divsChild>
                    <w:div w:id="538126204">
                      <w:marLeft w:val="0"/>
                      <w:marRight w:val="0"/>
                      <w:marTop w:val="0"/>
                      <w:marBottom w:val="0"/>
                      <w:divBdr>
                        <w:top w:val="none" w:sz="0" w:space="0" w:color="auto"/>
                        <w:left w:val="none" w:sz="0" w:space="0" w:color="auto"/>
                        <w:bottom w:val="none" w:sz="0" w:space="0" w:color="auto"/>
                        <w:right w:val="none" w:sz="0" w:space="0" w:color="auto"/>
                      </w:divBdr>
                    </w:div>
                  </w:divsChild>
                </w:div>
                <w:div w:id="918295549">
                  <w:marLeft w:val="0"/>
                  <w:marRight w:val="0"/>
                  <w:marTop w:val="0"/>
                  <w:marBottom w:val="0"/>
                  <w:divBdr>
                    <w:top w:val="none" w:sz="0" w:space="0" w:color="auto"/>
                    <w:left w:val="none" w:sz="0" w:space="0" w:color="auto"/>
                    <w:bottom w:val="none" w:sz="0" w:space="0" w:color="auto"/>
                    <w:right w:val="none" w:sz="0" w:space="0" w:color="auto"/>
                  </w:divBdr>
                  <w:divsChild>
                    <w:div w:id="1826244741">
                      <w:marLeft w:val="0"/>
                      <w:marRight w:val="0"/>
                      <w:marTop w:val="0"/>
                      <w:marBottom w:val="0"/>
                      <w:divBdr>
                        <w:top w:val="none" w:sz="0" w:space="0" w:color="auto"/>
                        <w:left w:val="none" w:sz="0" w:space="0" w:color="auto"/>
                        <w:bottom w:val="none" w:sz="0" w:space="0" w:color="auto"/>
                        <w:right w:val="none" w:sz="0" w:space="0" w:color="auto"/>
                      </w:divBdr>
                    </w:div>
                  </w:divsChild>
                </w:div>
                <w:div w:id="694353969">
                  <w:marLeft w:val="0"/>
                  <w:marRight w:val="0"/>
                  <w:marTop w:val="0"/>
                  <w:marBottom w:val="0"/>
                  <w:divBdr>
                    <w:top w:val="none" w:sz="0" w:space="0" w:color="auto"/>
                    <w:left w:val="none" w:sz="0" w:space="0" w:color="auto"/>
                    <w:bottom w:val="none" w:sz="0" w:space="0" w:color="auto"/>
                    <w:right w:val="none" w:sz="0" w:space="0" w:color="auto"/>
                  </w:divBdr>
                  <w:divsChild>
                    <w:div w:id="1809273629">
                      <w:marLeft w:val="0"/>
                      <w:marRight w:val="0"/>
                      <w:marTop w:val="0"/>
                      <w:marBottom w:val="0"/>
                      <w:divBdr>
                        <w:top w:val="none" w:sz="0" w:space="0" w:color="auto"/>
                        <w:left w:val="none" w:sz="0" w:space="0" w:color="auto"/>
                        <w:bottom w:val="none" w:sz="0" w:space="0" w:color="auto"/>
                        <w:right w:val="none" w:sz="0" w:space="0" w:color="auto"/>
                      </w:divBdr>
                    </w:div>
                  </w:divsChild>
                </w:div>
                <w:div w:id="1687907201">
                  <w:marLeft w:val="0"/>
                  <w:marRight w:val="0"/>
                  <w:marTop w:val="0"/>
                  <w:marBottom w:val="0"/>
                  <w:divBdr>
                    <w:top w:val="none" w:sz="0" w:space="0" w:color="auto"/>
                    <w:left w:val="none" w:sz="0" w:space="0" w:color="auto"/>
                    <w:bottom w:val="none" w:sz="0" w:space="0" w:color="auto"/>
                    <w:right w:val="none" w:sz="0" w:space="0" w:color="auto"/>
                  </w:divBdr>
                  <w:divsChild>
                    <w:div w:id="1553034897">
                      <w:marLeft w:val="0"/>
                      <w:marRight w:val="0"/>
                      <w:marTop w:val="0"/>
                      <w:marBottom w:val="0"/>
                      <w:divBdr>
                        <w:top w:val="none" w:sz="0" w:space="0" w:color="auto"/>
                        <w:left w:val="none" w:sz="0" w:space="0" w:color="auto"/>
                        <w:bottom w:val="none" w:sz="0" w:space="0" w:color="auto"/>
                        <w:right w:val="none" w:sz="0" w:space="0" w:color="auto"/>
                      </w:divBdr>
                    </w:div>
                  </w:divsChild>
                </w:div>
                <w:div w:id="331298125">
                  <w:marLeft w:val="0"/>
                  <w:marRight w:val="0"/>
                  <w:marTop w:val="0"/>
                  <w:marBottom w:val="0"/>
                  <w:divBdr>
                    <w:top w:val="none" w:sz="0" w:space="0" w:color="auto"/>
                    <w:left w:val="none" w:sz="0" w:space="0" w:color="auto"/>
                    <w:bottom w:val="none" w:sz="0" w:space="0" w:color="auto"/>
                    <w:right w:val="none" w:sz="0" w:space="0" w:color="auto"/>
                  </w:divBdr>
                  <w:divsChild>
                    <w:div w:id="1821385961">
                      <w:marLeft w:val="0"/>
                      <w:marRight w:val="0"/>
                      <w:marTop w:val="0"/>
                      <w:marBottom w:val="0"/>
                      <w:divBdr>
                        <w:top w:val="none" w:sz="0" w:space="0" w:color="auto"/>
                        <w:left w:val="none" w:sz="0" w:space="0" w:color="auto"/>
                        <w:bottom w:val="none" w:sz="0" w:space="0" w:color="auto"/>
                        <w:right w:val="none" w:sz="0" w:space="0" w:color="auto"/>
                      </w:divBdr>
                    </w:div>
                  </w:divsChild>
                </w:div>
                <w:div w:id="1326396494">
                  <w:marLeft w:val="0"/>
                  <w:marRight w:val="0"/>
                  <w:marTop w:val="0"/>
                  <w:marBottom w:val="0"/>
                  <w:divBdr>
                    <w:top w:val="none" w:sz="0" w:space="0" w:color="auto"/>
                    <w:left w:val="none" w:sz="0" w:space="0" w:color="auto"/>
                    <w:bottom w:val="none" w:sz="0" w:space="0" w:color="auto"/>
                    <w:right w:val="none" w:sz="0" w:space="0" w:color="auto"/>
                  </w:divBdr>
                  <w:divsChild>
                    <w:div w:id="1504273490">
                      <w:marLeft w:val="0"/>
                      <w:marRight w:val="0"/>
                      <w:marTop w:val="0"/>
                      <w:marBottom w:val="0"/>
                      <w:divBdr>
                        <w:top w:val="none" w:sz="0" w:space="0" w:color="auto"/>
                        <w:left w:val="none" w:sz="0" w:space="0" w:color="auto"/>
                        <w:bottom w:val="none" w:sz="0" w:space="0" w:color="auto"/>
                        <w:right w:val="none" w:sz="0" w:space="0" w:color="auto"/>
                      </w:divBdr>
                    </w:div>
                  </w:divsChild>
                </w:div>
                <w:div w:id="1239243507">
                  <w:marLeft w:val="0"/>
                  <w:marRight w:val="0"/>
                  <w:marTop w:val="0"/>
                  <w:marBottom w:val="0"/>
                  <w:divBdr>
                    <w:top w:val="none" w:sz="0" w:space="0" w:color="auto"/>
                    <w:left w:val="none" w:sz="0" w:space="0" w:color="auto"/>
                    <w:bottom w:val="none" w:sz="0" w:space="0" w:color="auto"/>
                    <w:right w:val="none" w:sz="0" w:space="0" w:color="auto"/>
                  </w:divBdr>
                  <w:divsChild>
                    <w:div w:id="734280286">
                      <w:marLeft w:val="0"/>
                      <w:marRight w:val="0"/>
                      <w:marTop w:val="0"/>
                      <w:marBottom w:val="0"/>
                      <w:divBdr>
                        <w:top w:val="none" w:sz="0" w:space="0" w:color="auto"/>
                        <w:left w:val="none" w:sz="0" w:space="0" w:color="auto"/>
                        <w:bottom w:val="none" w:sz="0" w:space="0" w:color="auto"/>
                        <w:right w:val="none" w:sz="0" w:space="0" w:color="auto"/>
                      </w:divBdr>
                    </w:div>
                    <w:div w:id="1365911397">
                      <w:marLeft w:val="0"/>
                      <w:marRight w:val="0"/>
                      <w:marTop w:val="0"/>
                      <w:marBottom w:val="0"/>
                      <w:divBdr>
                        <w:top w:val="none" w:sz="0" w:space="0" w:color="auto"/>
                        <w:left w:val="none" w:sz="0" w:space="0" w:color="auto"/>
                        <w:bottom w:val="none" w:sz="0" w:space="0" w:color="auto"/>
                        <w:right w:val="none" w:sz="0" w:space="0" w:color="auto"/>
                      </w:divBdr>
                    </w:div>
                    <w:div w:id="1743603820">
                      <w:marLeft w:val="0"/>
                      <w:marRight w:val="0"/>
                      <w:marTop w:val="0"/>
                      <w:marBottom w:val="0"/>
                      <w:divBdr>
                        <w:top w:val="none" w:sz="0" w:space="0" w:color="auto"/>
                        <w:left w:val="none" w:sz="0" w:space="0" w:color="auto"/>
                        <w:bottom w:val="none" w:sz="0" w:space="0" w:color="auto"/>
                        <w:right w:val="none" w:sz="0" w:space="0" w:color="auto"/>
                      </w:divBdr>
                    </w:div>
                    <w:div w:id="2106611752">
                      <w:marLeft w:val="0"/>
                      <w:marRight w:val="0"/>
                      <w:marTop w:val="0"/>
                      <w:marBottom w:val="0"/>
                      <w:divBdr>
                        <w:top w:val="none" w:sz="0" w:space="0" w:color="auto"/>
                        <w:left w:val="none" w:sz="0" w:space="0" w:color="auto"/>
                        <w:bottom w:val="none" w:sz="0" w:space="0" w:color="auto"/>
                        <w:right w:val="none" w:sz="0" w:space="0" w:color="auto"/>
                      </w:divBdr>
                    </w:div>
                    <w:div w:id="484323867">
                      <w:marLeft w:val="0"/>
                      <w:marRight w:val="0"/>
                      <w:marTop w:val="0"/>
                      <w:marBottom w:val="0"/>
                      <w:divBdr>
                        <w:top w:val="none" w:sz="0" w:space="0" w:color="auto"/>
                        <w:left w:val="none" w:sz="0" w:space="0" w:color="auto"/>
                        <w:bottom w:val="none" w:sz="0" w:space="0" w:color="auto"/>
                        <w:right w:val="none" w:sz="0" w:space="0" w:color="auto"/>
                      </w:divBdr>
                    </w:div>
                    <w:div w:id="1024791929">
                      <w:marLeft w:val="0"/>
                      <w:marRight w:val="0"/>
                      <w:marTop w:val="0"/>
                      <w:marBottom w:val="0"/>
                      <w:divBdr>
                        <w:top w:val="none" w:sz="0" w:space="0" w:color="auto"/>
                        <w:left w:val="none" w:sz="0" w:space="0" w:color="auto"/>
                        <w:bottom w:val="none" w:sz="0" w:space="0" w:color="auto"/>
                        <w:right w:val="none" w:sz="0" w:space="0" w:color="auto"/>
                      </w:divBdr>
                    </w:div>
                    <w:div w:id="1645894287">
                      <w:marLeft w:val="0"/>
                      <w:marRight w:val="0"/>
                      <w:marTop w:val="0"/>
                      <w:marBottom w:val="0"/>
                      <w:divBdr>
                        <w:top w:val="none" w:sz="0" w:space="0" w:color="auto"/>
                        <w:left w:val="none" w:sz="0" w:space="0" w:color="auto"/>
                        <w:bottom w:val="none" w:sz="0" w:space="0" w:color="auto"/>
                        <w:right w:val="none" w:sz="0" w:space="0" w:color="auto"/>
                      </w:divBdr>
                    </w:div>
                  </w:divsChild>
                </w:div>
                <w:div w:id="1633634717">
                  <w:marLeft w:val="0"/>
                  <w:marRight w:val="0"/>
                  <w:marTop w:val="0"/>
                  <w:marBottom w:val="0"/>
                  <w:divBdr>
                    <w:top w:val="none" w:sz="0" w:space="0" w:color="auto"/>
                    <w:left w:val="none" w:sz="0" w:space="0" w:color="auto"/>
                    <w:bottom w:val="none" w:sz="0" w:space="0" w:color="auto"/>
                    <w:right w:val="none" w:sz="0" w:space="0" w:color="auto"/>
                  </w:divBdr>
                  <w:divsChild>
                    <w:div w:id="1430154100">
                      <w:marLeft w:val="0"/>
                      <w:marRight w:val="0"/>
                      <w:marTop w:val="0"/>
                      <w:marBottom w:val="0"/>
                      <w:divBdr>
                        <w:top w:val="none" w:sz="0" w:space="0" w:color="auto"/>
                        <w:left w:val="none" w:sz="0" w:space="0" w:color="auto"/>
                        <w:bottom w:val="none" w:sz="0" w:space="0" w:color="auto"/>
                        <w:right w:val="none" w:sz="0" w:space="0" w:color="auto"/>
                      </w:divBdr>
                    </w:div>
                  </w:divsChild>
                </w:div>
                <w:div w:id="1421098567">
                  <w:marLeft w:val="0"/>
                  <w:marRight w:val="0"/>
                  <w:marTop w:val="0"/>
                  <w:marBottom w:val="0"/>
                  <w:divBdr>
                    <w:top w:val="none" w:sz="0" w:space="0" w:color="auto"/>
                    <w:left w:val="none" w:sz="0" w:space="0" w:color="auto"/>
                    <w:bottom w:val="none" w:sz="0" w:space="0" w:color="auto"/>
                    <w:right w:val="none" w:sz="0" w:space="0" w:color="auto"/>
                  </w:divBdr>
                  <w:divsChild>
                    <w:div w:id="1858345357">
                      <w:marLeft w:val="0"/>
                      <w:marRight w:val="0"/>
                      <w:marTop w:val="0"/>
                      <w:marBottom w:val="0"/>
                      <w:divBdr>
                        <w:top w:val="none" w:sz="0" w:space="0" w:color="auto"/>
                        <w:left w:val="none" w:sz="0" w:space="0" w:color="auto"/>
                        <w:bottom w:val="none" w:sz="0" w:space="0" w:color="auto"/>
                        <w:right w:val="none" w:sz="0" w:space="0" w:color="auto"/>
                      </w:divBdr>
                    </w:div>
                  </w:divsChild>
                </w:div>
                <w:div w:id="30153915">
                  <w:marLeft w:val="0"/>
                  <w:marRight w:val="0"/>
                  <w:marTop w:val="0"/>
                  <w:marBottom w:val="0"/>
                  <w:divBdr>
                    <w:top w:val="none" w:sz="0" w:space="0" w:color="auto"/>
                    <w:left w:val="none" w:sz="0" w:space="0" w:color="auto"/>
                    <w:bottom w:val="none" w:sz="0" w:space="0" w:color="auto"/>
                    <w:right w:val="none" w:sz="0" w:space="0" w:color="auto"/>
                  </w:divBdr>
                  <w:divsChild>
                    <w:div w:id="1252466733">
                      <w:marLeft w:val="0"/>
                      <w:marRight w:val="0"/>
                      <w:marTop w:val="0"/>
                      <w:marBottom w:val="0"/>
                      <w:divBdr>
                        <w:top w:val="none" w:sz="0" w:space="0" w:color="auto"/>
                        <w:left w:val="none" w:sz="0" w:space="0" w:color="auto"/>
                        <w:bottom w:val="none" w:sz="0" w:space="0" w:color="auto"/>
                        <w:right w:val="none" w:sz="0" w:space="0" w:color="auto"/>
                      </w:divBdr>
                    </w:div>
                  </w:divsChild>
                </w:div>
                <w:div w:id="1220172873">
                  <w:marLeft w:val="0"/>
                  <w:marRight w:val="0"/>
                  <w:marTop w:val="0"/>
                  <w:marBottom w:val="0"/>
                  <w:divBdr>
                    <w:top w:val="none" w:sz="0" w:space="0" w:color="auto"/>
                    <w:left w:val="none" w:sz="0" w:space="0" w:color="auto"/>
                    <w:bottom w:val="none" w:sz="0" w:space="0" w:color="auto"/>
                    <w:right w:val="none" w:sz="0" w:space="0" w:color="auto"/>
                  </w:divBdr>
                  <w:divsChild>
                    <w:div w:id="1380008960">
                      <w:marLeft w:val="0"/>
                      <w:marRight w:val="0"/>
                      <w:marTop w:val="0"/>
                      <w:marBottom w:val="0"/>
                      <w:divBdr>
                        <w:top w:val="none" w:sz="0" w:space="0" w:color="auto"/>
                        <w:left w:val="none" w:sz="0" w:space="0" w:color="auto"/>
                        <w:bottom w:val="none" w:sz="0" w:space="0" w:color="auto"/>
                        <w:right w:val="none" w:sz="0" w:space="0" w:color="auto"/>
                      </w:divBdr>
                    </w:div>
                  </w:divsChild>
                </w:div>
                <w:div w:id="682779268">
                  <w:marLeft w:val="0"/>
                  <w:marRight w:val="0"/>
                  <w:marTop w:val="0"/>
                  <w:marBottom w:val="0"/>
                  <w:divBdr>
                    <w:top w:val="none" w:sz="0" w:space="0" w:color="auto"/>
                    <w:left w:val="none" w:sz="0" w:space="0" w:color="auto"/>
                    <w:bottom w:val="none" w:sz="0" w:space="0" w:color="auto"/>
                    <w:right w:val="none" w:sz="0" w:space="0" w:color="auto"/>
                  </w:divBdr>
                  <w:divsChild>
                    <w:div w:id="414278030">
                      <w:marLeft w:val="0"/>
                      <w:marRight w:val="0"/>
                      <w:marTop w:val="0"/>
                      <w:marBottom w:val="0"/>
                      <w:divBdr>
                        <w:top w:val="none" w:sz="0" w:space="0" w:color="auto"/>
                        <w:left w:val="none" w:sz="0" w:space="0" w:color="auto"/>
                        <w:bottom w:val="none" w:sz="0" w:space="0" w:color="auto"/>
                        <w:right w:val="none" w:sz="0" w:space="0" w:color="auto"/>
                      </w:divBdr>
                    </w:div>
                  </w:divsChild>
                </w:div>
                <w:div w:id="417948157">
                  <w:marLeft w:val="0"/>
                  <w:marRight w:val="0"/>
                  <w:marTop w:val="0"/>
                  <w:marBottom w:val="0"/>
                  <w:divBdr>
                    <w:top w:val="none" w:sz="0" w:space="0" w:color="auto"/>
                    <w:left w:val="none" w:sz="0" w:space="0" w:color="auto"/>
                    <w:bottom w:val="none" w:sz="0" w:space="0" w:color="auto"/>
                    <w:right w:val="none" w:sz="0" w:space="0" w:color="auto"/>
                  </w:divBdr>
                  <w:divsChild>
                    <w:div w:id="68043568">
                      <w:marLeft w:val="0"/>
                      <w:marRight w:val="0"/>
                      <w:marTop w:val="0"/>
                      <w:marBottom w:val="0"/>
                      <w:divBdr>
                        <w:top w:val="none" w:sz="0" w:space="0" w:color="auto"/>
                        <w:left w:val="none" w:sz="0" w:space="0" w:color="auto"/>
                        <w:bottom w:val="none" w:sz="0" w:space="0" w:color="auto"/>
                        <w:right w:val="none" w:sz="0" w:space="0" w:color="auto"/>
                      </w:divBdr>
                    </w:div>
                  </w:divsChild>
                </w:div>
                <w:div w:id="553589527">
                  <w:marLeft w:val="0"/>
                  <w:marRight w:val="0"/>
                  <w:marTop w:val="0"/>
                  <w:marBottom w:val="0"/>
                  <w:divBdr>
                    <w:top w:val="none" w:sz="0" w:space="0" w:color="auto"/>
                    <w:left w:val="none" w:sz="0" w:space="0" w:color="auto"/>
                    <w:bottom w:val="none" w:sz="0" w:space="0" w:color="auto"/>
                    <w:right w:val="none" w:sz="0" w:space="0" w:color="auto"/>
                  </w:divBdr>
                  <w:divsChild>
                    <w:div w:id="1412501893">
                      <w:marLeft w:val="0"/>
                      <w:marRight w:val="0"/>
                      <w:marTop w:val="0"/>
                      <w:marBottom w:val="0"/>
                      <w:divBdr>
                        <w:top w:val="none" w:sz="0" w:space="0" w:color="auto"/>
                        <w:left w:val="none" w:sz="0" w:space="0" w:color="auto"/>
                        <w:bottom w:val="none" w:sz="0" w:space="0" w:color="auto"/>
                        <w:right w:val="none" w:sz="0" w:space="0" w:color="auto"/>
                      </w:divBdr>
                    </w:div>
                  </w:divsChild>
                </w:div>
                <w:div w:id="252904699">
                  <w:marLeft w:val="0"/>
                  <w:marRight w:val="0"/>
                  <w:marTop w:val="0"/>
                  <w:marBottom w:val="0"/>
                  <w:divBdr>
                    <w:top w:val="none" w:sz="0" w:space="0" w:color="auto"/>
                    <w:left w:val="none" w:sz="0" w:space="0" w:color="auto"/>
                    <w:bottom w:val="none" w:sz="0" w:space="0" w:color="auto"/>
                    <w:right w:val="none" w:sz="0" w:space="0" w:color="auto"/>
                  </w:divBdr>
                  <w:divsChild>
                    <w:div w:id="1338266350">
                      <w:marLeft w:val="0"/>
                      <w:marRight w:val="0"/>
                      <w:marTop w:val="0"/>
                      <w:marBottom w:val="0"/>
                      <w:divBdr>
                        <w:top w:val="none" w:sz="0" w:space="0" w:color="auto"/>
                        <w:left w:val="none" w:sz="0" w:space="0" w:color="auto"/>
                        <w:bottom w:val="none" w:sz="0" w:space="0" w:color="auto"/>
                        <w:right w:val="none" w:sz="0" w:space="0" w:color="auto"/>
                      </w:divBdr>
                    </w:div>
                  </w:divsChild>
                </w:div>
                <w:div w:id="1922906042">
                  <w:marLeft w:val="0"/>
                  <w:marRight w:val="0"/>
                  <w:marTop w:val="0"/>
                  <w:marBottom w:val="0"/>
                  <w:divBdr>
                    <w:top w:val="none" w:sz="0" w:space="0" w:color="auto"/>
                    <w:left w:val="none" w:sz="0" w:space="0" w:color="auto"/>
                    <w:bottom w:val="none" w:sz="0" w:space="0" w:color="auto"/>
                    <w:right w:val="none" w:sz="0" w:space="0" w:color="auto"/>
                  </w:divBdr>
                  <w:divsChild>
                    <w:div w:id="145825994">
                      <w:marLeft w:val="0"/>
                      <w:marRight w:val="0"/>
                      <w:marTop w:val="0"/>
                      <w:marBottom w:val="0"/>
                      <w:divBdr>
                        <w:top w:val="none" w:sz="0" w:space="0" w:color="auto"/>
                        <w:left w:val="none" w:sz="0" w:space="0" w:color="auto"/>
                        <w:bottom w:val="none" w:sz="0" w:space="0" w:color="auto"/>
                        <w:right w:val="none" w:sz="0" w:space="0" w:color="auto"/>
                      </w:divBdr>
                    </w:div>
                  </w:divsChild>
                </w:div>
                <w:div w:id="1872913310">
                  <w:marLeft w:val="0"/>
                  <w:marRight w:val="0"/>
                  <w:marTop w:val="0"/>
                  <w:marBottom w:val="0"/>
                  <w:divBdr>
                    <w:top w:val="none" w:sz="0" w:space="0" w:color="auto"/>
                    <w:left w:val="none" w:sz="0" w:space="0" w:color="auto"/>
                    <w:bottom w:val="none" w:sz="0" w:space="0" w:color="auto"/>
                    <w:right w:val="none" w:sz="0" w:space="0" w:color="auto"/>
                  </w:divBdr>
                  <w:divsChild>
                    <w:div w:id="2115468086">
                      <w:marLeft w:val="0"/>
                      <w:marRight w:val="0"/>
                      <w:marTop w:val="0"/>
                      <w:marBottom w:val="0"/>
                      <w:divBdr>
                        <w:top w:val="none" w:sz="0" w:space="0" w:color="auto"/>
                        <w:left w:val="none" w:sz="0" w:space="0" w:color="auto"/>
                        <w:bottom w:val="none" w:sz="0" w:space="0" w:color="auto"/>
                        <w:right w:val="none" w:sz="0" w:space="0" w:color="auto"/>
                      </w:divBdr>
                    </w:div>
                  </w:divsChild>
                </w:div>
                <w:div w:id="2053377609">
                  <w:marLeft w:val="0"/>
                  <w:marRight w:val="0"/>
                  <w:marTop w:val="0"/>
                  <w:marBottom w:val="0"/>
                  <w:divBdr>
                    <w:top w:val="none" w:sz="0" w:space="0" w:color="auto"/>
                    <w:left w:val="none" w:sz="0" w:space="0" w:color="auto"/>
                    <w:bottom w:val="none" w:sz="0" w:space="0" w:color="auto"/>
                    <w:right w:val="none" w:sz="0" w:space="0" w:color="auto"/>
                  </w:divBdr>
                  <w:divsChild>
                    <w:div w:id="1114786090">
                      <w:marLeft w:val="0"/>
                      <w:marRight w:val="0"/>
                      <w:marTop w:val="0"/>
                      <w:marBottom w:val="0"/>
                      <w:divBdr>
                        <w:top w:val="none" w:sz="0" w:space="0" w:color="auto"/>
                        <w:left w:val="none" w:sz="0" w:space="0" w:color="auto"/>
                        <w:bottom w:val="none" w:sz="0" w:space="0" w:color="auto"/>
                        <w:right w:val="none" w:sz="0" w:space="0" w:color="auto"/>
                      </w:divBdr>
                    </w:div>
                  </w:divsChild>
                </w:div>
                <w:div w:id="1396854284">
                  <w:marLeft w:val="0"/>
                  <w:marRight w:val="0"/>
                  <w:marTop w:val="0"/>
                  <w:marBottom w:val="0"/>
                  <w:divBdr>
                    <w:top w:val="none" w:sz="0" w:space="0" w:color="auto"/>
                    <w:left w:val="none" w:sz="0" w:space="0" w:color="auto"/>
                    <w:bottom w:val="none" w:sz="0" w:space="0" w:color="auto"/>
                    <w:right w:val="none" w:sz="0" w:space="0" w:color="auto"/>
                  </w:divBdr>
                  <w:divsChild>
                    <w:div w:id="328020784">
                      <w:marLeft w:val="0"/>
                      <w:marRight w:val="0"/>
                      <w:marTop w:val="0"/>
                      <w:marBottom w:val="0"/>
                      <w:divBdr>
                        <w:top w:val="none" w:sz="0" w:space="0" w:color="auto"/>
                        <w:left w:val="none" w:sz="0" w:space="0" w:color="auto"/>
                        <w:bottom w:val="none" w:sz="0" w:space="0" w:color="auto"/>
                        <w:right w:val="none" w:sz="0" w:space="0" w:color="auto"/>
                      </w:divBdr>
                    </w:div>
                  </w:divsChild>
                </w:div>
                <w:div w:id="217595807">
                  <w:marLeft w:val="0"/>
                  <w:marRight w:val="0"/>
                  <w:marTop w:val="0"/>
                  <w:marBottom w:val="0"/>
                  <w:divBdr>
                    <w:top w:val="none" w:sz="0" w:space="0" w:color="auto"/>
                    <w:left w:val="none" w:sz="0" w:space="0" w:color="auto"/>
                    <w:bottom w:val="none" w:sz="0" w:space="0" w:color="auto"/>
                    <w:right w:val="none" w:sz="0" w:space="0" w:color="auto"/>
                  </w:divBdr>
                  <w:divsChild>
                    <w:div w:id="963387318">
                      <w:marLeft w:val="0"/>
                      <w:marRight w:val="0"/>
                      <w:marTop w:val="0"/>
                      <w:marBottom w:val="0"/>
                      <w:divBdr>
                        <w:top w:val="none" w:sz="0" w:space="0" w:color="auto"/>
                        <w:left w:val="none" w:sz="0" w:space="0" w:color="auto"/>
                        <w:bottom w:val="none" w:sz="0" w:space="0" w:color="auto"/>
                        <w:right w:val="none" w:sz="0" w:space="0" w:color="auto"/>
                      </w:divBdr>
                    </w:div>
                  </w:divsChild>
                </w:div>
                <w:div w:id="1691877753">
                  <w:marLeft w:val="0"/>
                  <w:marRight w:val="0"/>
                  <w:marTop w:val="0"/>
                  <w:marBottom w:val="0"/>
                  <w:divBdr>
                    <w:top w:val="none" w:sz="0" w:space="0" w:color="auto"/>
                    <w:left w:val="none" w:sz="0" w:space="0" w:color="auto"/>
                    <w:bottom w:val="none" w:sz="0" w:space="0" w:color="auto"/>
                    <w:right w:val="none" w:sz="0" w:space="0" w:color="auto"/>
                  </w:divBdr>
                  <w:divsChild>
                    <w:div w:id="1165246758">
                      <w:marLeft w:val="0"/>
                      <w:marRight w:val="0"/>
                      <w:marTop w:val="0"/>
                      <w:marBottom w:val="0"/>
                      <w:divBdr>
                        <w:top w:val="none" w:sz="0" w:space="0" w:color="auto"/>
                        <w:left w:val="none" w:sz="0" w:space="0" w:color="auto"/>
                        <w:bottom w:val="none" w:sz="0" w:space="0" w:color="auto"/>
                        <w:right w:val="none" w:sz="0" w:space="0" w:color="auto"/>
                      </w:divBdr>
                    </w:div>
                  </w:divsChild>
                </w:div>
                <w:div w:id="2068381766">
                  <w:marLeft w:val="0"/>
                  <w:marRight w:val="0"/>
                  <w:marTop w:val="0"/>
                  <w:marBottom w:val="0"/>
                  <w:divBdr>
                    <w:top w:val="none" w:sz="0" w:space="0" w:color="auto"/>
                    <w:left w:val="none" w:sz="0" w:space="0" w:color="auto"/>
                    <w:bottom w:val="none" w:sz="0" w:space="0" w:color="auto"/>
                    <w:right w:val="none" w:sz="0" w:space="0" w:color="auto"/>
                  </w:divBdr>
                  <w:divsChild>
                    <w:div w:id="421802855">
                      <w:marLeft w:val="0"/>
                      <w:marRight w:val="0"/>
                      <w:marTop w:val="0"/>
                      <w:marBottom w:val="0"/>
                      <w:divBdr>
                        <w:top w:val="none" w:sz="0" w:space="0" w:color="auto"/>
                        <w:left w:val="none" w:sz="0" w:space="0" w:color="auto"/>
                        <w:bottom w:val="none" w:sz="0" w:space="0" w:color="auto"/>
                        <w:right w:val="none" w:sz="0" w:space="0" w:color="auto"/>
                      </w:divBdr>
                    </w:div>
                  </w:divsChild>
                </w:div>
                <w:div w:id="1401126493">
                  <w:marLeft w:val="0"/>
                  <w:marRight w:val="0"/>
                  <w:marTop w:val="0"/>
                  <w:marBottom w:val="0"/>
                  <w:divBdr>
                    <w:top w:val="none" w:sz="0" w:space="0" w:color="auto"/>
                    <w:left w:val="none" w:sz="0" w:space="0" w:color="auto"/>
                    <w:bottom w:val="none" w:sz="0" w:space="0" w:color="auto"/>
                    <w:right w:val="none" w:sz="0" w:space="0" w:color="auto"/>
                  </w:divBdr>
                  <w:divsChild>
                    <w:div w:id="67577727">
                      <w:marLeft w:val="0"/>
                      <w:marRight w:val="0"/>
                      <w:marTop w:val="0"/>
                      <w:marBottom w:val="0"/>
                      <w:divBdr>
                        <w:top w:val="none" w:sz="0" w:space="0" w:color="auto"/>
                        <w:left w:val="none" w:sz="0" w:space="0" w:color="auto"/>
                        <w:bottom w:val="none" w:sz="0" w:space="0" w:color="auto"/>
                        <w:right w:val="none" w:sz="0" w:space="0" w:color="auto"/>
                      </w:divBdr>
                    </w:div>
                  </w:divsChild>
                </w:div>
                <w:div w:id="1840582078">
                  <w:marLeft w:val="0"/>
                  <w:marRight w:val="0"/>
                  <w:marTop w:val="0"/>
                  <w:marBottom w:val="0"/>
                  <w:divBdr>
                    <w:top w:val="none" w:sz="0" w:space="0" w:color="auto"/>
                    <w:left w:val="none" w:sz="0" w:space="0" w:color="auto"/>
                    <w:bottom w:val="none" w:sz="0" w:space="0" w:color="auto"/>
                    <w:right w:val="none" w:sz="0" w:space="0" w:color="auto"/>
                  </w:divBdr>
                  <w:divsChild>
                    <w:div w:id="1896623036">
                      <w:marLeft w:val="0"/>
                      <w:marRight w:val="0"/>
                      <w:marTop w:val="0"/>
                      <w:marBottom w:val="0"/>
                      <w:divBdr>
                        <w:top w:val="none" w:sz="0" w:space="0" w:color="auto"/>
                        <w:left w:val="none" w:sz="0" w:space="0" w:color="auto"/>
                        <w:bottom w:val="none" w:sz="0" w:space="0" w:color="auto"/>
                        <w:right w:val="none" w:sz="0" w:space="0" w:color="auto"/>
                      </w:divBdr>
                    </w:div>
                  </w:divsChild>
                </w:div>
                <w:div w:id="1264608182">
                  <w:marLeft w:val="0"/>
                  <w:marRight w:val="0"/>
                  <w:marTop w:val="0"/>
                  <w:marBottom w:val="0"/>
                  <w:divBdr>
                    <w:top w:val="none" w:sz="0" w:space="0" w:color="auto"/>
                    <w:left w:val="none" w:sz="0" w:space="0" w:color="auto"/>
                    <w:bottom w:val="none" w:sz="0" w:space="0" w:color="auto"/>
                    <w:right w:val="none" w:sz="0" w:space="0" w:color="auto"/>
                  </w:divBdr>
                  <w:divsChild>
                    <w:div w:id="798257906">
                      <w:marLeft w:val="0"/>
                      <w:marRight w:val="0"/>
                      <w:marTop w:val="0"/>
                      <w:marBottom w:val="0"/>
                      <w:divBdr>
                        <w:top w:val="none" w:sz="0" w:space="0" w:color="auto"/>
                        <w:left w:val="none" w:sz="0" w:space="0" w:color="auto"/>
                        <w:bottom w:val="none" w:sz="0" w:space="0" w:color="auto"/>
                        <w:right w:val="none" w:sz="0" w:space="0" w:color="auto"/>
                      </w:divBdr>
                    </w:div>
                  </w:divsChild>
                </w:div>
                <w:div w:id="1502353968">
                  <w:marLeft w:val="0"/>
                  <w:marRight w:val="0"/>
                  <w:marTop w:val="0"/>
                  <w:marBottom w:val="0"/>
                  <w:divBdr>
                    <w:top w:val="none" w:sz="0" w:space="0" w:color="auto"/>
                    <w:left w:val="none" w:sz="0" w:space="0" w:color="auto"/>
                    <w:bottom w:val="none" w:sz="0" w:space="0" w:color="auto"/>
                    <w:right w:val="none" w:sz="0" w:space="0" w:color="auto"/>
                  </w:divBdr>
                  <w:divsChild>
                    <w:div w:id="1594363934">
                      <w:marLeft w:val="0"/>
                      <w:marRight w:val="0"/>
                      <w:marTop w:val="0"/>
                      <w:marBottom w:val="0"/>
                      <w:divBdr>
                        <w:top w:val="none" w:sz="0" w:space="0" w:color="auto"/>
                        <w:left w:val="none" w:sz="0" w:space="0" w:color="auto"/>
                        <w:bottom w:val="none" w:sz="0" w:space="0" w:color="auto"/>
                        <w:right w:val="none" w:sz="0" w:space="0" w:color="auto"/>
                      </w:divBdr>
                    </w:div>
                  </w:divsChild>
                </w:div>
                <w:div w:id="11224969">
                  <w:marLeft w:val="0"/>
                  <w:marRight w:val="0"/>
                  <w:marTop w:val="0"/>
                  <w:marBottom w:val="0"/>
                  <w:divBdr>
                    <w:top w:val="none" w:sz="0" w:space="0" w:color="auto"/>
                    <w:left w:val="none" w:sz="0" w:space="0" w:color="auto"/>
                    <w:bottom w:val="none" w:sz="0" w:space="0" w:color="auto"/>
                    <w:right w:val="none" w:sz="0" w:space="0" w:color="auto"/>
                  </w:divBdr>
                  <w:divsChild>
                    <w:div w:id="1090274836">
                      <w:marLeft w:val="0"/>
                      <w:marRight w:val="0"/>
                      <w:marTop w:val="0"/>
                      <w:marBottom w:val="0"/>
                      <w:divBdr>
                        <w:top w:val="none" w:sz="0" w:space="0" w:color="auto"/>
                        <w:left w:val="none" w:sz="0" w:space="0" w:color="auto"/>
                        <w:bottom w:val="none" w:sz="0" w:space="0" w:color="auto"/>
                        <w:right w:val="none" w:sz="0" w:space="0" w:color="auto"/>
                      </w:divBdr>
                    </w:div>
                  </w:divsChild>
                </w:div>
                <w:div w:id="1594972262">
                  <w:marLeft w:val="0"/>
                  <w:marRight w:val="0"/>
                  <w:marTop w:val="0"/>
                  <w:marBottom w:val="0"/>
                  <w:divBdr>
                    <w:top w:val="none" w:sz="0" w:space="0" w:color="auto"/>
                    <w:left w:val="none" w:sz="0" w:space="0" w:color="auto"/>
                    <w:bottom w:val="none" w:sz="0" w:space="0" w:color="auto"/>
                    <w:right w:val="none" w:sz="0" w:space="0" w:color="auto"/>
                  </w:divBdr>
                  <w:divsChild>
                    <w:div w:id="1958560428">
                      <w:marLeft w:val="0"/>
                      <w:marRight w:val="0"/>
                      <w:marTop w:val="0"/>
                      <w:marBottom w:val="0"/>
                      <w:divBdr>
                        <w:top w:val="none" w:sz="0" w:space="0" w:color="auto"/>
                        <w:left w:val="none" w:sz="0" w:space="0" w:color="auto"/>
                        <w:bottom w:val="none" w:sz="0" w:space="0" w:color="auto"/>
                        <w:right w:val="none" w:sz="0" w:space="0" w:color="auto"/>
                      </w:divBdr>
                    </w:div>
                  </w:divsChild>
                </w:div>
                <w:div w:id="1237402139">
                  <w:marLeft w:val="0"/>
                  <w:marRight w:val="0"/>
                  <w:marTop w:val="0"/>
                  <w:marBottom w:val="0"/>
                  <w:divBdr>
                    <w:top w:val="none" w:sz="0" w:space="0" w:color="auto"/>
                    <w:left w:val="none" w:sz="0" w:space="0" w:color="auto"/>
                    <w:bottom w:val="none" w:sz="0" w:space="0" w:color="auto"/>
                    <w:right w:val="none" w:sz="0" w:space="0" w:color="auto"/>
                  </w:divBdr>
                  <w:divsChild>
                    <w:div w:id="1375229386">
                      <w:marLeft w:val="0"/>
                      <w:marRight w:val="0"/>
                      <w:marTop w:val="0"/>
                      <w:marBottom w:val="0"/>
                      <w:divBdr>
                        <w:top w:val="none" w:sz="0" w:space="0" w:color="auto"/>
                        <w:left w:val="none" w:sz="0" w:space="0" w:color="auto"/>
                        <w:bottom w:val="none" w:sz="0" w:space="0" w:color="auto"/>
                        <w:right w:val="none" w:sz="0" w:space="0" w:color="auto"/>
                      </w:divBdr>
                    </w:div>
                  </w:divsChild>
                </w:div>
                <w:div w:id="112018606">
                  <w:marLeft w:val="0"/>
                  <w:marRight w:val="0"/>
                  <w:marTop w:val="0"/>
                  <w:marBottom w:val="0"/>
                  <w:divBdr>
                    <w:top w:val="none" w:sz="0" w:space="0" w:color="auto"/>
                    <w:left w:val="none" w:sz="0" w:space="0" w:color="auto"/>
                    <w:bottom w:val="none" w:sz="0" w:space="0" w:color="auto"/>
                    <w:right w:val="none" w:sz="0" w:space="0" w:color="auto"/>
                  </w:divBdr>
                  <w:divsChild>
                    <w:div w:id="432894847">
                      <w:marLeft w:val="0"/>
                      <w:marRight w:val="0"/>
                      <w:marTop w:val="0"/>
                      <w:marBottom w:val="0"/>
                      <w:divBdr>
                        <w:top w:val="none" w:sz="0" w:space="0" w:color="auto"/>
                        <w:left w:val="none" w:sz="0" w:space="0" w:color="auto"/>
                        <w:bottom w:val="none" w:sz="0" w:space="0" w:color="auto"/>
                        <w:right w:val="none" w:sz="0" w:space="0" w:color="auto"/>
                      </w:divBdr>
                    </w:div>
                  </w:divsChild>
                </w:div>
                <w:div w:id="2041205620">
                  <w:marLeft w:val="0"/>
                  <w:marRight w:val="0"/>
                  <w:marTop w:val="0"/>
                  <w:marBottom w:val="0"/>
                  <w:divBdr>
                    <w:top w:val="none" w:sz="0" w:space="0" w:color="auto"/>
                    <w:left w:val="none" w:sz="0" w:space="0" w:color="auto"/>
                    <w:bottom w:val="none" w:sz="0" w:space="0" w:color="auto"/>
                    <w:right w:val="none" w:sz="0" w:space="0" w:color="auto"/>
                  </w:divBdr>
                  <w:divsChild>
                    <w:div w:id="1283998761">
                      <w:marLeft w:val="0"/>
                      <w:marRight w:val="0"/>
                      <w:marTop w:val="0"/>
                      <w:marBottom w:val="0"/>
                      <w:divBdr>
                        <w:top w:val="none" w:sz="0" w:space="0" w:color="auto"/>
                        <w:left w:val="none" w:sz="0" w:space="0" w:color="auto"/>
                        <w:bottom w:val="none" w:sz="0" w:space="0" w:color="auto"/>
                        <w:right w:val="none" w:sz="0" w:space="0" w:color="auto"/>
                      </w:divBdr>
                    </w:div>
                  </w:divsChild>
                </w:div>
                <w:div w:id="1868521923">
                  <w:marLeft w:val="0"/>
                  <w:marRight w:val="0"/>
                  <w:marTop w:val="0"/>
                  <w:marBottom w:val="0"/>
                  <w:divBdr>
                    <w:top w:val="none" w:sz="0" w:space="0" w:color="auto"/>
                    <w:left w:val="none" w:sz="0" w:space="0" w:color="auto"/>
                    <w:bottom w:val="none" w:sz="0" w:space="0" w:color="auto"/>
                    <w:right w:val="none" w:sz="0" w:space="0" w:color="auto"/>
                  </w:divBdr>
                  <w:divsChild>
                    <w:div w:id="650526089">
                      <w:marLeft w:val="0"/>
                      <w:marRight w:val="0"/>
                      <w:marTop w:val="0"/>
                      <w:marBottom w:val="0"/>
                      <w:divBdr>
                        <w:top w:val="none" w:sz="0" w:space="0" w:color="auto"/>
                        <w:left w:val="none" w:sz="0" w:space="0" w:color="auto"/>
                        <w:bottom w:val="none" w:sz="0" w:space="0" w:color="auto"/>
                        <w:right w:val="none" w:sz="0" w:space="0" w:color="auto"/>
                      </w:divBdr>
                    </w:div>
                    <w:div w:id="1372028483">
                      <w:marLeft w:val="0"/>
                      <w:marRight w:val="0"/>
                      <w:marTop w:val="0"/>
                      <w:marBottom w:val="0"/>
                      <w:divBdr>
                        <w:top w:val="none" w:sz="0" w:space="0" w:color="auto"/>
                        <w:left w:val="none" w:sz="0" w:space="0" w:color="auto"/>
                        <w:bottom w:val="none" w:sz="0" w:space="0" w:color="auto"/>
                        <w:right w:val="none" w:sz="0" w:space="0" w:color="auto"/>
                      </w:divBdr>
                    </w:div>
                    <w:div w:id="2038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11657">
          <w:marLeft w:val="0"/>
          <w:marRight w:val="0"/>
          <w:marTop w:val="0"/>
          <w:marBottom w:val="0"/>
          <w:divBdr>
            <w:top w:val="none" w:sz="0" w:space="0" w:color="auto"/>
            <w:left w:val="none" w:sz="0" w:space="0" w:color="auto"/>
            <w:bottom w:val="none" w:sz="0" w:space="0" w:color="auto"/>
            <w:right w:val="none" w:sz="0" w:space="0" w:color="auto"/>
          </w:divBdr>
        </w:div>
        <w:div w:id="1871647059">
          <w:marLeft w:val="0"/>
          <w:marRight w:val="0"/>
          <w:marTop w:val="0"/>
          <w:marBottom w:val="0"/>
          <w:divBdr>
            <w:top w:val="none" w:sz="0" w:space="0" w:color="auto"/>
            <w:left w:val="none" w:sz="0" w:space="0" w:color="auto"/>
            <w:bottom w:val="none" w:sz="0" w:space="0" w:color="auto"/>
            <w:right w:val="none" w:sz="0" w:space="0" w:color="auto"/>
          </w:divBdr>
        </w:div>
        <w:div w:id="597642059">
          <w:marLeft w:val="0"/>
          <w:marRight w:val="0"/>
          <w:marTop w:val="0"/>
          <w:marBottom w:val="0"/>
          <w:divBdr>
            <w:top w:val="none" w:sz="0" w:space="0" w:color="auto"/>
            <w:left w:val="none" w:sz="0" w:space="0" w:color="auto"/>
            <w:bottom w:val="none" w:sz="0" w:space="0" w:color="auto"/>
            <w:right w:val="none" w:sz="0" w:space="0" w:color="auto"/>
          </w:divBdr>
        </w:div>
        <w:div w:id="195194330">
          <w:marLeft w:val="0"/>
          <w:marRight w:val="0"/>
          <w:marTop w:val="0"/>
          <w:marBottom w:val="0"/>
          <w:divBdr>
            <w:top w:val="none" w:sz="0" w:space="0" w:color="auto"/>
            <w:left w:val="none" w:sz="0" w:space="0" w:color="auto"/>
            <w:bottom w:val="none" w:sz="0" w:space="0" w:color="auto"/>
            <w:right w:val="none" w:sz="0" w:space="0" w:color="auto"/>
          </w:divBdr>
        </w:div>
        <w:div w:id="1663704091">
          <w:marLeft w:val="0"/>
          <w:marRight w:val="0"/>
          <w:marTop w:val="0"/>
          <w:marBottom w:val="0"/>
          <w:divBdr>
            <w:top w:val="none" w:sz="0" w:space="0" w:color="auto"/>
            <w:left w:val="none" w:sz="0" w:space="0" w:color="auto"/>
            <w:bottom w:val="none" w:sz="0" w:space="0" w:color="auto"/>
            <w:right w:val="none" w:sz="0" w:space="0" w:color="auto"/>
          </w:divBdr>
        </w:div>
        <w:div w:id="1142112751">
          <w:marLeft w:val="0"/>
          <w:marRight w:val="0"/>
          <w:marTop w:val="0"/>
          <w:marBottom w:val="0"/>
          <w:divBdr>
            <w:top w:val="none" w:sz="0" w:space="0" w:color="auto"/>
            <w:left w:val="none" w:sz="0" w:space="0" w:color="auto"/>
            <w:bottom w:val="none" w:sz="0" w:space="0" w:color="auto"/>
            <w:right w:val="none" w:sz="0" w:space="0" w:color="auto"/>
          </w:divBdr>
        </w:div>
        <w:div w:id="445733333">
          <w:marLeft w:val="0"/>
          <w:marRight w:val="0"/>
          <w:marTop w:val="0"/>
          <w:marBottom w:val="0"/>
          <w:divBdr>
            <w:top w:val="none" w:sz="0" w:space="0" w:color="auto"/>
            <w:left w:val="none" w:sz="0" w:space="0" w:color="auto"/>
            <w:bottom w:val="none" w:sz="0" w:space="0" w:color="auto"/>
            <w:right w:val="none" w:sz="0" w:space="0" w:color="auto"/>
          </w:divBdr>
        </w:div>
        <w:div w:id="1946037404">
          <w:marLeft w:val="0"/>
          <w:marRight w:val="0"/>
          <w:marTop w:val="0"/>
          <w:marBottom w:val="0"/>
          <w:divBdr>
            <w:top w:val="none" w:sz="0" w:space="0" w:color="auto"/>
            <w:left w:val="none" w:sz="0" w:space="0" w:color="auto"/>
            <w:bottom w:val="none" w:sz="0" w:space="0" w:color="auto"/>
            <w:right w:val="none" w:sz="0" w:space="0" w:color="auto"/>
          </w:divBdr>
        </w:div>
      </w:divsChild>
    </w:div>
    <w:div w:id="1878082007">
      <w:bodyDiv w:val="1"/>
      <w:marLeft w:val="0"/>
      <w:marRight w:val="0"/>
      <w:marTop w:val="0"/>
      <w:marBottom w:val="0"/>
      <w:divBdr>
        <w:top w:val="none" w:sz="0" w:space="0" w:color="auto"/>
        <w:left w:val="none" w:sz="0" w:space="0" w:color="auto"/>
        <w:bottom w:val="none" w:sz="0" w:space="0" w:color="auto"/>
        <w:right w:val="none" w:sz="0" w:space="0" w:color="auto"/>
      </w:divBdr>
      <w:divsChild>
        <w:div w:id="1679503730">
          <w:marLeft w:val="0"/>
          <w:marRight w:val="0"/>
          <w:marTop w:val="0"/>
          <w:marBottom w:val="0"/>
          <w:divBdr>
            <w:top w:val="none" w:sz="0" w:space="0" w:color="auto"/>
            <w:left w:val="none" w:sz="0" w:space="0" w:color="auto"/>
            <w:bottom w:val="none" w:sz="0" w:space="0" w:color="auto"/>
            <w:right w:val="none" w:sz="0" w:space="0" w:color="auto"/>
          </w:divBdr>
        </w:div>
        <w:div w:id="82386657">
          <w:marLeft w:val="0"/>
          <w:marRight w:val="0"/>
          <w:marTop w:val="0"/>
          <w:marBottom w:val="0"/>
          <w:divBdr>
            <w:top w:val="none" w:sz="0" w:space="0" w:color="auto"/>
            <w:left w:val="none" w:sz="0" w:space="0" w:color="auto"/>
            <w:bottom w:val="none" w:sz="0" w:space="0" w:color="auto"/>
            <w:right w:val="none" w:sz="0" w:space="0" w:color="auto"/>
          </w:divBdr>
        </w:div>
        <w:div w:id="1410036281">
          <w:marLeft w:val="0"/>
          <w:marRight w:val="0"/>
          <w:marTop w:val="0"/>
          <w:marBottom w:val="0"/>
          <w:divBdr>
            <w:top w:val="none" w:sz="0" w:space="0" w:color="auto"/>
            <w:left w:val="none" w:sz="0" w:space="0" w:color="auto"/>
            <w:bottom w:val="none" w:sz="0" w:space="0" w:color="auto"/>
            <w:right w:val="none" w:sz="0" w:space="0" w:color="auto"/>
          </w:divBdr>
          <w:divsChild>
            <w:div w:id="1781216258">
              <w:marLeft w:val="-75"/>
              <w:marRight w:val="0"/>
              <w:marTop w:val="30"/>
              <w:marBottom w:val="30"/>
              <w:divBdr>
                <w:top w:val="none" w:sz="0" w:space="0" w:color="auto"/>
                <w:left w:val="none" w:sz="0" w:space="0" w:color="auto"/>
                <w:bottom w:val="none" w:sz="0" w:space="0" w:color="auto"/>
                <w:right w:val="none" w:sz="0" w:space="0" w:color="auto"/>
              </w:divBdr>
              <w:divsChild>
                <w:div w:id="778181371">
                  <w:marLeft w:val="0"/>
                  <w:marRight w:val="0"/>
                  <w:marTop w:val="0"/>
                  <w:marBottom w:val="0"/>
                  <w:divBdr>
                    <w:top w:val="none" w:sz="0" w:space="0" w:color="auto"/>
                    <w:left w:val="none" w:sz="0" w:space="0" w:color="auto"/>
                    <w:bottom w:val="none" w:sz="0" w:space="0" w:color="auto"/>
                    <w:right w:val="none" w:sz="0" w:space="0" w:color="auto"/>
                  </w:divBdr>
                  <w:divsChild>
                    <w:div w:id="674653496">
                      <w:marLeft w:val="0"/>
                      <w:marRight w:val="0"/>
                      <w:marTop w:val="0"/>
                      <w:marBottom w:val="0"/>
                      <w:divBdr>
                        <w:top w:val="none" w:sz="0" w:space="0" w:color="auto"/>
                        <w:left w:val="none" w:sz="0" w:space="0" w:color="auto"/>
                        <w:bottom w:val="none" w:sz="0" w:space="0" w:color="auto"/>
                        <w:right w:val="none" w:sz="0" w:space="0" w:color="auto"/>
                      </w:divBdr>
                    </w:div>
                  </w:divsChild>
                </w:div>
                <w:div w:id="525749053">
                  <w:marLeft w:val="0"/>
                  <w:marRight w:val="0"/>
                  <w:marTop w:val="0"/>
                  <w:marBottom w:val="0"/>
                  <w:divBdr>
                    <w:top w:val="none" w:sz="0" w:space="0" w:color="auto"/>
                    <w:left w:val="none" w:sz="0" w:space="0" w:color="auto"/>
                    <w:bottom w:val="none" w:sz="0" w:space="0" w:color="auto"/>
                    <w:right w:val="none" w:sz="0" w:space="0" w:color="auto"/>
                  </w:divBdr>
                  <w:divsChild>
                    <w:div w:id="831412448">
                      <w:marLeft w:val="0"/>
                      <w:marRight w:val="0"/>
                      <w:marTop w:val="0"/>
                      <w:marBottom w:val="0"/>
                      <w:divBdr>
                        <w:top w:val="none" w:sz="0" w:space="0" w:color="auto"/>
                        <w:left w:val="none" w:sz="0" w:space="0" w:color="auto"/>
                        <w:bottom w:val="none" w:sz="0" w:space="0" w:color="auto"/>
                        <w:right w:val="none" w:sz="0" w:space="0" w:color="auto"/>
                      </w:divBdr>
                    </w:div>
                  </w:divsChild>
                </w:div>
                <w:div w:id="1912697227">
                  <w:marLeft w:val="0"/>
                  <w:marRight w:val="0"/>
                  <w:marTop w:val="0"/>
                  <w:marBottom w:val="0"/>
                  <w:divBdr>
                    <w:top w:val="none" w:sz="0" w:space="0" w:color="auto"/>
                    <w:left w:val="none" w:sz="0" w:space="0" w:color="auto"/>
                    <w:bottom w:val="none" w:sz="0" w:space="0" w:color="auto"/>
                    <w:right w:val="none" w:sz="0" w:space="0" w:color="auto"/>
                  </w:divBdr>
                  <w:divsChild>
                    <w:div w:id="299655264">
                      <w:marLeft w:val="0"/>
                      <w:marRight w:val="0"/>
                      <w:marTop w:val="0"/>
                      <w:marBottom w:val="0"/>
                      <w:divBdr>
                        <w:top w:val="none" w:sz="0" w:space="0" w:color="auto"/>
                        <w:left w:val="none" w:sz="0" w:space="0" w:color="auto"/>
                        <w:bottom w:val="none" w:sz="0" w:space="0" w:color="auto"/>
                        <w:right w:val="none" w:sz="0" w:space="0" w:color="auto"/>
                      </w:divBdr>
                    </w:div>
                  </w:divsChild>
                </w:div>
                <w:div w:id="353769482">
                  <w:marLeft w:val="0"/>
                  <w:marRight w:val="0"/>
                  <w:marTop w:val="0"/>
                  <w:marBottom w:val="0"/>
                  <w:divBdr>
                    <w:top w:val="none" w:sz="0" w:space="0" w:color="auto"/>
                    <w:left w:val="none" w:sz="0" w:space="0" w:color="auto"/>
                    <w:bottom w:val="none" w:sz="0" w:space="0" w:color="auto"/>
                    <w:right w:val="none" w:sz="0" w:space="0" w:color="auto"/>
                  </w:divBdr>
                  <w:divsChild>
                    <w:div w:id="403335429">
                      <w:marLeft w:val="0"/>
                      <w:marRight w:val="0"/>
                      <w:marTop w:val="0"/>
                      <w:marBottom w:val="0"/>
                      <w:divBdr>
                        <w:top w:val="none" w:sz="0" w:space="0" w:color="auto"/>
                        <w:left w:val="none" w:sz="0" w:space="0" w:color="auto"/>
                        <w:bottom w:val="none" w:sz="0" w:space="0" w:color="auto"/>
                        <w:right w:val="none" w:sz="0" w:space="0" w:color="auto"/>
                      </w:divBdr>
                    </w:div>
                  </w:divsChild>
                </w:div>
                <w:div w:id="1384058695">
                  <w:marLeft w:val="0"/>
                  <w:marRight w:val="0"/>
                  <w:marTop w:val="0"/>
                  <w:marBottom w:val="0"/>
                  <w:divBdr>
                    <w:top w:val="none" w:sz="0" w:space="0" w:color="auto"/>
                    <w:left w:val="none" w:sz="0" w:space="0" w:color="auto"/>
                    <w:bottom w:val="none" w:sz="0" w:space="0" w:color="auto"/>
                    <w:right w:val="none" w:sz="0" w:space="0" w:color="auto"/>
                  </w:divBdr>
                  <w:divsChild>
                    <w:div w:id="1330258164">
                      <w:marLeft w:val="0"/>
                      <w:marRight w:val="0"/>
                      <w:marTop w:val="0"/>
                      <w:marBottom w:val="0"/>
                      <w:divBdr>
                        <w:top w:val="none" w:sz="0" w:space="0" w:color="auto"/>
                        <w:left w:val="none" w:sz="0" w:space="0" w:color="auto"/>
                        <w:bottom w:val="none" w:sz="0" w:space="0" w:color="auto"/>
                        <w:right w:val="none" w:sz="0" w:space="0" w:color="auto"/>
                      </w:divBdr>
                    </w:div>
                  </w:divsChild>
                </w:div>
                <w:div w:id="95760151">
                  <w:marLeft w:val="0"/>
                  <w:marRight w:val="0"/>
                  <w:marTop w:val="0"/>
                  <w:marBottom w:val="0"/>
                  <w:divBdr>
                    <w:top w:val="none" w:sz="0" w:space="0" w:color="auto"/>
                    <w:left w:val="none" w:sz="0" w:space="0" w:color="auto"/>
                    <w:bottom w:val="none" w:sz="0" w:space="0" w:color="auto"/>
                    <w:right w:val="none" w:sz="0" w:space="0" w:color="auto"/>
                  </w:divBdr>
                  <w:divsChild>
                    <w:div w:id="527528131">
                      <w:marLeft w:val="0"/>
                      <w:marRight w:val="0"/>
                      <w:marTop w:val="0"/>
                      <w:marBottom w:val="0"/>
                      <w:divBdr>
                        <w:top w:val="none" w:sz="0" w:space="0" w:color="auto"/>
                        <w:left w:val="none" w:sz="0" w:space="0" w:color="auto"/>
                        <w:bottom w:val="none" w:sz="0" w:space="0" w:color="auto"/>
                        <w:right w:val="none" w:sz="0" w:space="0" w:color="auto"/>
                      </w:divBdr>
                    </w:div>
                  </w:divsChild>
                </w:div>
                <w:div w:id="298651048">
                  <w:marLeft w:val="0"/>
                  <w:marRight w:val="0"/>
                  <w:marTop w:val="0"/>
                  <w:marBottom w:val="0"/>
                  <w:divBdr>
                    <w:top w:val="none" w:sz="0" w:space="0" w:color="auto"/>
                    <w:left w:val="none" w:sz="0" w:space="0" w:color="auto"/>
                    <w:bottom w:val="none" w:sz="0" w:space="0" w:color="auto"/>
                    <w:right w:val="none" w:sz="0" w:space="0" w:color="auto"/>
                  </w:divBdr>
                  <w:divsChild>
                    <w:div w:id="584269171">
                      <w:marLeft w:val="0"/>
                      <w:marRight w:val="0"/>
                      <w:marTop w:val="0"/>
                      <w:marBottom w:val="0"/>
                      <w:divBdr>
                        <w:top w:val="none" w:sz="0" w:space="0" w:color="auto"/>
                        <w:left w:val="none" w:sz="0" w:space="0" w:color="auto"/>
                        <w:bottom w:val="none" w:sz="0" w:space="0" w:color="auto"/>
                        <w:right w:val="none" w:sz="0" w:space="0" w:color="auto"/>
                      </w:divBdr>
                    </w:div>
                  </w:divsChild>
                </w:div>
                <w:div w:id="1960917976">
                  <w:marLeft w:val="0"/>
                  <w:marRight w:val="0"/>
                  <w:marTop w:val="0"/>
                  <w:marBottom w:val="0"/>
                  <w:divBdr>
                    <w:top w:val="none" w:sz="0" w:space="0" w:color="auto"/>
                    <w:left w:val="none" w:sz="0" w:space="0" w:color="auto"/>
                    <w:bottom w:val="none" w:sz="0" w:space="0" w:color="auto"/>
                    <w:right w:val="none" w:sz="0" w:space="0" w:color="auto"/>
                  </w:divBdr>
                  <w:divsChild>
                    <w:div w:id="1903369761">
                      <w:marLeft w:val="0"/>
                      <w:marRight w:val="0"/>
                      <w:marTop w:val="0"/>
                      <w:marBottom w:val="0"/>
                      <w:divBdr>
                        <w:top w:val="none" w:sz="0" w:space="0" w:color="auto"/>
                        <w:left w:val="none" w:sz="0" w:space="0" w:color="auto"/>
                        <w:bottom w:val="none" w:sz="0" w:space="0" w:color="auto"/>
                        <w:right w:val="none" w:sz="0" w:space="0" w:color="auto"/>
                      </w:divBdr>
                    </w:div>
                  </w:divsChild>
                </w:div>
                <w:div w:id="911889573">
                  <w:marLeft w:val="0"/>
                  <w:marRight w:val="0"/>
                  <w:marTop w:val="0"/>
                  <w:marBottom w:val="0"/>
                  <w:divBdr>
                    <w:top w:val="none" w:sz="0" w:space="0" w:color="auto"/>
                    <w:left w:val="none" w:sz="0" w:space="0" w:color="auto"/>
                    <w:bottom w:val="none" w:sz="0" w:space="0" w:color="auto"/>
                    <w:right w:val="none" w:sz="0" w:space="0" w:color="auto"/>
                  </w:divBdr>
                  <w:divsChild>
                    <w:div w:id="1632638222">
                      <w:marLeft w:val="0"/>
                      <w:marRight w:val="0"/>
                      <w:marTop w:val="0"/>
                      <w:marBottom w:val="0"/>
                      <w:divBdr>
                        <w:top w:val="none" w:sz="0" w:space="0" w:color="auto"/>
                        <w:left w:val="none" w:sz="0" w:space="0" w:color="auto"/>
                        <w:bottom w:val="none" w:sz="0" w:space="0" w:color="auto"/>
                        <w:right w:val="none" w:sz="0" w:space="0" w:color="auto"/>
                      </w:divBdr>
                    </w:div>
                  </w:divsChild>
                </w:div>
                <w:div w:id="1877545096">
                  <w:marLeft w:val="0"/>
                  <w:marRight w:val="0"/>
                  <w:marTop w:val="0"/>
                  <w:marBottom w:val="0"/>
                  <w:divBdr>
                    <w:top w:val="none" w:sz="0" w:space="0" w:color="auto"/>
                    <w:left w:val="none" w:sz="0" w:space="0" w:color="auto"/>
                    <w:bottom w:val="none" w:sz="0" w:space="0" w:color="auto"/>
                    <w:right w:val="none" w:sz="0" w:space="0" w:color="auto"/>
                  </w:divBdr>
                  <w:divsChild>
                    <w:div w:id="1841655929">
                      <w:marLeft w:val="0"/>
                      <w:marRight w:val="0"/>
                      <w:marTop w:val="0"/>
                      <w:marBottom w:val="0"/>
                      <w:divBdr>
                        <w:top w:val="none" w:sz="0" w:space="0" w:color="auto"/>
                        <w:left w:val="none" w:sz="0" w:space="0" w:color="auto"/>
                        <w:bottom w:val="none" w:sz="0" w:space="0" w:color="auto"/>
                        <w:right w:val="none" w:sz="0" w:space="0" w:color="auto"/>
                      </w:divBdr>
                    </w:div>
                  </w:divsChild>
                </w:div>
                <w:div w:id="532773298">
                  <w:marLeft w:val="0"/>
                  <w:marRight w:val="0"/>
                  <w:marTop w:val="0"/>
                  <w:marBottom w:val="0"/>
                  <w:divBdr>
                    <w:top w:val="none" w:sz="0" w:space="0" w:color="auto"/>
                    <w:left w:val="none" w:sz="0" w:space="0" w:color="auto"/>
                    <w:bottom w:val="none" w:sz="0" w:space="0" w:color="auto"/>
                    <w:right w:val="none" w:sz="0" w:space="0" w:color="auto"/>
                  </w:divBdr>
                  <w:divsChild>
                    <w:div w:id="1080952833">
                      <w:marLeft w:val="0"/>
                      <w:marRight w:val="0"/>
                      <w:marTop w:val="0"/>
                      <w:marBottom w:val="0"/>
                      <w:divBdr>
                        <w:top w:val="none" w:sz="0" w:space="0" w:color="auto"/>
                        <w:left w:val="none" w:sz="0" w:space="0" w:color="auto"/>
                        <w:bottom w:val="none" w:sz="0" w:space="0" w:color="auto"/>
                        <w:right w:val="none" w:sz="0" w:space="0" w:color="auto"/>
                      </w:divBdr>
                    </w:div>
                  </w:divsChild>
                </w:div>
                <w:div w:id="1058432816">
                  <w:marLeft w:val="0"/>
                  <w:marRight w:val="0"/>
                  <w:marTop w:val="0"/>
                  <w:marBottom w:val="0"/>
                  <w:divBdr>
                    <w:top w:val="none" w:sz="0" w:space="0" w:color="auto"/>
                    <w:left w:val="none" w:sz="0" w:space="0" w:color="auto"/>
                    <w:bottom w:val="none" w:sz="0" w:space="0" w:color="auto"/>
                    <w:right w:val="none" w:sz="0" w:space="0" w:color="auto"/>
                  </w:divBdr>
                  <w:divsChild>
                    <w:div w:id="1411656542">
                      <w:marLeft w:val="0"/>
                      <w:marRight w:val="0"/>
                      <w:marTop w:val="0"/>
                      <w:marBottom w:val="0"/>
                      <w:divBdr>
                        <w:top w:val="none" w:sz="0" w:space="0" w:color="auto"/>
                        <w:left w:val="none" w:sz="0" w:space="0" w:color="auto"/>
                        <w:bottom w:val="none" w:sz="0" w:space="0" w:color="auto"/>
                        <w:right w:val="none" w:sz="0" w:space="0" w:color="auto"/>
                      </w:divBdr>
                    </w:div>
                  </w:divsChild>
                </w:div>
                <w:div w:id="1654866952">
                  <w:marLeft w:val="0"/>
                  <w:marRight w:val="0"/>
                  <w:marTop w:val="0"/>
                  <w:marBottom w:val="0"/>
                  <w:divBdr>
                    <w:top w:val="none" w:sz="0" w:space="0" w:color="auto"/>
                    <w:left w:val="none" w:sz="0" w:space="0" w:color="auto"/>
                    <w:bottom w:val="none" w:sz="0" w:space="0" w:color="auto"/>
                    <w:right w:val="none" w:sz="0" w:space="0" w:color="auto"/>
                  </w:divBdr>
                  <w:divsChild>
                    <w:div w:id="1260481486">
                      <w:marLeft w:val="0"/>
                      <w:marRight w:val="0"/>
                      <w:marTop w:val="0"/>
                      <w:marBottom w:val="0"/>
                      <w:divBdr>
                        <w:top w:val="none" w:sz="0" w:space="0" w:color="auto"/>
                        <w:left w:val="none" w:sz="0" w:space="0" w:color="auto"/>
                        <w:bottom w:val="none" w:sz="0" w:space="0" w:color="auto"/>
                        <w:right w:val="none" w:sz="0" w:space="0" w:color="auto"/>
                      </w:divBdr>
                    </w:div>
                  </w:divsChild>
                </w:div>
                <w:div w:id="1490557864">
                  <w:marLeft w:val="0"/>
                  <w:marRight w:val="0"/>
                  <w:marTop w:val="0"/>
                  <w:marBottom w:val="0"/>
                  <w:divBdr>
                    <w:top w:val="none" w:sz="0" w:space="0" w:color="auto"/>
                    <w:left w:val="none" w:sz="0" w:space="0" w:color="auto"/>
                    <w:bottom w:val="none" w:sz="0" w:space="0" w:color="auto"/>
                    <w:right w:val="none" w:sz="0" w:space="0" w:color="auto"/>
                  </w:divBdr>
                  <w:divsChild>
                    <w:div w:id="119693318">
                      <w:marLeft w:val="0"/>
                      <w:marRight w:val="0"/>
                      <w:marTop w:val="0"/>
                      <w:marBottom w:val="0"/>
                      <w:divBdr>
                        <w:top w:val="none" w:sz="0" w:space="0" w:color="auto"/>
                        <w:left w:val="none" w:sz="0" w:space="0" w:color="auto"/>
                        <w:bottom w:val="none" w:sz="0" w:space="0" w:color="auto"/>
                        <w:right w:val="none" w:sz="0" w:space="0" w:color="auto"/>
                      </w:divBdr>
                    </w:div>
                  </w:divsChild>
                </w:div>
                <w:div w:id="2085106390">
                  <w:marLeft w:val="0"/>
                  <w:marRight w:val="0"/>
                  <w:marTop w:val="0"/>
                  <w:marBottom w:val="0"/>
                  <w:divBdr>
                    <w:top w:val="none" w:sz="0" w:space="0" w:color="auto"/>
                    <w:left w:val="none" w:sz="0" w:space="0" w:color="auto"/>
                    <w:bottom w:val="none" w:sz="0" w:space="0" w:color="auto"/>
                    <w:right w:val="none" w:sz="0" w:space="0" w:color="auto"/>
                  </w:divBdr>
                  <w:divsChild>
                    <w:div w:id="261180948">
                      <w:marLeft w:val="0"/>
                      <w:marRight w:val="0"/>
                      <w:marTop w:val="0"/>
                      <w:marBottom w:val="0"/>
                      <w:divBdr>
                        <w:top w:val="none" w:sz="0" w:space="0" w:color="auto"/>
                        <w:left w:val="none" w:sz="0" w:space="0" w:color="auto"/>
                        <w:bottom w:val="none" w:sz="0" w:space="0" w:color="auto"/>
                        <w:right w:val="none" w:sz="0" w:space="0" w:color="auto"/>
                      </w:divBdr>
                    </w:div>
                  </w:divsChild>
                </w:div>
                <w:div w:id="1780175827">
                  <w:marLeft w:val="0"/>
                  <w:marRight w:val="0"/>
                  <w:marTop w:val="0"/>
                  <w:marBottom w:val="0"/>
                  <w:divBdr>
                    <w:top w:val="none" w:sz="0" w:space="0" w:color="auto"/>
                    <w:left w:val="none" w:sz="0" w:space="0" w:color="auto"/>
                    <w:bottom w:val="none" w:sz="0" w:space="0" w:color="auto"/>
                    <w:right w:val="none" w:sz="0" w:space="0" w:color="auto"/>
                  </w:divBdr>
                  <w:divsChild>
                    <w:div w:id="133480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920830">
          <w:marLeft w:val="0"/>
          <w:marRight w:val="0"/>
          <w:marTop w:val="0"/>
          <w:marBottom w:val="0"/>
          <w:divBdr>
            <w:top w:val="none" w:sz="0" w:space="0" w:color="auto"/>
            <w:left w:val="none" w:sz="0" w:space="0" w:color="auto"/>
            <w:bottom w:val="none" w:sz="0" w:space="0" w:color="auto"/>
            <w:right w:val="none" w:sz="0" w:space="0" w:color="auto"/>
          </w:divBdr>
        </w:div>
        <w:div w:id="320961671">
          <w:marLeft w:val="0"/>
          <w:marRight w:val="0"/>
          <w:marTop w:val="0"/>
          <w:marBottom w:val="0"/>
          <w:divBdr>
            <w:top w:val="none" w:sz="0" w:space="0" w:color="auto"/>
            <w:left w:val="none" w:sz="0" w:space="0" w:color="auto"/>
            <w:bottom w:val="none" w:sz="0" w:space="0" w:color="auto"/>
            <w:right w:val="none" w:sz="0" w:space="0" w:color="auto"/>
          </w:divBdr>
          <w:divsChild>
            <w:div w:id="692919559">
              <w:marLeft w:val="-75"/>
              <w:marRight w:val="0"/>
              <w:marTop w:val="30"/>
              <w:marBottom w:val="30"/>
              <w:divBdr>
                <w:top w:val="none" w:sz="0" w:space="0" w:color="auto"/>
                <w:left w:val="none" w:sz="0" w:space="0" w:color="auto"/>
                <w:bottom w:val="none" w:sz="0" w:space="0" w:color="auto"/>
                <w:right w:val="none" w:sz="0" w:space="0" w:color="auto"/>
              </w:divBdr>
              <w:divsChild>
                <w:div w:id="1900898534">
                  <w:marLeft w:val="0"/>
                  <w:marRight w:val="0"/>
                  <w:marTop w:val="0"/>
                  <w:marBottom w:val="0"/>
                  <w:divBdr>
                    <w:top w:val="none" w:sz="0" w:space="0" w:color="auto"/>
                    <w:left w:val="none" w:sz="0" w:space="0" w:color="auto"/>
                    <w:bottom w:val="none" w:sz="0" w:space="0" w:color="auto"/>
                    <w:right w:val="none" w:sz="0" w:space="0" w:color="auto"/>
                  </w:divBdr>
                  <w:divsChild>
                    <w:div w:id="2086561554">
                      <w:marLeft w:val="0"/>
                      <w:marRight w:val="0"/>
                      <w:marTop w:val="0"/>
                      <w:marBottom w:val="0"/>
                      <w:divBdr>
                        <w:top w:val="none" w:sz="0" w:space="0" w:color="auto"/>
                        <w:left w:val="none" w:sz="0" w:space="0" w:color="auto"/>
                        <w:bottom w:val="none" w:sz="0" w:space="0" w:color="auto"/>
                        <w:right w:val="none" w:sz="0" w:space="0" w:color="auto"/>
                      </w:divBdr>
                    </w:div>
                    <w:div w:id="1054616739">
                      <w:marLeft w:val="0"/>
                      <w:marRight w:val="0"/>
                      <w:marTop w:val="0"/>
                      <w:marBottom w:val="0"/>
                      <w:divBdr>
                        <w:top w:val="none" w:sz="0" w:space="0" w:color="auto"/>
                        <w:left w:val="none" w:sz="0" w:space="0" w:color="auto"/>
                        <w:bottom w:val="none" w:sz="0" w:space="0" w:color="auto"/>
                        <w:right w:val="none" w:sz="0" w:space="0" w:color="auto"/>
                      </w:divBdr>
                    </w:div>
                  </w:divsChild>
                </w:div>
                <w:div w:id="1118793769">
                  <w:marLeft w:val="0"/>
                  <w:marRight w:val="0"/>
                  <w:marTop w:val="0"/>
                  <w:marBottom w:val="0"/>
                  <w:divBdr>
                    <w:top w:val="none" w:sz="0" w:space="0" w:color="auto"/>
                    <w:left w:val="none" w:sz="0" w:space="0" w:color="auto"/>
                    <w:bottom w:val="none" w:sz="0" w:space="0" w:color="auto"/>
                    <w:right w:val="none" w:sz="0" w:space="0" w:color="auto"/>
                  </w:divBdr>
                  <w:divsChild>
                    <w:div w:id="985426923">
                      <w:marLeft w:val="0"/>
                      <w:marRight w:val="0"/>
                      <w:marTop w:val="0"/>
                      <w:marBottom w:val="0"/>
                      <w:divBdr>
                        <w:top w:val="none" w:sz="0" w:space="0" w:color="auto"/>
                        <w:left w:val="none" w:sz="0" w:space="0" w:color="auto"/>
                        <w:bottom w:val="none" w:sz="0" w:space="0" w:color="auto"/>
                        <w:right w:val="none" w:sz="0" w:space="0" w:color="auto"/>
                      </w:divBdr>
                    </w:div>
                  </w:divsChild>
                </w:div>
                <w:div w:id="503320653">
                  <w:marLeft w:val="0"/>
                  <w:marRight w:val="0"/>
                  <w:marTop w:val="0"/>
                  <w:marBottom w:val="0"/>
                  <w:divBdr>
                    <w:top w:val="none" w:sz="0" w:space="0" w:color="auto"/>
                    <w:left w:val="none" w:sz="0" w:space="0" w:color="auto"/>
                    <w:bottom w:val="none" w:sz="0" w:space="0" w:color="auto"/>
                    <w:right w:val="none" w:sz="0" w:space="0" w:color="auto"/>
                  </w:divBdr>
                  <w:divsChild>
                    <w:div w:id="2074817447">
                      <w:marLeft w:val="0"/>
                      <w:marRight w:val="0"/>
                      <w:marTop w:val="0"/>
                      <w:marBottom w:val="0"/>
                      <w:divBdr>
                        <w:top w:val="none" w:sz="0" w:space="0" w:color="auto"/>
                        <w:left w:val="none" w:sz="0" w:space="0" w:color="auto"/>
                        <w:bottom w:val="none" w:sz="0" w:space="0" w:color="auto"/>
                        <w:right w:val="none" w:sz="0" w:space="0" w:color="auto"/>
                      </w:divBdr>
                    </w:div>
                  </w:divsChild>
                </w:div>
                <w:div w:id="1006664622">
                  <w:marLeft w:val="0"/>
                  <w:marRight w:val="0"/>
                  <w:marTop w:val="0"/>
                  <w:marBottom w:val="0"/>
                  <w:divBdr>
                    <w:top w:val="none" w:sz="0" w:space="0" w:color="auto"/>
                    <w:left w:val="none" w:sz="0" w:space="0" w:color="auto"/>
                    <w:bottom w:val="none" w:sz="0" w:space="0" w:color="auto"/>
                    <w:right w:val="none" w:sz="0" w:space="0" w:color="auto"/>
                  </w:divBdr>
                  <w:divsChild>
                    <w:div w:id="549879702">
                      <w:marLeft w:val="0"/>
                      <w:marRight w:val="0"/>
                      <w:marTop w:val="0"/>
                      <w:marBottom w:val="0"/>
                      <w:divBdr>
                        <w:top w:val="none" w:sz="0" w:space="0" w:color="auto"/>
                        <w:left w:val="none" w:sz="0" w:space="0" w:color="auto"/>
                        <w:bottom w:val="none" w:sz="0" w:space="0" w:color="auto"/>
                        <w:right w:val="none" w:sz="0" w:space="0" w:color="auto"/>
                      </w:divBdr>
                    </w:div>
                  </w:divsChild>
                </w:div>
                <w:div w:id="1596085244">
                  <w:marLeft w:val="0"/>
                  <w:marRight w:val="0"/>
                  <w:marTop w:val="0"/>
                  <w:marBottom w:val="0"/>
                  <w:divBdr>
                    <w:top w:val="none" w:sz="0" w:space="0" w:color="auto"/>
                    <w:left w:val="none" w:sz="0" w:space="0" w:color="auto"/>
                    <w:bottom w:val="none" w:sz="0" w:space="0" w:color="auto"/>
                    <w:right w:val="none" w:sz="0" w:space="0" w:color="auto"/>
                  </w:divBdr>
                  <w:divsChild>
                    <w:div w:id="1840776665">
                      <w:marLeft w:val="0"/>
                      <w:marRight w:val="0"/>
                      <w:marTop w:val="0"/>
                      <w:marBottom w:val="0"/>
                      <w:divBdr>
                        <w:top w:val="none" w:sz="0" w:space="0" w:color="auto"/>
                        <w:left w:val="none" w:sz="0" w:space="0" w:color="auto"/>
                        <w:bottom w:val="none" w:sz="0" w:space="0" w:color="auto"/>
                        <w:right w:val="none" w:sz="0" w:space="0" w:color="auto"/>
                      </w:divBdr>
                    </w:div>
                  </w:divsChild>
                </w:div>
                <w:div w:id="1671174933">
                  <w:marLeft w:val="0"/>
                  <w:marRight w:val="0"/>
                  <w:marTop w:val="0"/>
                  <w:marBottom w:val="0"/>
                  <w:divBdr>
                    <w:top w:val="none" w:sz="0" w:space="0" w:color="auto"/>
                    <w:left w:val="none" w:sz="0" w:space="0" w:color="auto"/>
                    <w:bottom w:val="none" w:sz="0" w:space="0" w:color="auto"/>
                    <w:right w:val="none" w:sz="0" w:space="0" w:color="auto"/>
                  </w:divBdr>
                  <w:divsChild>
                    <w:div w:id="1697996686">
                      <w:marLeft w:val="0"/>
                      <w:marRight w:val="0"/>
                      <w:marTop w:val="0"/>
                      <w:marBottom w:val="0"/>
                      <w:divBdr>
                        <w:top w:val="none" w:sz="0" w:space="0" w:color="auto"/>
                        <w:left w:val="none" w:sz="0" w:space="0" w:color="auto"/>
                        <w:bottom w:val="none" w:sz="0" w:space="0" w:color="auto"/>
                        <w:right w:val="none" w:sz="0" w:space="0" w:color="auto"/>
                      </w:divBdr>
                    </w:div>
                  </w:divsChild>
                </w:div>
                <w:div w:id="125514788">
                  <w:marLeft w:val="0"/>
                  <w:marRight w:val="0"/>
                  <w:marTop w:val="0"/>
                  <w:marBottom w:val="0"/>
                  <w:divBdr>
                    <w:top w:val="none" w:sz="0" w:space="0" w:color="auto"/>
                    <w:left w:val="none" w:sz="0" w:space="0" w:color="auto"/>
                    <w:bottom w:val="none" w:sz="0" w:space="0" w:color="auto"/>
                    <w:right w:val="none" w:sz="0" w:space="0" w:color="auto"/>
                  </w:divBdr>
                  <w:divsChild>
                    <w:div w:id="997072164">
                      <w:marLeft w:val="0"/>
                      <w:marRight w:val="0"/>
                      <w:marTop w:val="0"/>
                      <w:marBottom w:val="0"/>
                      <w:divBdr>
                        <w:top w:val="none" w:sz="0" w:space="0" w:color="auto"/>
                        <w:left w:val="none" w:sz="0" w:space="0" w:color="auto"/>
                        <w:bottom w:val="none" w:sz="0" w:space="0" w:color="auto"/>
                        <w:right w:val="none" w:sz="0" w:space="0" w:color="auto"/>
                      </w:divBdr>
                    </w:div>
                    <w:div w:id="183130003">
                      <w:marLeft w:val="0"/>
                      <w:marRight w:val="0"/>
                      <w:marTop w:val="0"/>
                      <w:marBottom w:val="0"/>
                      <w:divBdr>
                        <w:top w:val="none" w:sz="0" w:space="0" w:color="auto"/>
                        <w:left w:val="none" w:sz="0" w:space="0" w:color="auto"/>
                        <w:bottom w:val="none" w:sz="0" w:space="0" w:color="auto"/>
                        <w:right w:val="none" w:sz="0" w:space="0" w:color="auto"/>
                      </w:divBdr>
                    </w:div>
                    <w:div w:id="4211379">
                      <w:marLeft w:val="0"/>
                      <w:marRight w:val="0"/>
                      <w:marTop w:val="0"/>
                      <w:marBottom w:val="0"/>
                      <w:divBdr>
                        <w:top w:val="none" w:sz="0" w:space="0" w:color="auto"/>
                        <w:left w:val="none" w:sz="0" w:space="0" w:color="auto"/>
                        <w:bottom w:val="none" w:sz="0" w:space="0" w:color="auto"/>
                        <w:right w:val="none" w:sz="0" w:space="0" w:color="auto"/>
                      </w:divBdr>
                    </w:div>
                    <w:div w:id="691079632">
                      <w:marLeft w:val="0"/>
                      <w:marRight w:val="0"/>
                      <w:marTop w:val="0"/>
                      <w:marBottom w:val="0"/>
                      <w:divBdr>
                        <w:top w:val="none" w:sz="0" w:space="0" w:color="auto"/>
                        <w:left w:val="none" w:sz="0" w:space="0" w:color="auto"/>
                        <w:bottom w:val="none" w:sz="0" w:space="0" w:color="auto"/>
                        <w:right w:val="none" w:sz="0" w:space="0" w:color="auto"/>
                      </w:divBdr>
                    </w:div>
                  </w:divsChild>
                </w:div>
                <w:div w:id="2105958404">
                  <w:marLeft w:val="0"/>
                  <w:marRight w:val="0"/>
                  <w:marTop w:val="0"/>
                  <w:marBottom w:val="0"/>
                  <w:divBdr>
                    <w:top w:val="none" w:sz="0" w:space="0" w:color="auto"/>
                    <w:left w:val="none" w:sz="0" w:space="0" w:color="auto"/>
                    <w:bottom w:val="none" w:sz="0" w:space="0" w:color="auto"/>
                    <w:right w:val="none" w:sz="0" w:space="0" w:color="auto"/>
                  </w:divBdr>
                  <w:divsChild>
                    <w:div w:id="114176650">
                      <w:marLeft w:val="0"/>
                      <w:marRight w:val="0"/>
                      <w:marTop w:val="0"/>
                      <w:marBottom w:val="0"/>
                      <w:divBdr>
                        <w:top w:val="none" w:sz="0" w:space="0" w:color="auto"/>
                        <w:left w:val="none" w:sz="0" w:space="0" w:color="auto"/>
                        <w:bottom w:val="none" w:sz="0" w:space="0" w:color="auto"/>
                        <w:right w:val="none" w:sz="0" w:space="0" w:color="auto"/>
                      </w:divBdr>
                    </w:div>
                  </w:divsChild>
                </w:div>
                <w:div w:id="150369289">
                  <w:marLeft w:val="0"/>
                  <w:marRight w:val="0"/>
                  <w:marTop w:val="0"/>
                  <w:marBottom w:val="0"/>
                  <w:divBdr>
                    <w:top w:val="none" w:sz="0" w:space="0" w:color="auto"/>
                    <w:left w:val="none" w:sz="0" w:space="0" w:color="auto"/>
                    <w:bottom w:val="none" w:sz="0" w:space="0" w:color="auto"/>
                    <w:right w:val="none" w:sz="0" w:space="0" w:color="auto"/>
                  </w:divBdr>
                  <w:divsChild>
                    <w:div w:id="228882988">
                      <w:marLeft w:val="0"/>
                      <w:marRight w:val="0"/>
                      <w:marTop w:val="0"/>
                      <w:marBottom w:val="0"/>
                      <w:divBdr>
                        <w:top w:val="none" w:sz="0" w:space="0" w:color="auto"/>
                        <w:left w:val="none" w:sz="0" w:space="0" w:color="auto"/>
                        <w:bottom w:val="none" w:sz="0" w:space="0" w:color="auto"/>
                        <w:right w:val="none" w:sz="0" w:space="0" w:color="auto"/>
                      </w:divBdr>
                    </w:div>
                  </w:divsChild>
                </w:div>
                <w:div w:id="131868515">
                  <w:marLeft w:val="0"/>
                  <w:marRight w:val="0"/>
                  <w:marTop w:val="0"/>
                  <w:marBottom w:val="0"/>
                  <w:divBdr>
                    <w:top w:val="none" w:sz="0" w:space="0" w:color="auto"/>
                    <w:left w:val="none" w:sz="0" w:space="0" w:color="auto"/>
                    <w:bottom w:val="none" w:sz="0" w:space="0" w:color="auto"/>
                    <w:right w:val="none" w:sz="0" w:space="0" w:color="auto"/>
                  </w:divBdr>
                  <w:divsChild>
                    <w:div w:id="1636058214">
                      <w:marLeft w:val="0"/>
                      <w:marRight w:val="0"/>
                      <w:marTop w:val="0"/>
                      <w:marBottom w:val="0"/>
                      <w:divBdr>
                        <w:top w:val="none" w:sz="0" w:space="0" w:color="auto"/>
                        <w:left w:val="none" w:sz="0" w:space="0" w:color="auto"/>
                        <w:bottom w:val="none" w:sz="0" w:space="0" w:color="auto"/>
                        <w:right w:val="none" w:sz="0" w:space="0" w:color="auto"/>
                      </w:divBdr>
                    </w:div>
                  </w:divsChild>
                </w:div>
                <w:div w:id="1788231994">
                  <w:marLeft w:val="0"/>
                  <w:marRight w:val="0"/>
                  <w:marTop w:val="0"/>
                  <w:marBottom w:val="0"/>
                  <w:divBdr>
                    <w:top w:val="none" w:sz="0" w:space="0" w:color="auto"/>
                    <w:left w:val="none" w:sz="0" w:space="0" w:color="auto"/>
                    <w:bottom w:val="none" w:sz="0" w:space="0" w:color="auto"/>
                    <w:right w:val="none" w:sz="0" w:space="0" w:color="auto"/>
                  </w:divBdr>
                  <w:divsChild>
                    <w:div w:id="617293579">
                      <w:marLeft w:val="0"/>
                      <w:marRight w:val="0"/>
                      <w:marTop w:val="0"/>
                      <w:marBottom w:val="0"/>
                      <w:divBdr>
                        <w:top w:val="none" w:sz="0" w:space="0" w:color="auto"/>
                        <w:left w:val="none" w:sz="0" w:space="0" w:color="auto"/>
                        <w:bottom w:val="none" w:sz="0" w:space="0" w:color="auto"/>
                        <w:right w:val="none" w:sz="0" w:space="0" w:color="auto"/>
                      </w:divBdr>
                    </w:div>
                    <w:div w:id="1893416749">
                      <w:marLeft w:val="0"/>
                      <w:marRight w:val="0"/>
                      <w:marTop w:val="0"/>
                      <w:marBottom w:val="0"/>
                      <w:divBdr>
                        <w:top w:val="none" w:sz="0" w:space="0" w:color="auto"/>
                        <w:left w:val="none" w:sz="0" w:space="0" w:color="auto"/>
                        <w:bottom w:val="none" w:sz="0" w:space="0" w:color="auto"/>
                        <w:right w:val="none" w:sz="0" w:space="0" w:color="auto"/>
                      </w:divBdr>
                    </w:div>
                    <w:div w:id="1323772351">
                      <w:marLeft w:val="0"/>
                      <w:marRight w:val="0"/>
                      <w:marTop w:val="0"/>
                      <w:marBottom w:val="0"/>
                      <w:divBdr>
                        <w:top w:val="none" w:sz="0" w:space="0" w:color="auto"/>
                        <w:left w:val="none" w:sz="0" w:space="0" w:color="auto"/>
                        <w:bottom w:val="none" w:sz="0" w:space="0" w:color="auto"/>
                        <w:right w:val="none" w:sz="0" w:space="0" w:color="auto"/>
                      </w:divBdr>
                    </w:div>
                    <w:div w:id="603540521">
                      <w:marLeft w:val="0"/>
                      <w:marRight w:val="0"/>
                      <w:marTop w:val="0"/>
                      <w:marBottom w:val="0"/>
                      <w:divBdr>
                        <w:top w:val="none" w:sz="0" w:space="0" w:color="auto"/>
                        <w:left w:val="none" w:sz="0" w:space="0" w:color="auto"/>
                        <w:bottom w:val="none" w:sz="0" w:space="0" w:color="auto"/>
                        <w:right w:val="none" w:sz="0" w:space="0" w:color="auto"/>
                      </w:divBdr>
                    </w:div>
                    <w:div w:id="1773158370">
                      <w:marLeft w:val="0"/>
                      <w:marRight w:val="0"/>
                      <w:marTop w:val="0"/>
                      <w:marBottom w:val="0"/>
                      <w:divBdr>
                        <w:top w:val="none" w:sz="0" w:space="0" w:color="auto"/>
                        <w:left w:val="none" w:sz="0" w:space="0" w:color="auto"/>
                        <w:bottom w:val="none" w:sz="0" w:space="0" w:color="auto"/>
                        <w:right w:val="none" w:sz="0" w:space="0" w:color="auto"/>
                      </w:divBdr>
                    </w:div>
                  </w:divsChild>
                </w:div>
                <w:div w:id="1984698348">
                  <w:marLeft w:val="0"/>
                  <w:marRight w:val="0"/>
                  <w:marTop w:val="0"/>
                  <w:marBottom w:val="0"/>
                  <w:divBdr>
                    <w:top w:val="none" w:sz="0" w:space="0" w:color="auto"/>
                    <w:left w:val="none" w:sz="0" w:space="0" w:color="auto"/>
                    <w:bottom w:val="none" w:sz="0" w:space="0" w:color="auto"/>
                    <w:right w:val="none" w:sz="0" w:space="0" w:color="auto"/>
                  </w:divBdr>
                  <w:divsChild>
                    <w:div w:id="1882479584">
                      <w:marLeft w:val="0"/>
                      <w:marRight w:val="0"/>
                      <w:marTop w:val="0"/>
                      <w:marBottom w:val="0"/>
                      <w:divBdr>
                        <w:top w:val="none" w:sz="0" w:space="0" w:color="auto"/>
                        <w:left w:val="none" w:sz="0" w:space="0" w:color="auto"/>
                        <w:bottom w:val="none" w:sz="0" w:space="0" w:color="auto"/>
                        <w:right w:val="none" w:sz="0" w:space="0" w:color="auto"/>
                      </w:divBdr>
                    </w:div>
                    <w:div w:id="988628211">
                      <w:marLeft w:val="0"/>
                      <w:marRight w:val="0"/>
                      <w:marTop w:val="0"/>
                      <w:marBottom w:val="0"/>
                      <w:divBdr>
                        <w:top w:val="none" w:sz="0" w:space="0" w:color="auto"/>
                        <w:left w:val="none" w:sz="0" w:space="0" w:color="auto"/>
                        <w:bottom w:val="none" w:sz="0" w:space="0" w:color="auto"/>
                        <w:right w:val="none" w:sz="0" w:space="0" w:color="auto"/>
                      </w:divBdr>
                    </w:div>
                    <w:div w:id="1057901880">
                      <w:marLeft w:val="0"/>
                      <w:marRight w:val="0"/>
                      <w:marTop w:val="0"/>
                      <w:marBottom w:val="0"/>
                      <w:divBdr>
                        <w:top w:val="none" w:sz="0" w:space="0" w:color="auto"/>
                        <w:left w:val="none" w:sz="0" w:space="0" w:color="auto"/>
                        <w:bottom w:val="none" w:sz="0" w:space="0" w:color="auto"/>
                        <w:right w:val="none" w:sz="0" w:space="0" w:color="auto"/>
                      </w:divBdr>
                    </w:div>
                    <w:div w:id="2097364751">
                      <w:marLeft w:val="0"/>
                      <w:marRight w:val="0"/>
                      <w:marTop w:val="0"/>
                      <w:marBottom w:val="0"/>
                      <w:divBdr>
                        <w:top w:val="none" w:sz="0" w:space="0" w:color="auto"/>
                        <w:left w:val="none" w:sz="0" w:space="0" w:color="auto"/>
                        <w:bottom w:val="none" w:sz="0" w:space="0" w:color="auto"/>
                        <w:right w:val="none" w:sz="0" w:space="0" w:color="auto"/>
                      </w:divBdr>
                    </w:div>
                    <w:div w:id="1193113691">
                      <w:marLeft w:val="0"/>
                      <w:marRight w:val="0"/>
                      <w:marTop w:val="0"/>
                      <w:marBottom w:val="0"/>
                      <w:divBdr>
                        <w:top w:val="none" w:sz="0" w:space="0" w:color="auto"/>
                        <w:left w:val="none" w:sz="0" w:space="0" w:color="auto"/>
                        <w:bottom w:val="none" w:sz="0" w:space="0" w:color="auto"/>
                        <w:right w:val="none" w:sz="0" w:space="0" w:color="auto"/>
                      </w:divBdr>
                    </w:div>
                  </w:divsChild>
                </w:div>
                <w:div w:id="1016418240">
                  <w:marLeft w:val="0"/>
                  <w:marRight w:val="0"/>
                  <w:marTop w:val="0"/>
                  <w:marBottom w:val="0"/>
                  <w:divBdr>
                    <w:top w:val="none" w:sz="0" w:space="0" w:color="auto"/>
                    <w:left w:val="none" w:sz="0" w:space="0" w:color="auto"/>
                    <w:bottom w:val="none" w:sz="0" w:space="0" w:color="auto"/>
                    <w:right w:val="none" w:sz="0" w:space="0" w:color="auto"/>
                  </w:divBdr>
                  <w:divsChild>
                    <w:div w:id="839586312">
                      <w:marLeft w:val="0"/>
                      <w:marRight w:val="0"/>
                      <w:marTop w:val="0"/>
                      <w:marBottom w:val="0"/>
                      <w:divBdr>
                        <w:top w:val="none" w:sz="0" w:space="0" w:color="auto"/>
                        <w:left w:val="none" w:sz="0" w:space="0" w:color="auto"/>
                        <w:bottom w:val="none" w:sz="0" w:space="0" w:color="auto"/>
                        <w:right w:val="none" w:sz="0" w:space="0" w:color="auto"/>
                      </w:divBdr>
                    </w:div>
                  </w:divsChild>
                </w:div>
                <w:div w:id="29653715">
                  <w:marLeft w:val="0"/>
                  <w:marRight w:val="0"/>
                  <w:marTop w:val="0"/>
                  <w:marBottom w:val="0"/>
                  <w:divBdr>
                    <w:top w:val="none" w:sz="0" w:space="0" w:color="auto"/>
                    <w:left w:val="none" w:sz="0" w:space="0" w:color="auto"/>
                    <w:bottom w:val="none" w:sz="0" w:space="0" w:color="auto"/>
                    <w:right w:val="none" w:sz="0" w:space="0" w:color="auto"/>
                  </w:divBdr>
                  <w:divsChild>
                    <w:div w:id="147214648">
                      <w:marLeft w:val="0"/>
                      <w:marRight w:val="0"/>
                      <w:marTop w:val="0"/>
                      <w:marBottom w:val="0"/>
                      <w:divBdr>
                        <w:top w:val="none" w:sz="0" w:space="0" w:color="auto"/>
                        <w:left w:val="none" w:sz="0" w:space="0" w:color="auto"/>
                        <w:bottom w:val="none" w:sz="0" w:space="0" w:color="auto"/>
                        <w:right w:val="none" w:sz="0" w:space="0" w:color="auto"/>
                      </w:divBdr>
                    </w:div>
                  </w:divsChild>
                </w:div>
                <w:div w:id="1123645863">
                  <w:marLeft w:val="0"/>
                  <w:marRight w:val="0"/>
                  <w:marTop w:val="0"/>
                  <w:marBottom w:val="0"/>
                  <w:divBdr>
                    <w:top w:val="none" w:sz="0" w:space="0" w:color="auto"/>
                    <w:left w:val="none" w:sz="0" w:space="0" w:color="auto"/>
                    <w:bottom w:val="none" w:sz="0" w:space="0" w:color="auto"/>
                    <w:right w:val="none" w:sz="0" w:space="0" w:color="auto"/>
                  </w:divBdr>
                  <w:divsChild>
                    <w:div w:id="270361225">
                      <w:marLeft w:val="0"/>
                      <w:marRight w:val="0"/>
                      <w:marTop w:val="0"/>
                      <w:marBottom w:val="0"/>
                      <w:divBdr>
                        <w:top w:val="none" w:sz="0" w:space="0" w:color="auto"/>
                        <w:left w:val="none" w:sz="0" w:space="0" w:color="auto"/>
                        <w:bottom w:val="none" w:sz="0" w:space="0" w:color="auto"/>
                        <w:right w:val="none" w:sz="0" w:space="0" w:color="auto"/>
                      </w:divBdr>
                    </w:div>
                  </w:divsChild>
                </w:div>
                <w:div w:id="930432293">
                  <w:marLeft w:val="0"/>
                  <w:marRight w:val="0"/>
                  <w:marTop w:val="0"/>
                  <w:marBottom w:val="0"/>
                  <w:divBdr>
                    <w:top w:val="none" w:sz="0" w:space="0" w:color="auto"/>
                    <w:left w:val="none" w:sz="0" w:space="0" w:color="auto"/>
                    <w:bottom w:val="none" w:sz="0" w:space="0" w:color="auto"/>
                    <w:right w:val="none" w:sz="0" w:space="0" w:color="auto"/>
                  </w:divBdr>
                  <w:divsChild>
                    <w:div w:id="907181401">
                      <w:marLeft w:val="0"/>
                      <w:marRight w:val="0"/>
                      <w:marTop w:val="0"/>
                      <w:marBottom w:val="0"/>
                      <w:divBdr>
                        <w:top w:val="none" w:sz="0" w:space="0" w:color="auto"/>
                        <w:left w:val="none" w:sz="0" w:space="0" w:color="auto"/>
                        <w:bottom w:val="none" w:sz="0" w:space="0" w:color="auto"/>
                        <w:right w:val="none" w:sz="0" w:space="0" w:color="auto"/>
                      </w:divBdr>
                    </w:div>
                    <w:div w:id="1740784281">
                      <w:marLeft w:val="0"/>
                      <w:marRight w:val="0"/>
                      <w:marTop w:val="0"/>
                      <w:marBottom w:val="0"/>
                      <w:divBdr>
                        <w:top w:val="none" w:sz="0" w:space="0" w:color="auto"/>
                        <w:left w:val="none" w:sz="0" w:space="0" w:color="auto"/>
                        <w:bottom w:val="none" w:sz="0" w:space="0" w:color="auto"/>
                        <w:right w:val="none" w:sz="0" w:space="0" w:color="auto"/>
                      </w:divBdr>
                    </w:div>
                    <w:div w:id="1425876816">
                      <w:marLeft w:val="0"/>
                      <w:marRight w:val="0"/>
                      <w:marTop w:val="0"/>
                      <w:marBottom w:val="0"/>
                      <w:divBdr>
                        <w:top w:val="none" w:sz="0" w:space="0" w:color="auto"/>
                        <w:left w:val="none" w:sz="0" w:space="0" w:color="auto"/>
                        <w:bottom w:val="none" w:sz="0" w:space="0" w:color="auto"/>
                        <w:right w:val="none" w:sz="0" w:space="0" w:color="auto"/>
                      </w:divBdr>
                    </w:div>
                    <w:div w:id="1913198375">
                      <w:marLeft w:val="0"/>
                      <w:marRight w:val="0"/>
                      <w:marTop w:val="0"/>
                      <w:marBottom w:val="0"/>
                      <w:divBdr>
                        <w:top w:val="none" w:sz="0" w:space="0" w:color="auto"/>
                        <w:left w:val="none" w:sz="0" w:space="0" w:color="auto"/>
                        <w:bottom w:val="none" w:sz="0" w:space="0" w:color="auto"/>
                        <w:right w:val="none" w:sz="0" w:space="0" w:color="auto"/>
                      </w:divBdr>
                    </w:div>
                  </w:divsChild>
                </w:div>
                <w:div w:id="1794709252">
                  <w:marLeft w:val="0"/>
                  <w:marRight w:val="0"/>
                  <w:marTop w:val="0"/>
                  <w:marBottom w:val="0"/>
                  <w:divBdr>
                    <w:top w:val="none" w:sz="0" w:space="0" w:color="auto"/>
                    <w:left w:val="none" w:sz="0" w:space="0" w:color="auto"/>
                    <w:bottom w:val="none" w:sz="0" w:space="0" w:color="auto"/>
                    <w:right w:val="none" w:sz="0" w:space="0" w:color="auto"/>
                  </w:divBdr>
                  <w:divsChild>
                    <w:div w:id="977026335">
                      <w:marLeft w:val="0"/>
                      <w:marRight w:val="0"/>
                      <w:marTop w:val="0"/>
                      <w:marBottom w:val="0"/>
                      <w:divBdr>
                        <w:top w:val="none" w:sz="0" w:space="0" w:color="auto"/>
                        <w:left w:val="none" w:sz="0" w:space="0" w:color="auto"/>
                        <w:bottom w:val="none" w:sz="0" w:space="0" w:color="auto"/>
                        <w:right w:val="none" w:sz="0" w:space="0" w:color="auto"/>
                      </w:divBdr>
                    </w:div>
                  </w:divsChild>
                </w:div>
                <w:div w:id="446391915">
                  <w:marLeft w:val="0"/>
                  <w:marRight w:val="0"/>
                  <w:marTop w:val="0"/>
                  <w:marBottom w:val="0"/>
                  <w:divBdr>
                    <w:top w:val="none" w:sz="0" w:space="0" w:color="auto"/>
                    <w:left w:val="none" w:sz="0" w:space="0" w:color="auto"/>
                    <w:bottom w:val="none" w:sz="0" w:space="0" w:color="auto"/>
                    <w:right w:val="none" w:sz="0" w:space="0" w:color="auto"/>
                  </w:divBdr>
                  <w:divsChild>
                    <w:div w:id="2132358091">
                      <w:marLeft w:val="0"/>
                      <w:marRight w:val="0"/>
                      <w:marTop w:val="0"/>
                      <w:marBottom w:val="0"/>
                      <w:divBdr>
                        <w:top w:val="none" w:sz="0" w:space="0" w:color="auto"/>
                        <w:left w:val="none" w:sz="0" w:space="0" w:color="auto"/>
                        <w:bottom w:val="none" w:sz="0" w:space="0" w:color="auto"/>
                        <w:right w:val="none" w:sz="0" w:space="0" w:color="auto"/>
                      </w:divBdr>
                    </w:div>
                  </w:divsChild>
                </w:div>
                <w:div w:id="272253998">
                  <w:marLeft w:val="0"/>
                  <w:marRight w:val="0"/>
                  <w:marTop w:val="0"/>
                  <w:marBottom w:val="0"/>
                  <w:divBdr>
                    <w:top w:val="none" w:sz="0" w:space="0" w:color="auto"/>
                    <w:left w:val="none" w:sz="0" w:space="0" w:color="auto"/>
                    <w:bottom w:val="none" w:sz="0" w:space="0" w:color="auto"/>
                    <w:right w:val="none" w:sz="0" w:space="0" w:color="auto"/>
                  </w:divBdr>
                  <w:divsChild>
                    <w:div w:id="951325821">
                      <w:marLeft w:val="0"/>
                      <w:marRight w:val="0"/>
                      <w:marTop w:val="0"/>
                      <w:marBottom w:val="0"/>
                      <w:divBdr>
                        <w:top w:val="none" w:sz="0" w:space="0" w:color="auto"/>
                        <w:left w:val="none" w:sz="0" w:space="0" w:color="auto"/>
                        <w:bottom w:val="none" w:sz="0" w:space="0" w:color="auto"/>
                        <w:right w:val="none" w:sz="0" w:space="0" w:color="auto"/>
                      </w:divBdr>
                    </w:div>
                  </w:divsChild>
                </w:div>
                <w:div w:id="1089496830">
                  <w:marLeft w:val="0"/>
                  <w:marRight w:val="0"/>
                  <w:marTop w:val="0"/>
                  <w:marBottom w:val="0"/>
                  <w:divBdr>
                    <w:top w:val="none" w:sz="0" w:space="0" w:color="auto"/>
                    <w:left w:val="none" w:sz="0" w:space="0" w:color="auto"/>
                    <w:bottom w:val="none" w:sz="0" w:space="0" w:color="auto"/>
                    <w:right w:val="none" w:sz="0" w:space="0" w:color="auto"/>
                  </w:divBdr>
                  <w:divsChild>
                    <w:div w:id="815806189">
                      <w:marLeft w:val="0"/>
                      <w:marRight w:val="0"/>
                      <w:marTop w:val="0"/>
                      <w:marBottom w:val="0"/>
                      <w:divBdr>
                        <w:top w:val="none" w:sz="0" w:space="0" w:color="auto"/>
                        <w:left w:val="none" w:sz="0" w:space="0" w:color="auto"/>
                        <w:bottom w:val="none" w:sz="0" w:space="0" w:color="auto"/>
                        <w:right w:val="none" w:sz="0" w:space="0" w:color="auto"/>
                      </w:divBdr>
                    </w:div>
                  </w:divsChild>
                </w:div>
                <w:div w:id="59326554">
                  <w:marLeft w:val="0"/>
                  <w:marRight w:val="0"/>
                  <w:marTop w:val="0"/>
                  <w:marBottom w:val="0"/>
                  <w:divBdr>
                    <w:top w:val="none" w:sz="0" w:space="0" w:color="auto"/>
                    <w:left w:val="none" w:sz="0" w:space="0" w:color="auto"/>
                    <w:bottom w:val="none" w:sz="0" w:space="0" w:color="auto"/>
                    <w:right w:val="none" w:sz="0" w:space="0" w:color="auto"/>
                  </w:divBdr>
                  <w:divsChild>
                    <w:div w:id="938366732">
                      <w:marLeft w:val="0"/>
                      <w:marRight w:val="0"/>
                      <w:marTop w:val="0"/>
                      <w:marBottom w:val="0"/>
                      <w:divBdr>
                        <w:top w:val="none" w:sz="0" w:space="0" w:color="auto"/>
                        <w:left w:val="none" w:sz="0" w:space="0" w:color="auto"/>
                        <w:bottom w:val="none" w:sz="0" w:space="0" w:color="auto"/>
                        <w:right w:val="none" w:sz="0" w:space="0" w:color="auto"/>
                      </w:divBdr>
                    </w:div>
                  </w:divsChild>
                </w:div>
                <w:div w:id="1361663701">
                  <w:marLeft w:val="0"/>
                  <w:marRight w:val="0"/>
                  <w:marTop w:val="0"/>
                  <w:marBottom w:val="0"/>
                  <w:divBdr>
                    <w:top w:val="none" w:sz="0" w:space="0" w:color="auto"/>
                    <w:left w:val="none" w:sz="0" w:space="0" w:color="auto"/>
                    <w:bottom w:val="none" w:sz="0" w:space="0" w:color="auto"/>
                    <w:right w:val="none" w:sz="0" w:space="0" w:color="auto"/>
                  </w:divBdr>
                  <w:divsChild>
                    <w:div w:id="1621642598">
                      <w:marLeft w:val="0"/>
                      <w:marRight w:val="0"/>
                      <w:marTop w:val="0"/>
                      <w:marBottom w:val="0"/>
                      <w:divBdr>
                        <w:top w:val="none" w:sz="0" w:space="0" w:color="auto"/>
                        <w:left w:val="none" w:sz="0" w:space="0" w:color="auto"/>
                        <w:bottom w:val="none" w:sz="0" w:space="0" w:color="auto"/>
                        <w:right w:val="none" w:sz="0" w:space="0" w:color="auto"/>
                      </w:divBdr>
                    </w:div>
                  </w:divsChild>
                </w:div>
                <w:div w:id="115299566">
                  <w:marLeft w:val="0"/>
                  <w:marRight w:val="0"/>
                  <w:marTop w:val="0"/>
                  <w:marBottom w:val="0"/>
                  <w:divBdr>
                    <w:top w:val="none" w:sz="0" w:space="0" w:color="auto"/>
                    <w:left w:val="none" w:sz="0" w:space="0" w:color="auto"/>
                    <w:bottom w:val="none" w:sz="0" w:space="0" w:color="auto"/>
                    <w:right w:val="none" w:sz="0" w:space="0" w:color="auto"/>
                  </w:divBdr>
                  <w:divsChild>
                    <w:div w:id="1355231369">
                      <w:marLeft w:val="0"/>
                      <w:marRight w:val="0"/>
                      <w:marTop w:val="0"/>
                      <w:marBottom w:val="0"/>
                      <w:divBdr>
                        <w:top w:val="none" w:sz="0" w:space="0" w:color="auto"/>
                        <w:left w:val="none" w:sz="0" w:space="0" w:color="auto"/>
                        <w:bottom w:val="none" w:sz="0" w:space="0" w:color="auto"/>
                        <w:right w:val="none" w:sz="0" w:space="0" w:color="auto"/>
                      </w:divBdr>
                    </w:div>
                  </w:divsChild>
                </w:div>
                <w:div w:id="1055423906">
                  <w:marLeft w:val="0"/>
                  <w:marRight w:val="0"/>
                  <w:marTop w:val="0"/>
                  <w:marBottom w:val="0"/>
                  <w:divBdr>
                    <w:top w:val="none" w:sz="0" w:space="0" w:color="auto"/>
                    <w:left w:val="none" w:sz="0" w:space="0" w:color="auto"/>
                    <w:bottom w:val="none" w:sz="0" w:space="0" w:color="auto"/>
                    <w:right w:val="none" w:sz="0" w:space="0" w:color="auto"/>
                  </w:divBdr>
                  <w:divsChild>
                    <w:div w:id="1203590945">
                      <w:marLeft w:val="0"/>
                      <w:marRight w:val="0"/>
                      <w:marTop w:val="0"/>
                      <w:marBottom w:val="0"/>
                      <w:divBdr>
                        <w:top w:val="none" w:sz="0" w:space="0" w:color="auto"/>
                        <w:left w:val="none" w:sz="0" w:space="0" w:color="auto"/>
                        <w:bottom w:val="none" w:sz="0" w:space="0" w:color="auto"/>
                        <w:right w:val="none" w:sz="0" w:space="0" w:color="auto"/>
                      </w:divBdr>
                    </w:div>
                  </w:divsChild>
                </w:div>
                <w:div w:id="1403335429">
                  <w:marLeft w:val="0"/>
                  <w:marRight w:val="0"/>
                  <w:marTop w:val="0"/>
                  <w:marBottom w:val="0"/>
                  <w:divBdr>
                    <w:top w:val="none" w:sz="0" w:space="0" w:color="auto"/>
                    <w:left w:val="none" w:sz="0" w:space="0" w:color="auto"/>
                    <w:bottom w:val="none" w:sz="0" w:space="0" w:color="auto"/>
                    <w:right w:val="none" w:sz="0" w:space="0" w:color="auto"/>
                  </w:divBdr>
                  <w:divsChild>
                    <w:div w:id="1284268478">
                      <w:marLeft w:val="0"/>
                      <w:marRight w:val="0"/>
                      <w:marTop w:val="0"/>
                      <w:marBottom w:val="0"/>
                      <w:divBdr>
                        <w:top w:val="none" w:sz="0" w:space="0" w:color="auto"/>
                        <w:left w:val="none" w:sz="0" w:space="0" w:color="auto"/>
                        <w:bottom w:val="none" w:sz="0" w:space="0" w:color="auto"/>
                        <w:right w:val="none" w:sz="0" w:space="0" w:color="auto"/>
                      </w:divBdr>
                    </w:div>
                  </w:divsChild>
                </w:div>
                <w:div w:id="446002081">
                  <w:marLeft w:val="0"/>
                  <w:marRight w:val="0"/>
                  <w:marTop w:val="0"/>
                  <w:marBottom w:val="0"/>
                  <w:divBdr>
                    <w:top w:val="none" w:sz="0" w:space="0" w:color="auto"/>
                    <w:left w:val="none" w:sz="0" w:space="0" w:color="auto"/>
                    <w:bottom w:val="none" w:sz="0" w:space="0" w:color="auto"/>
                    <w:right w:val="none" w:sz="0" w:space="0" w:color="auto"/>
                  </w:divBdr>
                  <w:divsChild>
                    <w:div w:id="1517845610">
                      <w:marLeft w:val="0"/>
                      <w:marRight w:val="0"/>
                      <w:marTop w:val="0"/>
                      <w:marBottom w:val="0"/>
                      <w:divBdr>
                        <w:top w:val="none" w:sz="0" w:space="0" w:color="auto"/>
                        <w:left w:val="none" w:sz="0" w:space="0" w:color="auto"/>
                        <w:bottom w:val="none" w:sz="0" w:space="0" w:color="auto"/>
                        <w:right w:val="none" w:sz="0" w:space="0" w:color="auto"/>
                      </w:divBdr>
                    </w:div>
                  </w:divsChild>
                </w:div>
                <w:div w:id="885141476">
                  <w:marLeft w:val="0"/>
                  <w:marRight w:val="0"/>
                  <w:marTop w:val="0"/>
                  <w:marBottom w:val="0"/>
                  <w:divBdr>
                    <w:top w:val="none" w:sz="0" w:space="0" w:color="auto"/>
                    <w:left w:val="none" w:sz="0" w:space="0" w:color="auto"/>
                    <w:bottom w:val="none" w:sz="0" w:space="0" w:color="auto"/>
                    <w:right w:val="none" w:sz="0" w:space="0" w:color="auto"/>
                  </w:divBdr>
                  <w:divsChild>
                    <w:div w:id="538275922">
                      <w:marLeft w:val="0"/>
                      <w:marRight w:val="0"/>
                      <w:marTop w:val="0"/>
                      <w:marBottom w:val="0"/>
                      <w:divBdr>
                        <w:top w:val="none" w:sz="0" w:space="0" w:color="auto"/>
                        <w:left w:val="none" w:sz="0" w:space="0" w:color="auto"/>
                        <w:bottom w:val="none" w:sz="0" w:space="0" w:color="auto"/>
                        <w:right w:val="none" w:sz="0" w:space="0" w:color="auto"/>
                      </w:divBdr>
                    </w:div>
                  </w:divsChild>
                </w:div>
                <w:div w:id="2100834646">
                  <w:marLeft w:val="0"/>
                  <w:marRight w:val="0"/>
                  <w:marTop w:val="0"/>
                  <w:marBottom w:val="0"/>
                  <w:divBdr>
                    <w:top w:val="none" w:sz="0" w:space="0" w:color="auto"/>
                    <w:left w:val="none" w:sz="0" w:space="0" w:color="auto"/>
                    <w:bottom w:val="none" w:sz="0" w:space="0" w:color="auto"/>
                    <w:right w:val="none" w:sz="0" w:space="0" w:color="auto"/>
                  </w:divBdr>
                  <w:divsChild>
                    <w:div w:id="1661420735">
                      <w:marLeft w:val="0"/>
                      <w:marRight w:val="0"/>
                      <w:marTop w:val="0"/>
                      <w:marBottom w:val="0"/>
                      <w:divBdr>
                        <w:top w:val="none" w:sz="0" w:space="0" w:color="auto"/>
                        <w:left w:val="none" w:sz="0" w:space="0" w:color="auto"/>
                        <w:bottom w:val="none" w:sz="0" w:space="0" w:color="auto"/>
                        <w:right w:val="none" w:sz="0" w:space="0" w:color="auto"/>
                      </w:divBdr>
                    </w:div>
                  </w:divsChild>
                </w:div>
                <w:div w:id="542788617">
                  <w:marLeft w:val="0"/>
                  <w:marRight w:val="0"/>
                  <w:marTop w:val="0"/>
                  <w:marBottom w:val="0"/>
                  <w:divBdr>
                    <w:top w:val="none" w:sz="0" w:space="0" w:color="auto"/>
                    <w:left w:val="none" w:sz="0" w:space="0" w:color="auto"/>
                    <w:bottom w:val="none" w:sz="0" w:space="0" w:color="auto"/>
                    <w:right w:val="none" w:sz="0" w:space="0" w:color="auto"/>
                  </w:divBdr>
                  <w:divsChild>
                    <w:div w:id="967055669">
                      <w:marLeft w:val="0"/>
                      <w:marRight w:val="0"/>
                      <w:marTop w:val="0"/>
                      <w:marBottom w:val="0"/>
                      <w:divBdr>
                        <w:top w:val="none" w:sz="0" w:space="0" w:color="auto"/>
                        <w:left w:val="none" w:sz="0" w:space="0" w:color="auto"/>
                        <w:bottom w:val="none" w:sz="0" w:space="0" w:color="auto"/>
                        <w:right w:val="none" w:sz="0" w:space="0" w:color="auto"/>
                      </w:divBdr>
                    </w:div>
                  </w:divsChild>
                </w:div>
                <w:div w:id="1110123055">
                  <w:marLeft w:val="0"/>
                  <w:marRight w:val="0"/>
                  <w:marTop w:val="0"/>
                  <w:marBottom w:val="0"/>
                  <w:divBdr>
                    <w:top w:val="none" w:sz="0" w:space="0" w:color="auto"/>
                    <w:left w:val="none" w:sz="0" w:space="0" w:color="auto"/>
                    <w:bottom w:val="none" w:sz="0" w:space="0" w:color="auto"/>
                    <w:right w:val="none" w:sz="0" w:space="0" w:color="auto"/>
                  </w:divBdr>
                  <w:divsChild>
                    <w:div w:id="655307117">
                      <w:marLeft w:val="0"/>
                      <w:marRight w:val="0"/>
                      <w:marTop w:val="0"/>
                      <w:marBottom w:val="0"/>
                      <w:divBdr>
                        <w:top w:val="none" w:sz="0" w:space="0" w:color="auto"/>
                        <w:left w:val="none" w:sz="0" w:space="0" w:color="auto"/>
                        <w:bottom w:val="none" w:sz="0" w:space="0" w:color="auto"/>
                        <w:right w:val="none" w:sz="0" w:space="0" w:color="auto"/>
                      </w:divBdr>
                    </w:div>
                  </w:divsChild>
                </w:div>
                <w:div w:id="1491019501">
                  <w:marLeft w:val="0"/>
                  <w:marRight w:val="0"/>
                  <w:marTop w:val="0"/>
                  <w:marBottom w:val="0"/>
                  <w:divBdr>
                    <w:top w:val="none" w:sz="0" w:space="0" w:color="auto"/>
                    <w:left w:val="none" w:sz="0" w:space="0" w:color="auto"/>
                    <w:bottom w:val="none" w:sz="0" w:space="0" w:color="auto"/>
                    <w:right w:val="none" w:sz="0" w:space="0" w:color="auto"/>
                  </w:divBdr>
                  <w:divsChild>
                    <w:div w:id="1923365764">
                      <w:marLeft w:val="0"/>
                      <w:marRight w:val="0"/>
                      <w:marTop w:val="0"/>
                      <w:marBottom w:val="0"/>
                      <w:divBdr>
                        <w:top w:val="none" w:sz="0" w:space="0" w:color="auto"/>
                        <w:left w:val="none" w:sz="0" w:space="0" w:color="auto"/>
                        <w:bottom w:val="none" w:sz="0" w:space="0" w:color="auto"/>
                        <w:right w:val="none" w:sz="0" w:space="0" w:color="auto"/>
                      </w:divBdr>
                    </w:div>
                  </w:divsChild>
                </w:div>
                <w:div w:id="1606839505">
                  <w:marLeft w:val="0"/>
                  <w:marRight w:val="0"/>
                  <w:marTop w:val="0"/>
                  <w:marBottom w:val="0"/>
                  <w:divBdr>
                    <w:top w:val="none" w:sz="0" w:space="0" w:color="auto"/>
                    <w:left w:val="none" w:sz="0" w:space="0" w:color="auto"/>
                    <w:bottom w:val="none" w:sz="0" w:space="0" w:color="auto"/>
                    <w:right w:val="none" w:sz="0" w:space="0" w:color="auto"/>
                  </w:divBdr>
                  <w:divsChild>
                    <w:div w:id="1814829811">
                      <w:marLeft w:val="0"/>
                      <w:marRight w:val="0"/>
                      <w:marTop w:val="0"/>
                      <w:marBottom w:val="0"/>
                      <w:divBdr>
                        <w:top w:val="none" w:sz="0" w:space="0" w:color="auto"/>
                        <w:left w:val="none" w:sz="0" w:space="0" w:color="auto"/>
                        <w:bottom w:val="none" w:sz="0" w:space="0" w:color="auto"/>
                        <w:right w:val="none" w:sz="0" w:space="0" w:color="auto"/>
                      </w:divBdr>
                    </w:div>
                  </w:divsChild>
                </w:div>
                <w:div w:id="1402941461">
                  <w:marLeft w:val="0"/>
                  <w:marRight w:val="0"/>
                  <w:marTop w:val="0"/>
                  <w:marBottom w:val="0"/>
                  <w:divBdr>
                    <w:top w:val="none" w:sz="0" w:space="0" w:color="auto"/>
                    <w:left w:val="none" w:sz="0" w:space="0" w:color="auto"/>
                    <w:bottom w:val="none" w:sz="0" w:space="0" w:color="auto"/>
                    <w:right w:val="none" w:sz="0" w:space="0" w:color="auto"/>
                  </w:divBdr>
                  <w:divsChild>
                    <w:div w:id="1200514231">
                      <w:marLeft w:val="0"/>
                      <w:marRight w:val="0"/>
                      <w:marTop w:val="0"/>
                      <w:marBottom w:val="0"/>
                      <w:divBdr>
                        <w:top w:val="none" w:sz="0" w:space="0" w:color="auto"/>
                        <w:left w:val="none" w:sz="0" w:space="0" w:color="auto"/>
                        <w:bottom w:val="none" w:sz="0" w:space="0" w:color="auto"/>
                        <w:right w:val="none" w:sz="0" w:space="0" w:color="auto"/>
                      </w:divBdr>
                    </w:div>
                  </w:divsChild>
                </w:div>
                <w:div w:id="231623664">
                  <w:marLeft w:val="0"/>
                  <w:marRight w:val="0"/>
                  <w:marTop w:val="0"/>
                  <w:marBottom w:val="0"/>
                  <w:divBdr>
                    <w:top w:val="none" w:sz="0" w:space="0" w:color="auto"/>
                    <w:left w:val="none" w:sz="0" w:space="0" w:color="auto"/>
                    <w:bottom w:val="none" w:sz="0" w:space="0" w:color="auto"/>
                    <w:right w:val="none" w:sz="0" w:space="0" w:color="auto"/>
                  </w:divBdr>
                  <w:divsChild>
                    <w:div w:id="460533607">
                      <w:marLeft w:val="0"/>
                      <w:marRight w:val="0"/>
                      <w:marTop w:val="0"/>
                      <w:marBottom w:val="0"/>
                      <w:divBdr>
                        <w:top w:val="none" w:sz="0" w:space="0" w:color="auto"/>
                        <w:left w:val="none" w:sz="0" w:space="0" w:color="auto"/>
                        <w:bottom w:val="none" w:sz="0" w:space="0" w:color="auto"/>
                        <w:right w:val="none" w:sz="0" w:space="0" w:color="auto"/>
                      </w:divBdr>
                    </w:div>
                  </w:divsChild>
                </w:div>
                <w:div w:id="395319351">
                  <w:marLeft w:val="0"/>
                  <w:marRight w:val="0"/>
                  <w:marTop w:val="0"/>
                  <w:marBottom w:val="0"/>
                  <w:divBdr>
                    <w:top w:val="none" w:sz="0" w:space="0" w:color="auto"/>
                    <w:left w:val="none" w:sz="0" w:space="0" w:color="auto"/>
                    <w:bottom w:val="none" w:sz="0" w:space="0" w:color="auto"/>
                    <w:right w:val="none" w:sz="0" w:space="0" w:color="auto"/>
                  </w:divBdr>
                  <w:divsChild>
                    <w:div w:id="1428576553">
                      <w:marLeft w:val="0"/>
                      <w:marRight w:val="0"/>
                      <w:marTop w:val="0"/>
                      <w:marBottom w:val="0"/>
                      <w:divBdr>
                        <w:top w:val="none" w:sz="0" w:space="0" w:color="auto"/>
                        <w:left w:val="none" w:sz="0" w:space="0" w:color="auto"/>
                        <w:bottom w:val="none" w:sz="0" w:space="0" w:color="auto"/>
                        <w:right w:val="none" w:sz="0" w:space="0" w:color="auto"/>
                      </w:divBdr>
                    </w:div>
                  </w:divsChild>
                </w:div>
                <w:div w:id="1406299564">
                  <w:marLeft w:val="0"/>
                  <w:marRight w:val="0"/>
                  <w:marTop w:val="0"/>
                  <w:marBottom w:val="0"/>
                  <w:divBdr>
                    <w:top w:val="none" w:sz="0" w:space="0" w:color="auto"/>
                    <w:left w:val="none" w:sz="0" w:space="0" w:color="auto"/>
                    <w:bottom w:val="none" w:sz="0" w:space="0" w:color="auto"/>
                    <w:right w:val="none" w:sz="0" w:space="0" w:color="auto"/>
                  </w:divBdr>
                  <w:divsChild>
                    <w:div w:id="2077850725">
                      <w:marLeft w:val="0"/>
                      <w:marRight w:val="0"/>
                      <w:marTop w:val="0"/>
                      <w:marBottom w:val="0"/>
                      <w:divBdr>
                        <w:top w:val="none" w:sz="0" w:space="0" w:color="auto"/>
                        <w:left w:val="none" w:sz="0" w:space="0" w:color="auto"/>
                        <w:bottom w:val="none" w:sz="0" w:space="0" w:color="auto"/>
                        <w:right w:val="none" w:sz="0" w:space="0" w:color="auto"/>
                      </w:divBdr>
                    </w:div>
                  </w:divsChild>
                </w:div>
                <w:div w:id="1627348760">
                  <w:marLeft w:val="0"/>
                  <w:marRight w:val="0"/>
                  <w:marTop w:val="0"/>
                  <w:marBottom w:val="0"/>
                  <w:divBdr>
                    <w:top w:val="none" w:sz="0" w:space="0" w:color="auto"/>
                    <w:left w:val="none" w:sz="0" w:space="0" w:color="auto"/>
                    <w:bottom w:val="none" w:sz="0" w:space="0" w:color="auto"/>
                    <w:right w:val="none" w:sz="0" w:space="0" w:color="auto"/>
                  </w:divBdr>
                  <w:divsChild>
                    <w:div w:id="220941854">
                      <w:marLeft w:val="0"/>
                      <w:marRight w:val="0"/>
                      <w:marTop w:val="0"/>
                      <w:marBottom w:val="0"/>
                      <w:divBdr>
                        <w:top w:val="none" w:sz="0" w:space="0" w:color="auto"/>
                        <w:left w:val="none" w:sz="0" w:space="0" w:color="auto"/>
                        <w:bottom w:val="none" w:sz="0" w:space="0" w:color="auto"/>
                        <w:right w:val="none" w:sz="0" w:space="0" w:color="auto"/>
                      </w:divBdr>
                    </w:div>
                  </w:divsChild>
                </w:div>
                <w:div w:id="1671984110">
                  <w:marLeft w:val="0"/>
                  <w:marRight w:val="0"/>
                  <w:marTop w:val="0"/>
                  <w:marBottom w:val="0"/>
                  <w:divBdr>
                    <w:top w:val="none" w:sz="0" w:space="0" w:color="auto"/>
                    <w:left w:val="none" w:sz="0" w:space="0" w:color="auto"/>
                    <w:bottom w:val="none" w:sz="0" w:space="0" w:color="auto"/>
                    <w:right w:val="none" w:sz="0" w:space="0" w:color="auto"/>
                  </w:divBdr>
                  <w:divsChild>
                    <w:div w:id="793408539">
                      <w:marLeft w:val="0"/>
                      <w:marRight w:val="0"/>
                      <w:marTop w:val="0"/>
                      <w:marBottom w:val="0"/>
                      <w:divBdr>
                        <w:top w:val="none" w:sz="0" w:space="0" w:color="auto"/>
                        <w:left w:val="none" w:sz="0" w:space="0" w:color="auto"/>
                        <w:bottom w:val="none" w:sz="0" w:space="0" w:color="auto"/>
                        <w:right w:val="none" w:sz="0" w:space="0" w:color="auto"/>
                      </w:divBdr>
                    </w:div>
                  </w:divsChild>
                </w:div>
                <w:div w:id="855584946">
                  <w:marLeft w:val="0"/>
                  <w:marRight w:val="0"/>
                  <w:marTop w:val="0"/>
                  <w:marBottom w:val="0"/>
                  <w:divBdr>
                    <w:top w:val="none" w:sz="0" w:space="0" w:color="auto"/>
                    <w:left w:val="none" w:sz="0" w:space="0" w:color="auto"/>
                    <w:bottom w:val="none" w:sz="0" w:space="0" w:color="auto"/>
                    <w:right w:val="none" w:sz="0" w:space="0" w:color="auto"/>
                  </w:divBdr>
                  <w:divsChild>
                    <w:div w:id="365953692">
                      <w:marLeft w:val="0"/>
                      <w:marRight w:val="0"/>
                      <w:marTop w:val="0"/>
                      <w:marBottom w:val="0"/>
                      <w:divBdr>
                        <w:top w:val="none" w:sz="0" w:space="0" w:color="auto"/>
                        <w:left w:val="none" w:sz="0" w:space="0" w:color="auto"/>
                        <w:bottom w:val="none" w:sz="0" w:space="0" w:color="auto"/>
                        <w:right w:val="none" w:sz="0" w:space="0" w:color="auto"/>
                      </w:divBdr>
                    </w:div>
                  </w:divsChild>
                </w:div>
                <w:div w:id="129369871">
                  <w:marLeft w:val="0"/>
                  <w:marRight w:val="0"/>
                  <w:marTop w:val="0"/>
                  <w:marBottom w:val="0"/>
                  <w:divBdr>
                    <w:top w:val="none" w:sz="0" w:space="0" w:color="auto"/>
                    <w:left w:val="none" w:sz="0" w:space="0" w:color="auto"/>
                    <w:bottom w:val="none" w:sz="0" w:space="0" w:color="auto"/>
                    <w:right w:val="none" w:sz="0" w:space="0" w:color="auto"/>
                  </w:divBdr>
                  <w:divsChild>
                    <w:div w:id="675881613">
                      <w:marLeft w:val="0"/>
                      <w:marRight w:val="0"/>
                      <w:marTop w:val="0"/>
                      <w:marBottom w:val="0"/>
                      <w:divBdr>
                        <w:top w:val="none" w:sz="0" w:space="0" w:color="auto"/>
                        <w:left w:val="none" w:sz="0" w:space="0" w:color="auto"/>
                        <w:bottom w:val="none" w:sz="0" w:space="0" w:color="auto"/>
                        <w:right w:val="none" w:sz="0" w:space="0" w:color="auto"/>
                      </w:divBdr>
                    </w:div>
                  </w:divsChild>
                </w:div>
                <w:div w:id="212469511">
                  <w:marLeft w:val="0"/>
                  <w:marRight w:val="0"/>
                  <w:marTop w:val="0"/>
                  <w:marBottom w:val="0"/>
                  <w:divBdr>
                    <w:top w:val="none" w:sz="0" w:space="0" w:color="auto"/>
                    <w:left w:val="none" w:sz="0" w:space="0" w:color="auto"/>
                    <w:bottom w:val="none" w:sz="0" w:space="0" w:color="auto"/>
                    <w:right w:val="none" w:sz="0" w:space="0" w:color="auto"/>
                  </w:divBdr>
                  <w:divsChild>
                    <w:div w:id="1486387609">
                      <w:marLeft w:val="0"/>
                      <w:marRight w:val="0"/>
                      <w:marTop w:val="0"/>
                      <w:marBottom w:val="0"/>
                      <w:divBdr>
                        <w:top w:val="none" w:sz="0" w:space="0" w:color="auto"/>
                        <w:left w:val="none" w:sz="0" w:space="0" w:color="auto"/>
                        <w:bottom w:val="none" w:sz="0" w:space="0" w:color="auto"/>
                        <w:right w:val="none" w:sz="0" w:space="0" w:color="auto"/>
                      </w:divBdr>
                    </w:div>
                  </w:divsChild>
                </w:div>
                <w:div w:id="1368262318">
                  <w:marLeft w:val="0"/>
                  <w:marRight w:val="0"/>
                  <w:marTop w:val="0"/>
                  <w:marBottom w:val="0"/>
                  <w:divBdr>
                    <w:top w:val="none" w:sz="0" w:space="0" w:color="auto"/>
                    <w:left w:val="none" w:sz="0" w:space="0" w:color="auto"/>
                    <w:bottom w:val="none" w:sz="0" w:space="0" w:color="auto"/>
                    <w:right w:val="none" w:sz="0" w:space="0" w:color="auto"/>
                  </w:divBdr>
                  <w:divsChild>
                    <w:div w:id="355615440">
                      <w:marLeft w:val="0"/>
                      <w:marRight w:val="0"/>
                      <w:marTop w:val="0"/>
                      <w:marBottom w:val="0"/>
                      <w:divBdr>
                        <w:top w:val="none" w:sz="0" w:space="0" w:color="auto"/>
                        <w:left w:val="none" w:sz="0" w:space="0" w:color="auto"/>
                        <w:bottom w:val="none" w:sz="0" w:space="0" w:color="auto"/>
                        <w:right w:val="none" w:sz="0" w:space="0" w:color="auto"/>
                      </w:divBdr>
                    </w:div>
                  </w:divsChild>
                </w:div>
                <w:div w:id="1976984677">
                  <w:marLeft w:val="0"/>
                  <w:marRight w:val="0"/>
                  <w:marTop w:val="0"/>
                  <w:marBottom w:val="0"/>
                  <w:divBdr>
                    <w:top w:val="none" w:sz="0" w:space="0" w:color="auto"/>
                    <w:left w:val="none" w:sz="0" w:space="0" w:color="auto"/>
                    <w:bottom w:val="none" w:sz="0" w:space="0" w:color="auto"/>
                    <w:right w:val="none" w:sz="0" w:space="0" w:color="auto"/>
                  </w:divBdr>
                  <w:divsChild>
                    <w:div w:id="1303123152">
                      <w:marLeft w:val="0"/>
                      <w:marRight w:val="0"/>
                      <w:marTop w:val="0"/>
                      <w:marBottom w:val="0"/>
                      <w:divBdr>
                        <w:top w:val="none" w:sz="0" w:space="0" w:color="auto"/>
                        <w:left w:val="none" w:sz="0" w:space="0" w:color="auto"/>
                        <w:bottom w:val="none" w:sz="0" w:space="0" w:color="auto"/>
                        <w:right w:val="none" w:sz="0" w:space="0" w:color="auto"/>
                      </w:divBdr>
                    </w:div>
                  </w:divsChild>
                </w:div>
                <w:div w:id="1042829389">
                  <w:marLeft w:val="0"/>
                  <w:marRight w:val="0"/>
                  <w:marTop w:val="0"/>
                  <w:marBottom w:val="0"/>
                  <w:divBdr>
                    <w:top w:val="none" w:sz="0" w:space="0" w:color="auto"/>
                    <w:left w:val="none" w:sz="0" w:space="0" w:color="auto"/>
                    <w:bottom w:val="none" w:sz="0" w:space="0" w:color="auto"/>
                    <w:right w:val="none" w:sz="0" w:space="0" w:color="auto"/>
                  </w:divBdr>
                  <w:divsChild>
                    <w:div w:id="523133260">
                      <w:marLeft w:val="0"/>
                      <w:marRight w:val="0"/>
                      <w:marTop w:val="0"/>
                      <w:marBottom w:val="0"/>
                      <w:divBdr>
                        <w:top w:val="none" w:sz="0" w:space="0" w:color="auto"/>
                        <w:left w:val="none" w:sz="0" w:space="0" w:color="auto"/>
                        <w:bottom w:val="none" w:sz="0" w:space="0" w:color="auto"/>
                        <w:right w:val="none" w:sz="0" w:space="0" w:color="auto"/>
                      </w:divBdr>
                    </w:div>
                  </w:divsChild>
                </w:div>
                <w:div w:id="683554089">
                  <w:marLeft w:val="0"/>
                  <w:marRight w:val="0"/>
                  <w:marTop w:val="0"/>
                  <w:marBottom w:val="0"/>
                  <w:divBdr>
                    <w:top w:val="none" w:sz="0" w:space="0" w:color="auto"/>
                    <w:left w:val="none" w:sz="0" w:space="0" w:color="auto"/>
                    <w:bottom w:val="none" w:sz="0" w:space="0" w:color="auto"/>
                    <w:right w:val="none" w:sz="0" w:space="0" w:color="auto"/>
                  </w:divBdr>
                  <w:divsChild>
                    <w:div w:id="1217737659">
                      <w:marLeft w:val="0"/>
                      <w:marRight w:val="0"/>
                      <w:marTop w:val="0"/>
                      <w:marBottom w:val="0"/>
                      <w:divBdr>
                        <w:top w:val="none" w:sz="0" w:space="0" w:color="auto"/>
                        <w:left w:val="none" w:sz="0" w:space="0" w:color="auto"/>
                        <w:bottom w:val="none" w:sz="0" w:space="0" w:color="auto"/>
                        <w:right w:val="none" w:sz="0" w:space="0" w:color="auto"/>
                      </w:divBdr>
                    </w:div>
                  </w:divsChild>
                </w:div>
                <w:div w:id="78603716">
                  <w:marLeft w:val="0"/>
                  <w:marRight w:val="0"/>
                  <w:marTop w:val="0"/>
                  <w:marBottom w:val="0"/>
                  <w:divBdr>
                    <w:top w:val="none" w:sz="0" w:space="0" w:color="auto"/>
                    <w:left w:val="none" w:sz="0" w:space="0" w:color="auto"/>
                    <w:bottom w:val="none" w:sz="0" w:space="0" w:color="auto"/>
                    <w:right w:val="none" w:sz="0" w:space="0" w:color="auto"/>
                  </w:divBdr>
                  <w:divsChild>
                    <w:div w:id="106698834">
                      <w:marLeft w:val="0"/>
                      <w:marRight w:val="0"/>
                      <w:marTop w:val="0"/>
                      <w:marBottom w:val="0"/>
                      <w:divBdr>
                        <w:top w:val="none" w:sz="0" w:space="0" w:color="auto"/>
                        <w:left w:val="none" w:sz="0" w:space="0" w:color="auto"/>
                        <w:bottom w:val="none" w:sz="0" w:space="0" w:color="auto"/>
                        <w:right w:val="none" w:sz="0" w:space="0" w:color="auto"/>
                      </w:divBdr>
                    </w:div>
                  </w:divsChild>
                </w:div>
                <w:div w:id="1758208952">
                  <w:marLeft w:val="0"/>
                  <w:marRight w:val="0"/>
                  <w:marTop w:val="0"/>
                  <w:marBottom w:val="0"/>
                  <w:divBdr>
                    <w:top w:val="none" w:sz="0" w:space="0" w:color="auto"/>
                    <w:left w:val="none" w:sz="0" w:space="0" w:color="auto"/>
                    <w:bottom w:val="none" w:sz="0" w:space="0" w:color="auto"/>
                    <w:right w:val="none" w:sz="0" w:space="0" w:color="auto"/>
                  </w:divBdr>
                  <w:divsChild>
                    <w:div w:id="633559646">
                      <w:marLeft w:val="0"/>
                      <w:marRight w:val="0"/>
                      <w:marTop w:val="0"/>
                      <w:marBottom w:val="0"/>
                      <w:divBdr>
                        <w:top w:val="none" w:sz="0" w:space="0" w:color="auto"/>
                        <w:left w:val="none" w:sz="0" w:space="0" w:color="auto"/>
                        <w:bottom w:val="none" w:sz="0" w:space="0" w:color="auto"/>
                        <w:right w:val="none" w:sz="0" w:space="0" w:color="auto"/>
                      </w:divBdr>
                    </w:div>
                  </w:divsChild>
                </w:div>
                <w:div w:id="406074883">
                  <w:marLeft w:val="0"/>
                  <w:marRight w:val="0"/>
                  <w:marTop w:val="0"/>
                  <w:marBottom w:val="0"/>
                  <w:divBdr>
                    <w:top w:val="none" w:sz="0" w:space="0" w:color="auto"/>
                    <w:left w:val="none" w:sz="0" w:space="0" w:color="auto"/>
                    <w:bottom w:val="none" w:sz="0" w:space="0" w:color="auto"/>
                    <w:right w:val="none" w:sz="0" w:space="0" w:color="auto"/>
                  </w:divBdr>
                  <w:divsChild>
                    <w:div w:id="1478301862">
                      <w:marLeft w:val="0"/>
                      <w:marRight w:val="0"/>
                      <w:marTop w:val="0"/>
                      <w:marBottom w:val="0"/>
                      <w:divBdr>
                        <w:top w:val="none" w:sz="0" w:space="0" w:color="auto"/>
                        <w:left w:val="none" w:sz="0" w:space="0" w:color="auto"/>
                        <w:bottom w:val="none" w:sz="0" w:space="0" w:color="auto"/>
                        <w:right w:val="none" w:sz="0" w:space="0" w:color="auto"/>
                      </w:divBdr>
                    </w:div>
                  </w:divsChild>
                </w:div>
                <w:div w:id="240020945">
                  <w:marLeft w:val="0"/>
                  <w:marRight w:val="0"/>
                  <w:marTop w:val="0"/>
                  <w:marBottom w:val="0"/>
                  <w:divBdr>
                    <w:top w:val="none" w:sz="0" w:space="0" w:color="auto"/>
                    <w:left w:val="none" w:sz="0" w:space="0" w:color="auto"/>
                    <w:bottom w:val="none" w:sz="0" w:space="0" w:color="auto"/>
                    <w:right w:val="none" w:sz="0" w:space="0" w:color="auto"/>
                  </w:divBdr>
                  <w:divsChild>
                    <w:div w:id="691225285">
                      <w:marLeft w:val="0"/>
                      <w:marRight w:val="0"/>
                      <w:marTop w:val="0"/>
                      <w:marBottom w:val="0"/>
                      <w:divBdr>
                        <w:top w:val="none" w:sz="0" w:space="0" w:color="auto"/>
                        <w:left w:val="none" w:sz="0" w:space="0" w:color="auto"/>
                        <w:bottom w:val="none" w:sz="0" w:space="0" w:color="auto"/>
                        <w:right w:val="none" w:sz="0" w:space="0" w:color="auto"/>
                      </w:divBdr>
                    </w:div>
                  </w:divsChild>
                </w:div>
                <w:div w:id="2080597382">
                  <w:marLeft w:val="0"/>
                  <w:marRight w:val="0"/>
                  <w:marTop w:val="0"/>
                  <w:marBottom w:val="0"/>
                  <w:divBdr>
                    <w:top w:val="none" w:sz="0" w:space="0" w:color="auto"/>
                    <w:left w:val="none" w:sz="0" w:space="0" w:color="auto"/>
                    <w:bottom w:val="none" w:sz="0" w:space="0" w:color="auto"/>
                    <w:right w:val="none" w:sz="0" w:space="0" w:color="auto"/>
                  </w:divBdr>
                  <w:divsChild>
                    <w:div w:id="592251621">
                      <w:marLeft w:val="0"/>
                      <w:marRight w:val="0"/>
                      <w:marTop w:val="0"/>
                      <w:marBottom w:val="0"/>
                      <w:divBdr>
                        <w:top w:val="none" w:sz="0" w:space="0" w:color="auto"/>
                        <w:left w:val="none" w:sz="0" w:space="0" w:color="auto"/>
                        <w:bottom w:val="none" w:sz="0" w:space="0" w:color="auto"/>
                        <w:right w:val="none" w:sz="0" w:space="0" w:color="auto"/>
                      </w:divBdr>
                    </w:div>
                  </w:divsChild>
                </w:div>
                <w:div w:id="1201939507">
                  <w:marLeft w:val="0"/>
                  <w:marRight w:val="0"/>
                  <w:marTop w:val="0"/>
                  <w:marBottom w:val="0"/>
                  <w:divBdr>
                    <w:top w:val="none" w:sz="0" w:space="0" w:color="auto"/>
                    <w:left w:val="none" w:sz="0" w:space="0" w:color="auto"/>
                    <w:bottom w:val="none" w:sz="0" w:space="0" w:color="auto"/>
                    <w:right w:val="none" w:sz="0" w:space="0" w:color="auto"/>
                  </w:divBdr>
                  <w:divsChild>
                    <w:div w:id="1504738549">
                      <w:marLeft w:val="0"/>
                      <w:marRight w:val="0"/>
                      <w:marTop w:val="0"/>
                      <w:marBottom w:val="0"/>
                      <w:divBdr>
                        <w:top w:val="none" w:sz="0" w:space="0" w:color="auto"/>
                        <w:left w:val="none" w:sz="0" w:space="0" w:color="auto"/>
                        <w:bottom w:val="none" w:sz="0" w:space="0" w:color="auto"/>
                        <w:right w:val="none" w:sz="0" w:space="0" w:color="auto"/>
                      </w:divBdr>
                    </w:div>
                    <w:div w:id="894196761">
                      <w:marLeft w:val="0"/>
                      <w:marRight w:val="0"/>
                      <w:marTop w:val="0"/>
                      <w:marBottom w:val="0"/>
                      <w:divBdr>
                        <w:top w:val="none" w:sz="0" w:space="0" w:color="auto"/>
                        <w:left w:val="none" w:sz="0" w:space="0" w:color="auto"/>
                        <w:bottom w:val="none" w:sz="0" w:space="0" w:color="auto"/>
                        <w:right w:val="none" w:sz="0" w:space="0" w:color="auto"/>
                      </w:divBdr>
                    </w:div>
                    <w:div w:id="1365444690">
                      <w:marLeft w:val="0"/>
                      <w:marRight w:val="0"/>
                      <w:marTop w:val="0"/>
                      <w:marBottom w:val="0"/>
                      <w:divBdr>
                        <w:top w:val="none" w:sz="0" w:space="0" w:color="auto"/>
                        <w:left w:val="none" w:sz="0" w:space="0" w:color="auto"/>
                        <w:bottom w:val="none" w:sz="0" w:space="0" w:color="auto"/>
                        <w:right w:val="none" w:sz="0" w:space="0" w:color="auto"/>
                      </w:divBdr>
                    </w:div>
                    <w:div w:id="317619063">
                      <w:marLeft w:val="0"/>
                      <w:marRight w:val="0"/>
                      <w:marTop w:val="0"/>
                      <w:marBottom w:val="0"/>
                      <w:divBdr>
                        <w:top w:val="none" w:sz="0" w:space="0" w:color="auto"/>
                        <w:left w:val="none" w:sz="0" w:space="0" w:color="auto"/>
                        <w:bottom w:val="none" w:sz="0" w:space="0" w:color="auto"/>
                        <w:right w:val="none" w:sz="0" w:space="0" w:color="auto"/>
                      </w:divBdr>
                    </w:div>
                    <w:div w:id="824205363">
                      <w:marLeft w:val="0"/>
                      <w:marRight w:val="0"/>
                      <w:marTop w:val="0"/>
                      <w:marBottom w:val="0"/>
                      <w:divBdr>
                        <w:top w:val="none" w:sz="0" w:space="0" w:color="auto"/>
                        <w:left w:val="none" w:sz="0" w:space="0" w:color="auto"/>
                        <w:bottom w:val="none" w:sz="0" w:space="0" w:color="auto"/>
                        <w:right w:val="none" w:sz="0" w:space="0" w:color="auto"/>
                      </w:divBdr>
                    </w:div>
                    <w:div w:id="618681046">
                      <w:marLeft w:val="0"/>
                      <w:marRight w:val="0"/>
                      <w:marTop w:val="0"/>
                      <w:marBottom w:val="0"/>
                      <w:divBdr>
                        <w:top w:val="none" w:sz="0" w:space="0" w:color="auto"/>
                        <w:left w:val="none" w:sz="0" w:space="0" w:color="auto"/>
                        <w:bottom w:val="none" w:sz="0" w:space="0" w:color="auto"/>
                        <w:right w:val="none" w:sz="0" w:space="0" w:color="auto"/>
                      </w:divBdr>
                    </w:div>
                    <w:div w:id="1967159544">
                      <w:marLeft w:val="0"/>
                      <w:marRight w:val="0"/>
                      <w:marTop w:val="0"/>
                      <w:marBottom w:val="0"/>
                      <w:divBdr>
                        <w:top w:val="none" w:sz="0" w:space="0" w:color="auto"/>
                        <w:left w:val="none" w:sz="0" w:space="0" w:color="auto"/>
                        <w:bottom w:val="none" w:sz="0" w:space="0" w:color="auto"/>
                        <w:right w:val="none" w:sz="0" w:space="0" w:color="auto"/>
                      </w:divBdr>
                    </w:div>
                    <w:div w:id="1962681769">
                      <w:marLeft w:val="0"/>
                      <w:marRight w:val="0"/>
                      <w:marTop w:val="0"/>
                      <w:marBottom w:val="0"/>
                      <w:divBdr>
                        <w:top w:val="none" w:sz="0" w:space="0" w:color="auto"/>
                        <w:left w:val="none" w:sz="0" w:space="0" w:color="auto"/>
                        <w:bottom w:val="none" w:sz="0" w:space="0" w:color="auto"/>
                        <w:right w:val="none" w:sz="0" w:space="0" w:color="auto"/>
                      </w:divBdr>
                    </w:div>
                    <w:div w:id="1785492970">
                      <w:marLeft w:val="0"/>
                      <w:marRight w:val="0"/>
                      <w:marTop w:val="0"/>
                      <w:marBottom w:val="0"/>
                      <w:divBdr>
                        <w:top w:val="none" w:sz="0" w:space="0" w:color="auto"/>
                        <w:left w:val="none" w:sz="0" w:space="0" w:color="auto"/>
                        <w:bottom w:val="none" w:sz="0" w:space="0" w:color="auto"/>
                        <w:right w:val="none" w:sz="0" w:space="0" w:color="auto"/>
                      </w:divBdr>
                    </w:div>
                  </w:divsChild>
                </w:div>
                <w:div w:id="1500610262">
                  <w:marLeft w:val="0"/>
                  <w:marRight w:val="0"/>
                  <w:marTop w:val="0"/>
                  <w:marBottom w:val="0"/>
                  <w:divBdr>
                    <w:top w:val="none" w:sz="0" w:space="0" w:color="auto"/>
                    <w:left w:val="none" w:sz="0" w:space="0" w:color="auto"/>
                    <w:bottom w:val="none" w:sz="0" w:space="0" w:color="auto"/>
                    <w:right w:val="none" w:sz="0" w:space="0" w:color="auto"/>
                  </w:divBdr>
                  <w:divsChild>
                    <w:div w:id="74473024">
                      <w:marLeft w:val="0"/>
                      <w:marRight w:val="0"/>
                      <w:marTop w:val="0"/>
                      <w:marBottom w:val="0"/>
                      <w:divBdr>
                        <w:top w:val="none" w:sz="0" w:space="0" w:color="auto"/>
                        <w:left w:val="none" w:sz="0" w:space="0" w:color="auto"/>
                        <w:bottom w:val="none" w:sz="0" w:space="0" w:color="auto"/>
                        <w:right w:val="none" w:sz="0" w:space="0" w:color="auto"/>
                      </w:divBdr>
                    </w:div>
                  </w:divsChild>
                </w:div>
                <w:div w:id="102381263">
                  <w:marLeft w:val="0"/>
                  <w:marRight w:val="0"/>
                  <w:marTop w:val="0"/>
                  <w:marBottom w:val="0"/>
                  <w:divBdr>
                    <w:top w:val="none" w:sz="0" w:space="0" w:color="auto"/>
                    <w:left w:val="none" w:sz="0" w:space="0" w:color="auto"/>
                    <w:bottom w:val="none" w:sz="0" w:space="0" w:color="auto"/>
                    <w:right w:val="none" w:sz="0" w:space="0" w:color="auto"/>
                  </w:divBdr>
                  <w:divsChild>
                    <w:div w:id="688215757">
                      <w:marLeft w:val="0"/>
                      <w:marRight w:val="0"/>
                      <w:marTop w:val="0"/>
                      <w:marBottom w:val="0"/>
                      <w:divBdr>
                        <w:top w:val="none" w:sz="0" w:space="0" w:color="auto"/>
                        <w:left w:val="none" w:sz="0" w:space="0" w:color="auto"/>
                        <w:bottom w:val="none" w:sz="0" w:space="0" w:color="auto"/>
                        <w:right w:val="none" w:sz="0" w:space="0" w:color="auto"/>
                      </w:divBdr>
                    </w:div>
                    <w:div w:id="1104807556">
                      <w:marLeft w:val="0"/>
                      <w:marRight w:val="0"/>
                      <w:marTop w:val="0"/>
                      <w:marBottom w:val="0"/>
                      <w:divBdr>
                        <w:top w:val="none" w:sz="0" w:space="0" w:color="auto"/>
                        <w:left w:val="none" w:sz="0" w:space="0" w:color="auto"/>
                        <w:bottom w:val="none" w:sz="0" w:space="0" w:color="auto"/>
                        <w:right w:val="none" w:sz="0" w:space="0" w:color="auto"/>
                      </w:divBdr>
                    </w:div>
                  </w:divsChild>
                </w:div>
                <w:div w:id="1033456628">
                  <w:marLeft w:val="0"/>
                  <w:marRight w:val="0"/>
                  <w:marTop w:val="0"/>
                  <w:marBottom w:val="0"/>
                  <w:divBdr>
                    <w:top w:val="none" w:sz="0" w:space="0" w:color="auto"/>
                    <w:left w:val="none" w:sz="0" w:space="0" w:color="auto"/>
                    <w:bottom w:val="none" w:sz="0" w:space="0" w:color="auto"/>
                    <w:right w:val="none" w:sz="0" w:space="0" w:color="auto"/>
                  </w:divBdr>
                  <w:divsChild>
                    <w:div w:id="2074741766">
                      <w:marLeft w:val="0"/>
                      <w:marRight w:val="0"/>
                      <w:marTop w:val="0"/>
                      <w:marBottom w:val="0"/>
                      <w:divBdr>
                        <w:top w:val="none" w:sz="0" w:space="0" w:color="auto"/>
                        <w:left w:val="none" w:sz="0" w:space="0" w:color="auto"/>
                        <w:bottom w:val="none" w:sz="0" w:space="0" w:color="auto"/>
                        <w:right w:val="none" w:sz="0" w:space="0" w:color="auto"/>
                      </w:divBdr>
                    </w:div>
                  </w:divsChild>
                </w:div>
                <w:div w:id="2129347607">
                  <w:marLeft w:val="0"/>
                  <w:marRight w:val="0"/>
                  <w:marTop w:val="0"/>
                  <w:marBottom w:val="0"/>
                  <w:divBdr>
                    <w:top w:val="none" w:sz="0" w:space="0" w:color="auto"/>
                    <w:left w:val="none" w:sz="0" w:space="0" w:color="auto"/>
                    <w:bottom w:val="none" w:sz="0" w:space="0" w:color="auto"/>
                    <w:right w:val="none" w:sz="0" w:space="0" w:color="auto"/>
                  </w:divBdr>
                  <w:divsChild>
                    <w:div w:id="1196195483">
                      <w:marLeft w:val="0"/>
                      <w:marRight w:val="0"/>
                      <w:marTop w:val="0"/>
                      <w:marBottom w:val="0"/>
                      <w:divBdr>
                        <w:top w:val="none" w:sz="0" w:space="0" w:color="auto"/>
                        <w:left w:val="none" w:sz="0" w:space="0" w:color="auto"/>
                        <w:bottom w:val="none" w:sz="0" w:space="0" w:color="auto"/>
                        <w:right w:val="none" w:sz="0" w:space="0" w:color="auto"/>
                      </w:divBdr>
                    </w:div>
                    <w:div w:id="868681694">
                      <w:marLeft w:val="0"/>
                      <w:marRight w:val="0"/>
                      <w:marTop w:val="0"/>
                      <w:marBottom w:val="0"/>
                      <w:divBdr>
                        <w:top w:val="none" w:sz="0" w:space="0" w:color="auto"/>
                        <w:left w:val="none" w:sz="0" w:space="0" w:color="auto"/>
                        <w:bottom w:val="none" w:sz="0" w:space="0" w:color="auto"/>
                        <w:right w:val="none" w:sz="0" w:space="0" w:color="auto"/>
                      </w:divBdr>
                    </w:div>
                    <w:div w:id="318115387">
                      <w:marLeft w:val="0"/>
                      <w:marRight w:val="0"/>
                      <w:marTop w:val="0"/>
                      <w:marBottom w:val="0"/>
                      <w:divBdr>
                        <w:top w:val="none" w:sz="0" w:space="0" w:color="auto"/>
                        <w:left w:val="none" w:sz="0" w:space="0" w:color="auto"/>
                        <w:bottom w:val="none" w:sz="0" w:space="0" w:color="auto"/>
                        <w:right w:val="none" w:sz="0" w:space="0" w:color="auto"/>
                      </w:divBdr>
                    </w:div>
                    <w:div w:id="292100695">
                      <w:marLeft w:val="0"/>
                      <w:marRight w:val="0"/>
                      <w:marTop w:val="0"/>
                      <w:marBottom w:val="0"/>
                      <w:divBdr>
                        <w:top w:val="none" w:sz="0" w:space="0" w:color="auto"/>
                        <w:left w:val="none" w:sz="0" w:space="0" w:color="auto"/>
                        <w:bottom w:val="none" w:sz="0" w:space="0" w:color="auto"/>
                        <w:right w:val="none" w:sz="0" w:space="0" w:color="auto"/>
                      </w:divBdr>
                    </w:div>
                  </w:divsChild>
                </w:div>
                <w:div w:id="708919338">
                  <w:marLeft w:val="0"/>
                  <w:marRight w:val="0"/>
                  <w:marTop w:val="0"/>
                  <w:marBottom w:val="0"/>
                  <w:divBdr>
                    <w:top w:val="none" w:sz="0" w:space="0" w:color="auto"/>
                    <w:left w:val="none" w:sz="0" w:space="0" w:color="auto"/>
                    <w:bottom w:val="none" w:sz="0" w:space="0" w:color="auto"/>
                    <w:right w:val="none" w:sz="0" w:space="0" w:color="auto"/>
                  </w:divBdr>
                  <w:divsChild>
                    <w:div w:id="1223636576">
                      <w:marLeft w:val="0"/>
                      <w:marRight w:val="0"/>
                      <w:marTop w:val="0"/>
                      <w:marBottom w:val="0"/>
                      <w:divBdr>
                        <w:top w:val="none" w:sz="0" w:space="0" w:color="auto"/>
                        <w:left w:val="none" w:sz="0" w:space="0" w:color="auto"/>
                        <w:bottom w:val="none" w:sz="0" w:space="0" w:color="auto"/>
                        <w:right w:val="none" w:sz="0" w:space="0" w:color="auto"/>
                      </w:divBdr>
                    </w:div>
                  </w:divsChild>
                </w:div>
                <w:div w:id="1460799749">
                  <w:marLeft w:val="0"/>
                  <w:marRight w:val="0"/>
                  <w:marTop w:val="0"/>
                  <w:marBottom w:val="0"/>
                  <w:divBdr>
                    <w:top w:val="none" w:sz="0" w:space="0" w:color="auto"/>
                    <w:left w:val="none" w:sz="0" w:space="0" w:color="auto"/>
                    <w:bottom w:val="none" w:sz="0" w:space="0" w:color="auto"/>
                    <w:right w:val="none" w:sz="0" w:space="0" w:color="auto"/>
                  </w:divBdr>
                  <w:divsChild>
                    <w:div w:id="385223049">
                      <w:marLeft w:val="0"/>
                      <w:marRight w:val="0"/>
                      <w:marTop w:val="0"/>
                      <w:marBottom w:val="0"/>
                      <w:divBdr>
                        <w:top w:val="none" w:sz="0" w:space="0" w:color="auto"/>
                        <w:left w:val="none" w:sz="0" w:space="0" w:color="auto"/>
                        <w:bottom w:val="none" w:sz="0" w:space="0" w:color="auto"/>
                        <w:right w:val="none" w:sz="0" w:space="0" w:color="auto"/>
                      </w:divBdr>
                    </w:div>
                  </w:divsChild>
                </w:div>
                <w:div w:id="639191139">
                  <w:marLeft w:val="0"/>
                  <w:marRight w:val="0"/>
                  <w:marTop w:val="0"/>
                  <w:marBottom w:val="0"/>
                  <w:divBdr>
                    <w:top w:val="none" w:sz="0" w:space="0" w:color="auto"/>
                    <w:left w:val="none" w:sz="0" w:space="0" w:color="auto"/>
                    <w:bottom w:val="none" w:sz="0" w:space="0" w:color="auto"/>
                    <w:right w:val="none" w:sz="0" w:space="0" w:color="auto"/>
                  </w:divBdr>
                  <w:divsChild>
                    <w:div w:id="114256911">
                      <w:marLeft w:val="0"/>
                      <w:marRight w:val="0"/>
                      <w:marTop w:val="0"/>
                      <w:marBottom w:val="0"/>
                      <w:divBdr>
                        <w:top w:val="none" w:sz="0" w:space="0" w:color="auto"/>
                        <w:left w:val="none" w:sz="0" w:space="0" w:color="auto"/>
                        <w:bottom w:val="none" w:sz="0" w:space="0" w:color="auto"/>
                        <w:right w:val="none" w:sz="0" w:space="0" w:color="auto"/>
                      </w:divBdr>
                    </w:div>
                  </w:divsChild>
                </w:div>
                <w:div w:id="221523568">
                  <w:marLeft w:val="0"/>
                  <w:marRight w:val="0"/>
                  <w:marTop w:val="0"/>
                  <w:marBottom w:val="0"/>
                  <w:divBdr>
                    <w:top w:val="none" w:sz="0" w:space="0" w:color="auto"/>
                    <w:left w:val="none" w:sz="0" w:space="0" w:color="auto"/>
                    <w:bottom w:val="none" w:sz="0" w:space="0" w:color="auto"/>
                    <w:right w:val="none" w:sz="0" w:space="0" w:color="auto"/>
                  </w:divBdr>
                  <w:divsChild>
                    <w:div w:id="347606824">
                      <w:marLeft w:val="0"/>
                      <w:marRight w:val="0"/>
                      <w:marTop w:val="0"/>
                      <w:marBottom w:val="0"/>
                      <w:divBdr>
                        <w:top w:val="none" w:sz="0" w:space="0" w:color="auto"/>
                        <w:left w:val="none" w:sz="0" w:space="0" w:color="auto"/>
                        <w:bottom w:val="none" w:sz="0" w:space="0" w:color="auto"/>
                        <w:right w:val="none" w:sz="0" w:space="0" w:color="auto"/>
                      </w:divBdr>
                    </w:div>
                  </w:divsChild>
                </w:div>
                <w:div w:id="1861164707">
                  <w:marLeft w:val="0"/>
                  <w:marRight w:val="0"/>
                  <w:marTop w:val="0"/>
                  <w:marBottom w:val="0"/>
                  <w:divBdr>
                    <w:top w:val="none" w:sz="0" w:space="0" w:color="auto"/>
                    <w:left w:val="none" w:sz="0" w:space="0" w:color="auto"/>
                    <w:bottom w:val="none" w:sz="0" w:space="0" w:color="auto"/>
                    <w:right w:val="none" w:sz="0" w:space="0" w:color="auto"/>
                  </w:divBdr>
                  <w:divsChild>
                    <w:div w:id="661782728">
                      <w:marLeft w:val="0"/>
                      <w:marRight w:val="0"/>
                      <w:marTop w:val="0"/>
                      <w:marBottom w:val="0"/>
                      <w:divBdr>
                        <w:top w:val="none" w:sz="0" w:space="0" w:color="auto"/>
                        <w:left w:val="none" w:sz="0" w:space="0" w:color="auto"/>
                        <w:bottom w:val="none" w:sz="0" w:space="0" w:color="auto"/>
                        <w:right w:val="none" w:sz="0" w:space="0" w:color="auto"/>
                      </w:divBdr>
                    </w:div>
                  </w:divsChild>
                </w:div>
                <w:div w:id="168326269">
                  <w:marLeft w:val="0"/>
                  <w:marRight w:val="0"/>
                  <w:marTop w:val="0"/>
                  <w:marBottom w:val="0"/>
                  <w:divBdr>
                    <w:top w:val="none" w:sz="0" w:space="0" w:color="auto"/>
                    <w:left w:val="none" w:sz="0" w:space="0" w:color="auto"/>
                    <w:bottom w:val="none" w:sz="0" w:space="0" w:color="auto"/>
                    <w:right w:val="none" w:sz="0" w:space="0" w:color="auto"/>
                  </w:divBdr>
                  <w:divsChild>
                    <w:div w:id="1704481828">
                      <w:marLeft w:val="0"/>
                      <w:marRight w:val="0"/>
                      <w:marTop w:val="0"/>
                      <w:marBottom w:val="0"/>
                      <w:divBdr>
                        <w:top w:val="none" w:sz="0" w:space="0" w:color="auto"/>
                        <w:left w:val="none" w:sz="0" w:space="0" w:color="auto"/>
                        <w:bottom w:val="none" w:sz="0" w:space="0" w:color="auto"/>
                        <w:right w:val="none" w:sz="0" w:space="0" w:color="auto"/>
                      </w:divBdr>
                    </w:div>
                  </w:divsChild>
                </w:div>
                <w:div w:id="1476290337">
                  <w:marLeft w:val="0"/>
                  <w:marRight w:val="0"/>
                  <w:marTop w:val="0"/>
                  <w:marBottom w:val="0"/>
                  <w:divBdr>
                    <w:top w:val="none" w:sz="0" w:space="0" w:color="auto"/>
                    <w:left w:val="none" w:sz="0" w:space="0" w:color="auto"/>
                    <w:bottom w:val="none" w:sz="0" w:space="0" w:color="auto"/>
                    <w:right w:val="none" w:sz="0" w:space="0" w:color="auto"/>
                  </w:divBdr>
                  <w:divsChild>
                    <w:div w:id="2009482073">
                      <w:marLeft w:val="0"/>
                      <w:marRight w:val="0"/>
                      <w:marTop w:val="0"/>
                      <w:marBottom w:val="0"/>
                      <w:divBdr>
                        <w:top w:val="none" w:sz="0" w:space="0" w:color="auto"/>
                        <w:left w:val="none" w:sz="0" w:space="0" w:color="auto"/>
                        <w:bottom w:val="none" w:sz="0" w:space="0" w:color="auto"/>
                        <w:right w:val="none" w:sz="0" w:space="0" w:color="auto"/>
                      </w:divBdr>
                    </w:div>
                  </w:divsChild>
                </w:div>
                <w:div w:id="1456828782">
                  <w:marLeft w:val="0"/>
                  <w:marRight w:val="0"/>
                  <w:marTop w:val="0"/>
                  <w:marBottom w:val="0"/>
                  <w:divBdr>
                    <w:top w:val="none" w:sz="0" w:space="0" w:color="auto"/>
                    <w:left w:val="none" w:sz="0" w:space="0" w:color="auto"/>
                    <w:bottom w:val="none" w:sz="0" w:space="0" w:color="auto"/>
                    <w:right w:val="none" w:sz="0" w:space="0" w:color="auto"/>
                  </w:divBdr>
                  <w:divsChild>
                    <w:div w:id="65760035">
                      <w:marLeft w:val="0"/>
                      <w:marRight w:val="0"/>
                      <w:marTop w:val="0"/>
                      <w:marBottom w:val="0"/>
                      <w:divBdr>
                        <w:top w:val="none" w:sz="0" w:space="0" w:color="auto"/>
                        <w:left w:val="none" w:sz="0" w:space="0" w:color="auto"/>
                        <w:bottom w:val="none" w:sz="0" w:space="0" w:color="auto"/>
                        <w:right w:val="none" w:sz="0" w:space="0" w:color="auto"/>
                      </w:divBdr>
                    </w:div>
                  </w:divsChild>
                </w:div>
                <w:div w:id="210770815">
                  <w:marLeft w:val="0"/>
                  <w:marRight w:val="0"/>
                  <w:marTop w:val="0"/>
                  <w:marBottom w:val="0"/>
                  <w:divBdr>
                    <w:top w:val="none" w:sz="0" w:space="0" w:color="auto"/>
                    <w:left w:val="none" w:sz="0" w:space="0" w:color="auto"/>
                    <w:bottom w:val="none" w:sz="0" w:space="0" w:color="auto"/>
                    <w:right w:val="none" w:sz="0" w:space="0" w:color="auto"/>
                  </w:divBdr>
                  <w:divsChild>
                    <w:div w:id="831065616">
                      <w:marLeft w:val="0"/>
                      <w:marRight w:val="0"/>
                      <w:marTop w:val="0"/>
                      <w:marBottom w:val="0"/>
                      <w:divBdr>
                        <w:top w:val="none" w:sz="0" w:space="0" w:color="auto"/>
                        <w:left w:val="none" w:sz="0" w:space="0" w:color="auto"/>
                        <w:bottom w:val="none" w:sz="0" w:space="0" w:color="auto"/>
                        <w:right w:val="none" w:sz="0" w:space="0" w:color="auto"/>
                      </w:divBdr>
                    </w:div>
                  </w:divsChild>
                </w:div>
                <w:div w:id="1023826373">
                  <w:marLeft w:val="0"/>
                  <w:marRight w:val="0"/>
                  <w:marTop w:val="0"/>
                  <w:marBottom w:val="0"/>
                  <w:divBdr>
                    <w:top w:val="none" w:sz="0" w:space="0" w:color="auto"/>
                    <w:left w:val="none" w:sz="0" w:space="0" w:color="auto"/>
                    <w:bottom w:val="none" w:sz="0" w:space="0" w:color="auto"/>
                    <w:right w:val="none" w:sz="0" w:space="0" w:color="auto"/>
                  </w:divBdr>
                  <w:divsChild>
                    <w:div w:id="1891065988">
                      <w:marLeft w:val="0"/>
                      <w:marRight w:val="0"/>
                      <w:marTop w:val="0"/>
                      <w:marBottom w:val="0"/>
                      <w:divBdr>
                        <w:top w:val="none" w:sz="0" w:space="0" w:color="auto"/>
                        <w:left w:val="none" w:sz="0" w:space="0" w:color="auto"/>
                        <w:bottom w:val="none" w:sz="0" w:space="0" w:color="auto"/>
                        <w:right w:val="none" w:sz="0" w:space="0" w:color="auto"/>
                      </w:divBdr>
                    </w:div>
                  </w:divsChild>
                </w:div>
                <w:div w:id="1556233686">
                  <w:marLeft w:val="0"/>
                  <w:marRight w:val="0"/>
                  <w:marTop w:val="0"/>
                  <w:marBottom w:val="0"/>
                  <w:divBdr>
                    <w:top w:val="none" w:sz="0" w:space="0" w:color="auto"/>
                    <w:left w:val="none" w:sz="0" w:space="0" w:color="auto"/>
                    <w:bottom w:val="none" w:sz="0" w:space="0" w:color="auto"/>
                    <w:right w:val="none" w:sz="0" w:space="0" w:color="auto"/>
                  </w:divBdr>
                  <w:divsChild>
                    <w:div w:id="1955817935">
                      <w:marLeft w:val="0"/>
                      <w:marRight w:val="0"/>
                      <w:marTop w:val="0"/>
                      <w:marBottom w:val="0"/>
                      <w:divBdr>
                        <w:top w:val="none" w:sz="0" w:space="0" w:color="auto"/>
                        <w:left w:val="none" w:sz="0" w:space="0" w:color="auto"/>
                        <w:bottom w:val="none" w:sz="0" w:space="0" w:color="auto"/>
                        <w:right w:val="none" w:sz="0" w:space="0" w:color="auto"/>
                      </w:divBdr>
                    </w:div>
                  </w:divsChild>
                </w:div>
                <w:div w:id="1369142398">
                  <w:marLeft w:val="0"/>
                  <w:marRight w:val="0"/>
                  <w:marTop w:val="0"/>
                  <w:marBottom w:val="0"/>
                  <w:divBdr>
                    <w:top w:val="none" w:sz="0" w:space="0" w:color="auto"/>
                    <w:left w:val="none" w:sz="0" w:space="0" w:color="auto"/>
                    <w:bottom w:val="none" w:sz="0" w:space="0" w:color="auto"/>
                    <w:right w:val="none" w:sz="0" w:space="0" w:color="auto"/>
                  </w:divBdr>
                  <w:divsChild>
                    <w:div w:id="1722165780">
                      <w:marLeft w:val="0"/>
                      <w:marRight w:val="0"/>
                      <w:marTop w:val="0"/>
                      <w:marBottom w:val="0"/>
                      <w:divBdr>
                        <w:top w:val="none" w:sz="0" w:space="0" w:color="auto"/>
                        <w:left w:val="none" w:sz="0" w:space="0" w:color="auto"/>
                        <w:bottom w:val="none" w:sz="0" w:space="0" w:color="auto"/>
                        <w:right w:val="none" w:sz="0" w:space="0" w:color="auto"/>
                      </w:divBdr>
                    </w:div>
                  </w:divsChild>
                </w:div>
                <w:div w:id="132407059">
                  <w:marLeft w:val="0"/>
                  <w:marRight w:val="0"/>
                  <w:marTop w:val="0"/>
                  <w:marBottom w:val="0"/>
                  <w:divBdr>
                    <w:top w:val="none" w:sz="0" w:space="0" w:color="auto"/>
                    <w:left w:val="none" w:sz="0" w:space="0" w:color="auto"/>
                    <w:bottom w:val="none" w:sz="0" w:space="0" w:color="auto"/>
                    <w:right w:val="none" w:sz="0" w:space="0" w:color="auto"/>
                  </w:divBdr>
                  <w:divsChild>
                    <w:div w:id="574168209">
                      <w:marLeft w:val="0"/>
                      <w:marRight w:val="0"/>
                      <w:marTop w:val="0"/>
                      <w:marBottom w:val="0"/>
                      <w:divBdr>
                        <w:top w:val="none" w:sz="0" w:space="0" w:color="auto"/>
                        <w:left w:val="none" w:sz="0" w:space="0" w:color="auto"/>
                        <w:bottom w:val="none" w:sz="0" w:space="0" w:color="auto"/>
                        <w:right w:val="none" w:sz="0" w:space="0" w:color="auto"/>
                      </w:divBdr>
                    </w:div>
                  </w:divsChild>
                </w:div>
                <w:div w:id="706563138">
                  <w:marLeft w:val="0"/>
                  <w:marRight w:val="0"/>
                  <w:marTop w:val="0"/>
                  <w:marBottom w:val="0"/>
                  <w:divBdr>
                    <w:top w:val="none" w:sz="0" w:space="0" w:color="auto"/>
                    <w:left w:val="none" w:sz="0" w:space="0" w:color="auto"/>
                    <w:bottom w:val="none" w:sz="0" w:space="0" w:color="auto"/>
                    <w:right w:val="none" w:sz="0" w:space="0" w:color="auto"/>
                  </w:divBdr>
                  <w:divsChild>
                    <w:div w:id="2142729572">
                      <w:marLeft w:val="0"/>
                      <w:marRight w:val="0"/>
                      <w:marTop w:val="0"/>
                      <w:marBottom w:val="0"/>
                      <w:divBdr>
                        <w:top w:val="none" w:sz="0" w:space="0" w:color="auto"/>
                        <w:left w:val="none" w:sz="0" w:space="0" w:color="auto"/>
                        <w:bottom w:val="none" w:sz="0" w:space="0" w:color="auto"/>
                        <w:right w:val="none" w:sz="0" w:space="0" w:color="auto"/>
                      </w:divBdr>
                    </w:div>
                  </w:divsChild>
                </w:div>
                <w:div w:id="324014134">
                  <w:marLeft w:val="0"/>
                  <w:marRight w:val="0"/>
                  <w:marTop w:val="0"/>
                  <w:marBottom w:val="0"/>
                  <w:divBdr>
                    <w:top w:val="none" w:sz="0" w:space="0" w:color="auto"/>
                    <w:left w:val="none" w:sz="0" w:space="0" w:color="auto"/>
                    <w:bottom w:val="none" w:sz="0" w:space="0" w:color="auto"/>
                    <w:right w:val="none" w:sz="0" w:space="0" w:color="auto"/>
                  </w:divBdr>
                  <w:divsChild>
                    <w:div w:id="340401121">
                      <w:marLeft w:val="0"/>
                      <w:marRight w:val="0"/>
                      <w:marTop w:val="0"/>
                      <w:marBottom w:val="0"/>
                      <w:divBdr>
                        <w:top w:val="none" w:sz="0" w:space="0" w:color="auto"/>
                        <w:left w:val="none" w:sz="0" w:space="0" w:color="auto"/>
                        <w:bottom w:val="none" w:sz="0" w:space="0" w:color="auto"/>
                        <w:right w:val="none" w:sz="0" w:space="0" w:color="auto"/>
                      </w:divBdr>
                    </w:div>
                  </w:divsChild>
                </w:div>
                <w:div w:id="582186291">
                  <w:marLeft w:val="0"/>
                  <w:marRight w:val="0"/>
                  <w:marTop w:val="0"/>
                  <w:marBottom w:val="0"/>
                  <w:divBdr>
                    <w:top w:val="none" w:sz="0" w:space="0" w:color="auto"/>
                    <w:left w:val="none" w:sz="0" w:space="0" w:color="auto"/>
                    <w:bottom w:val="none" w:sz="0" w:space="0" w:color="auto"/>
                    <w:right w:val="none" w:sz="0" w:space="0" w:color="auto"/>
                  </w:divBdr>
                  <w:divsChild>
                    <w:div w:id="1875145940">
                      <w:marLeft w:val="0"/>
                      <w:marRight w:val="0"/>
                      <w:marTop w:val="0"/>
                      <w:marBottom w:val="0"/>
                      <w:divBdr>
                        <w:top w:val="none" w:sz="0" w:space="0" w:color="auto"/>
                        <w:left w:val="none" w:sz="0" w:space="0" w:color="auto"/>
                        <w:bottom w:val="none" w:sz="0" w:space="0" w:color="auto"/>
                        <w:right w:val="none" w:sz="0" w:space="0" w:color="auto"/>
                      </w:divBdr>
                    </w:div>
                  </w:divsChild>
                </w:div>
                <w:div w:id="1036391736">
                  <w:marLeft w:val="0"/>
                  <w:marRight w:val="0"/>
                  <w:marTop w:val="0"/>
                  <w:marBottom w:val="0"/>
                  <w:divBdr>
                    <w:top w:val="none" w:sz="0" w:space="0" w:color="auto"/>
                    <w:left w:val="none" w:sz="0" w:space="0" w:color="auto"/>
                    <w:bottom w:val="none" w:sz="0" w:space="0" w:color="auto"/>
                    <w:right w:val="none" w:sz="0" w:space="0" w:color="auto"/>
                  </w:divBdr>
                  <w:divsChild>
                    <w:div w:id="1616134163">
                      <w:marLeft w:val="0"/>
                      <w:marRight w:val="0"/>
                      <w:marTop w:val="0"/>
                      <w:marBottom w:val="0"/>
                      <w:divBdr>
                        <w:top w:val="none" w:sz="0" w:space="0" w:color="auto"/>
                        <w:left w:val="none" w:sz="0" w:space="0" w:color="auto"/>
                        <w:bottom w:val="none" w:sz="0" w:space="0" w:color="auto"/>
                        <w:right w:val="none" w:sz="0" w:space="0" w:color="auto"/>
                      </w:divBdr>
                    </w:div>
                  </w:divsChild>
                </w:div>
                <w:div w:id="1396591325">
                  <w:marLeft w:val="0"/>
                  <w:marRight w:val="0"/>
                  <w:marTop w:val="0"/>
                  <w:marBottom w:val="0"/>
                  <w:divBdr>
                    <w:top w:val="none" w:sz="0" w:space="0" w:color="auto"/>
                    <w:left w:val="none" w:sz="0" w:space="0" w:color="auto"/>
                    <w:bottom w:val="none" w:sz="0" w:space="0" w:color="auto"/>
                    <w:right w:val="none" w:sz="0" w:space="0" w:color="auto"/>
                  </w:divBdr>
                  <w:divsChild>
                    <w:div w:id="485710770">
                      <w:marLeft w:val="0"/>
                      <w:marRight w:val="0"/>
                      <w:marTop w:val="0"/>
                      <w:marBottom w:val="0"/>
                      <w:divBdr>
                        <w:top w:val="none" w:sz="0" w:space="0" w:color="auto"/>
                        <w:left w:val="none" w:sz="0" w:space="0" w:color="auto"/>
                        <w:bottom w:val="none" w:sz="0" w:space="0" w:color="auto"/>
                        <w:right w:val="none" w:sz="0" w:space="0" w:color="auto"/>
                      </w:divBdr>
                    </w:div>
                  </w:divsChild>
                </w:div>
                <w:div w:id="550776081">
                  <w:marLeft w:val="0"/>
                  <w:marRight w:val="0"/>
                  <w:marTop w:val="0"/>
                  <w:marBottom w:val="0"/>
                  <w:divBdr>
                    <w:top w:val="none" w:sz="0" w:space="0" w:color="auto"/>
                    <w:left w:val="none" w:sz="0" w:space="0" w:color="auto"/>
                    <w:bottom w:val="none" w:sz="0" w:space="0" w:color="auto"/>
                    <w:right w:val="none" w:sz="0" w:space="0" w:color="auto"/>
                  </w:divBdr>
                  <w:divsChild>
                    <w:div w:id="359016438">
                      <w:marLeft w:val="0"/>
                      <w:marRight w:val="0"/>
                      <w:marTop w:val="0"/>
                      <w:marBottom w:val="0"/>
                      <w:divBdr>
                        <w:top w:val="none" w:sz="0" w:space="0" w:color="auto"/>
                        <w:left w:val="none" w:sz="0" w:space="0" w:color="auto"/>
                        <w:bottom w:val="none" w:sz="0" w:space="0" w:color="auto"/>
                        <w:right w:val="none" w:sz="0" w:space="0" w:color="auto"/>
                      </w:divBdr>
                    </w:div>
                  </w:divsChild>
                </w:div>
                <w:div w:id="1933396744">
                  <w:marLeft w:val="0"/>
                  <w:marRight w:val="0"/>
                  <w:marTop w:val="0"/>
                  <w:marBottom w:val="0"/>
                  <w:divBdr>
                    <w:top w:val="none" w:sz="0" w:space="0" w:color="auto"/>
                    <w:left w:val="none" w:sz="0" w:space="0" w:color="auto"/>
                    <w:bottom w:val="none" w:sz="0" w:space="0" w:color="auto"/>
                    <w:right w:val="none" w:sz="0" w:space="0" w:color="auto"/>
                  </w:divBdr>
                  <w:divsChild>
                    <w:div w:id="1050762643">
                      <w:marLeft w:val="0"/>
                      <w:marRight w:val="0"/>
                      <w:marTop w:val="0"/>
                      <w:marBottom w:val="0"/>
                      <w:divBdr>
                        <w:top w:val="none" w:sz="0" w:space="0" w:color="auto"/>
                        <w:left w:val="none" w:sz="0" w:space="0" w:color="auto"/>
                        <w:bottom w:val="none" w:sz="0" w:space="0" w:color="auto"/>
                        <w:right w:val="none" w:sz="0" w:space="0" w:color="auto"/>
                      </w:divBdr>
                    </w:div>
                  </w:divsChild>
                </w:div>
                <w:div w:id="1913272270">
                  <w:marLeft w:val="0"/>
                  <w:marRight w:val="0"/>
                  <w:marTop w:val="0"/>
                  <w:marBottom w:val="0"/>
                  <w:divBdr>
                    <w:top w:val="none" w:sz="0" w:space="0" w:color="auto"/>
                    <w:left w:val="none" w:sz="0" w:space="0" w:color="auto"/>
                    <w:bottom w:val="none" w:sz="0" w:space="0" w:color="auto"/>
                    <w:right w:val="none" w:sz="0" w:space="0" w:color="auto"/>
                  </w:divBdr>
                  <w:divsChild>
                    <w:div w:id="367293770">
                      <w:marLeft w:val="0"/>
                      <w:marRight w:val="0"/>
                      <w:marTop w:val="0"/>
                      <w:marBottom w:val="0"/>
                      <w:divBdr>
                        <w:top w:val="none" w:sz="0" w:space="0" w:color="auto"/>
                        <w:left w:val="none" w:sz="0" w:space="0" w:color="auto"/>
                        <w:bottom w:val="none" w:sz="0" w:space="0" w:color="auto"/>
                        <w:right w:val="none" w:sz="0" w:space="0" w:color="auto"/>
                      </w:divBdr>
                    </w:div>
                    <w:div w:id="141003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408518">
          <w:marLeft w:val="0"/>
          <w:marRight w:val="0"/>
          <w:marTop w:val="0"/>
          <w:marBottom w:val="0"/>
          <w:divBdr>
            <w:top w:val="none" w:sz="0" w:space="0" w:color="auto"/>
            <w:left w:val="none" w:sz="0" w:space="0" w:color="auto"/>
            <w:bottom w:val="none" w:sz="0" w:space="0" w:color="auto"/>
            <w:right w:val="none" w:sz="0" w:space="0" w:color="auto"/>
          </w:divBdr>
        </w:div>
        <w:div w:id="290132489">
          <w:marLeft w:val="0"/>
          <w:marRight w:val="0"/>
          <w:marTop w:val="0"/>
          <w:marBottom w:val="0"/>
          <w:divBdr>
            <w:top w:val="none" w:sz="0" w:space="0" w:color="auto"/>
            <w:left w:val="none" w:sz="0" w:space="0" w:color="auto"/>
            <w:bottom w:val="none" w:sz="0" w:space="0" w:color="auto"/>
            <w:right w:val="none" w:sz="0" w:space="0" w:color="auto"/>
          </w:divBdr>
        </w:div>
      </w:divsChild>
    </w:div>
    <w:div w:id="1905139746">
      <w:bodyDiv w:val="1"/>
      <w:marLeft w:val="0"/>
      <w:marRight w:val="0"/>
      <w:marTop w:val="0"/>
      <w:marBottom w:val="0"/>
      <w:divBdr>
        <w:top w:val="none" w:sz="0" w:space="0" w:color="auto"/>
        <w:left w:val="none" w:sz="0" w:space="0" w:color="auto"/>
        <w:bottom w:val="none" w:sz="0" w:space="0" w:color="auto"/>
        <w:right w:val="none" w:sz="0" w:space="0" w:color="auto"/>
      </w:divBdr>
      <w:divsChild>
        <w:div w:id="228199462">
          <w:marLeft w:val="0"/>
          <w:marRight w:val="0"/>
          <w:marTop w:val="0"/>
          <w:marBottom w:val="0"/>
          <w:divBdr>
            <w:top w:val="none" w:sz="0" w:space="0" w:color="auto"/>
            <w:left w:val="none" w:sz="0" w:space="0" w:color="auto"/>
            <w:bottom w:val="none" w:sz="0" w:space="0" w:color="auto"/>
            <w:right w:val="none" w:sz="0" w:space="0" w:color="auto"/>
          </w:divBdr>
        </w:div>
        <w:div w:id="387460718">
          <w:marLeft w:val="0"/>
          <w:marRight w:val="0"/>
          <w:marTop w:val="0"/>
          <w:marBottom w:val="0"/>
          <w:divBdr>
            <w:top w:val="none" w:sz="0" w:space="0" w:color="auto"/>
            <w:left w:val="none" w:sz="0" w:space="0" w:color="auto"/>
            <w:bottom w:val="none" w:sz="0" w:space="0" w:color="auto"/>
            <w:right w:val="none" w:sz="0" w:space="0" w:color="auto"/>
          </w:divBdr>
        </w:div>
        <w:div w:id="1660377769">
          <w:marLeft w:val="0"/>
          <w:marRight w:val="0"/>
          <w:marTop w:val="0"/>
          <w:marBottom w:val="0"/>
          <w:divBdr>
            <w:top w:val="none" w:sz="0" w:space="0" w:color="auto"/>
            <w:left w:val="none" w:sz="0" w:space="0" w:color="auto"/>
            <w:bottom w:val="none" w:sz="0" w:space="0" w:color="auto"/>
            <w:right w:val="none" w:sz="0" w:space="0" w:color="auto"/>
          </w:divBdr>
          <w:divsChild>
            <w:div w:id="2077051728">
              <w:marLeft w:val="-75"/>
              <w:marRight w:val="0"/>
              <w:marTop w:val="30"/>
              <w:marBottom w:val="30"/>
              <w:divBdr>
                <w:top w:val="none" w:sz="0" w:space="0" w:color="auto"/>
                <w:left w:val="none" w:sz="0" w:space="0" w:color="auto"/>
                <w:bottom w:val="none" w:sz="0" w:space="0" w:color="auto"/>
                <w:right w:val="none" w:sz="0" w:space="0" w:color="auto"/>
              </w:divBdr>
              <w:divsChild>
                <w:div w:id="3438030">
                  <w:marLeft w:val="0"/>
                  <w:marRight w:val="0"/>
                  <w:marTop w:val="0"/>
                  <w:marBottom w:val="0"/>
                  <w:divBdr>
                    <w:top w:val="none" w:sz="0" w:space="0" w:color="auto"/>
                    <w:left w:val="none" w:sz="0" w:space="0" w:color="auto"/>
                    <w:bottom w:val="none" w:sz="0" w:space="0" w:color="auto"/>
                    <w:right w:val="none" w:sz="0" w:space="0" w:color="auto"/>
                  </w:divBdr>
                  <w:divsChild>
                    <w:div w:id="915013975">
                      <w:marLeft w:val="0"/>
                      <w:marRight w:val="0"/>
                      <w:marTop w:val="0"/>
                      <w:marBottom w:val="0"/>
                      <w:divBdr>
                        <w:top w:val="none" w:sz="0" w:space="0" w:color="auto"/>
                        <w:left w:val="none" w:sz="0" w:space="0" w:color="auto"/>
                        <w:bottom w:val="none" w:sz="0" w:space="0" w:color="auto"/>
                        <w:right w:val="none" w:sz="0" w:space="0" w:color="auto"/>
                      </w:divBdr>
                    </w:div>
                  </w:divsChild>
                </w:div>
                <w:div w:id="1862628005">
                  <w:marLeft w:val="0"/>
                  <w:marRight w:val="0"/>
                  <w:marTop w:val="0"/>
                  <w:marBottom w:val="0"/>
                  <w:divBdr>
                    <w:top w:val="none" w:sz="0" w:space="0" w:color="auto"/>
                    <w:left w:val="none" w:sz="0" w:space="0" w:color="auto"/>
                    <w:bottom w:val="none" w:sz="0" w:space="0" w:color="auto"/>
                    <w:right w:val="none" w:sz="0" w:space="0" w:color="auto"/>
                  </w:divBdr>
                  <w:divsChild>
                    <w:div w:id="296692839">
                      <w:marLeft w:val="0"/>
                      <w:marRight w:val="0"/>
                      <w:marTop w:val="0"/>
                      <w:marBottom w:val="0"/>
                      <w:divBdr>
                        <w:top w:val="none" w:sz="0" w:space="0" w:color="auto"/>
                        <w:left w:val="none" w:sz="0" w:space="0" w:color="auto"/>
                        <w:bottom w:val="none" w:sz="0" w:space="0" w:color="auto"/>
                        <w:right w:val="none" w:sz="0" w:space="0" w:color="auto"/>
                      </w:divBdr>
                    </w:div>
                  </w:divsChild>
                </w:div>
                <w:div w:id="1438599298">
                  <w:marLeft w:val="0"/>
                  <w:marRight w:val="0"/>
                  <w:marTop w:val="0"/>
                  <w:marBottom w:val="0"/>
                  <w:divBdr>
                    <w:top w:val="none" w:sz="0" w:space="0" w:color="auto"/>
                    <w:left w:val="none" w:sz="0" w:space="0" w:color="auto"/>
                    <w:bottom w:val="none" w:sz="0" w:space="0" w:color="auto"/>
                    <w:right w:val="none" w:sz="0" w:space="0" w:color="auto"/>
                  </w:divBdr>
                  <w:divsChild>
                    <w:div w:id="1567372697">
                      <w:marLeft w:val="0"/>
                      <w:marRight w:val="0"/>
                      <w:marTop w:val="0"/>
                      <w:marBottom w:val="0"/>
                      <w:divBdr>
                        <w:top w:val="none" w:sz="0" w:space="0" w:color="auto"/>
                        <w:left w:val="none" w:sz="0" w:space="0" w:color="auto"/>
                        <w:bottom w:val="none" w:sz="0" w:space="0" w:color="auto"/>
                        <w:right w:val="none" w:sz="0" w:space="0" w:color="auto"/>
                      </w:divBdr>
                    </w:div>
                  </w:divsChild>
                </w:div>
                <w:div w:id="580532017">
                  <w:marLeft w:val="0"/>
                  <w:marRight w:val="0"/>
                  <w:marTop w:val="0"/>
                  <w:marBottom w:val="0"/>
                  <w:divBdr>
                    <w:top w:val="none" w:sz="0" w:space="0" w:color="auto"/>
                    <w:left w:val="none" w:sz="0" w:space="0" w:color="auto"/>
                    <w:bottom w:val="none" w:sz="0" w:space="0" w:color="auto"/>
                    <w:right w:val="none" w:sz="0" w:space="0" w:color="auto"/>
                  </w:divBdr>
                  <w:divsChild>
                    <w:div w:id="1140459628">
                      <w:marLeft w:val="0"/>
                      <w:marRight w:val="0"/>
                      <w:marTop w:val="0"/>
                      <w:marBottom w:val="0"/>
                      <w:divBdr>
                        <w:top w:val="none" w:sz="0" w:space="0" w:color="auto"/>
                        <w:left w:val="none" w:sz="0" w:space="0" w:color="auto"/>
                        <w:bottom w:val="none" w:sz="0" w:space="0" w:color="auto"/>
                        <w:right w:val="none" w:sz="0" w:space="0" w:color="auto"/>
                      </w:divBdr>
                    </w:div>
                  </w:divsChild>
                </w:div>
                <w:div w:id="524100079">
                  <w:marLeft w:val="0"/>
                  <w:marRight w:val="0"/>
                  <w:marTop w:val="0"/>
                  <w:marBottom w:val="0"/>
                  <w:divBdr>
                    <w:top w:val="none" w:sz="0" w:space="0" w:color="auto"/>
                    <w:left w:val="none" w:sz="0" w:space="0" w:color="auto"/>
                    <w:bottom w:val="none" w:sz="0" w:space="0" w:color="auto"/>
                    <w:right w:val="none" w:sz="0" w:space="0" w:color="auto"/>
                  </w:divBdr>
                  <w:divsChild>
                    <w:div w:id="1701852708">
                      <w:marLeft w:val="0"/>
                      <w:marRight w:val="0"/>
                      <w:marTop w:val="0"/>
                      <w:marBottom w:val="0"/>
                      <w:divBdr>
                        <w:top w:val="none" w:sz="0" w:space="0" w:color="auto"/>
                        <w:left w:val="none" w:sz="0" w:space="0" w:color="auto"/>
                        <w:bottom w:val="none" w:sz="0" w:space="0" w:color="auto"/>
                        <w:right w:val="none" w:sz="0" w:space="0" w:color="auto"/>
                      </w:divBdr>
                    </w:div>
                  </w:divsChild>
                </w:div>
                <w:div w:id="930551082">
                  <w:marLeft w:val="0"/>
                  <w:marRight w:val="0"/>
                  <w:marTop w:val="0"/>
                  <w:marBottom w:val="0"/>
                  <w:divBdr>
                    <w:top w:val="none" w:sz="0" w:space="0" w:color="auto"/>
                    <w:left w:val="none" w:sz="0" w:space="0" w:color="auto"/>
                    <w:bottom w:val="none" w:sz="0" w:space="0" w:color="auto"/>
                    <w:right w:val="none" w:sz="0" w:space="0" w:color="auto"/>
                  </w:divBdr>
                  <w:divsChild>
                    <w:div w:id="1680960975">
                      <w:marLeft w:val="0"/>
                      <w:marRight w:val="0"/>
                      <w:marTop w:val="0"/>
                      <w:marBottom w:val="0"/>
                      <w:divBdr>
                        <w:top w:val="none" w:sz="0" w:space="0" w:color="auto"/>
                        <w:left w:val="none" w:sz="0" w:space="0" w:color="auto"/>
                        <w:bottom w:val="none" w:sz="0" w:space="0" w:color="auto"/>
                        <w:right w:val="none" w:sz="0" w:space="0" w:color="auto"/>
                      </w:divBdr>
                    </w:div>
                  </w:divsChild>
                </w:div>
                <w:div w:id="476385565">
                  <w:marLeft w:val="0"/>
                  <w:marRight w:val="0"/>
                  <w:marTop w:val="0"/>
                  <w:marBottom w:val="0"/>
                  <w:divBdr>
                    <w:top w:val="none" w:sz="0" w:space="0" w:color="auto"/>
                    <w:left w:val="none" w:sz="0" w:space="0" w:color="auto"/>
                    <w:bottom w:val="none" w:sz="0" w:space="0" w:color="auto"/>
                    <w:right w:val="none" w:sz="0" w:space="0" w:color="auto"/>
                  </w:divBdr>
                  <w:divsChild>
                    <w:div w:id="47607339">
                      <w:marLeft w:val="0"/>
                      <w:marRight w:val="0"/>
                      <w:marTop w:val="0"/>
                      <w:marBottom w:val="0"/>
                      <w:divBdr>
                        <w:top w:val="none" w:sz="0" w:space="0" w:color="auto"/>
                        <w:left w:val="none" w:sz="0" w:space="0" w:color="auto"/>
                        <w:bottom w:val="none" w:sz="0" w:space="0" w:color="auto"/>
                        <w:right w:val="none" w:sz="0" w:space="0" w:color="auto"/>
                      </w:divBdr>
                    </w:div>
                  </w:divsChild>
                </w:div>
                <w:div w:id="1070693291">
                  <w:marLeft w:val="0"/>
                  <w:marRight w:val="0"/>
                  <w:marTop w:val="0"/>
                  <w:marBottom w:val="0"/>
                  <w:divBdr>
                    <w:top w:val="none" w:sz="0" w:space="0" w:color="auto"/>
                    <w:left w:val="none" w:sz="0" w:space="0" w:color="auto"/>
                    <w:bottom w:val="none" w:sz="0" w:space="0" w:color="auto"/>
                    <w:right w:val="none" w:sz="0" w:space="0" w:color="auto"/>
                  </w:divBdr>
                  <w:divsChild>
                    <w:div w:id="628779737">
                      <w:marLeft w:val="0"/>
                      <w:marRight w:val="0"/>
                      <w:marTop w:val="0"/>
                      <w:marBottom w:val="0"/>
                      <w:divBdr>
                        <w:top w:val="none" w:sz="0" w:space="0" w:color="auto"/>
                        <w:left w:val="none" w:sz="0" w:space="0" w:color="auto"/>
                        <w:bottom w:val="none" w:sz="0" w:space="0" w:color="auto"/>
                        <w:right w:val="none" w:sz="0" w:space="0" w:color="auto"/>
                      </w:divBdr>
                    </w:div>
                  </w:divsChild>
                </w:div>
                <w:div w:id="889540807">
                  <w:marLeft w:val="0"/>
                  <w:marRight w:val="0"/>
                  <w:marTop w:val="0"/>
                  <w:marBottom w:val="0"/>
                  <w:divBdr>
                    <w:top w:val="none" w:sz="0" w:space="0" w:color="auto"/>
                    <w:left w:val="none" w:sz="0" w:space="0" w:color="auto"/>
                    <w:bottom w:val="none" w:sz="0" w:space="0" w:color="auto"/>
                    <w:right w:val="none" w:sz="0" w:space="0" w:color="auto"/>
                  </w:divBdr>
                  <w:divsChild>
                    <w:div w:id="1922829094">
                      <w:marLeft w:val="0"/>
                      <w:marRight w:val="0"/>
                      <w:marTop w:val="0"/>
                      <w:marBottom w:val="0"/>
                      <w:divBdr>
                        <w:top w:val="none" w:sz="0" w:space="0" w:color="auto"/>
                        <w:left w:val="none" w:sz="0" w:space="0" w:color="auto"/>
                        <w:bottom w:val="none" w:sz="0" w:space="0" w:color="auto"/>
                        <w:right w:val="none" w:sz="0" w:space="0" w:color="auto"/>
                      </w:divBdr>
                    </w:div>
                  </w:divsChild>
                </w:div>
                <w:div w:id="1225415434">
                  <w:marLeft w:val="0"/>
                  <w:marRight w:val="0"/>
                  <w:marTop w:val="0"/>
                  <w:marBottom w:val="0"/>
                  <w:divBdr>
                    <w:top w:val="none" w:sz="0" w:space="0" w:color="auto"/>
                    <w:left w:val="none" w:sz="0" w:space="0" w:color="auto"/>
                    <w:bottom w:val="none" w:sz="0" w:space="0" w:color="auto"/>
                    <w:right w:val="none" w:sz="0" w:space="0" w:color="auto"/>
                  </w:divBdr>
                  <w:divsChild>
                    <w:div w:id="213472330">
                      <w:marLeft w:val="0"/>
                      <w:marRight w:val="0"/>
                      <w:marTop w:val="0"/>
                      <w:marBottom w:val="0"/>
                      <w:divBdr>
                        <w:top w:val="none" w:sz="0" w:space="0" w:color="auto"/>
                        <w:left w:val="none" w:sz="0" w:space="0" w:color="auto"/>
                        <w:bottom w:val="none" w:sz="0" w:space="0" w:color="auto"/>
                        <w:right w:val="none" w:sz="0" w:space="0" w:color="auto"/>
                      </w:divBdr>
                    </w:div>
                  </w:divsChild>
                </w:div>
                <w:div w:id="2104064098">
                  <w:marLeft w:val="0"/>
                  <w:marRight w:val="0"/>
                  <w:marTop w:val="0"/>
                  <w:marBottom w:val="0"/>
                  <w:divBdr>
                    <w:top w:val="none" w:sz="0" w:space="0" w:color="auto"/>
                    <w:left w:val="none" w:sz="0" w:space="0" w:color="auto"/>
                    <w:bottom w:val="none" w:sz="0" w:space="0" w:color="auto"/>
                    <w:right w:val="none" w:sz="0" w:space="0" w:color="auto"/>
                  </w:divBdr>
                  <w:divsChild>
                    <w:div w:id="1084959076">
                      <w:marLeft w:val="0"/>
                      <w:marRight w:val="0"/>
                      <w:marTop w:val="0"/>
                      <w:marBottom w:val="0"/>
                      <w:divBdr>
                        <w:top w:val="none" w:sz="0" w:space="0" w:color="auto"/>
                        <w:left w:val="none" w:sz="0" w:space="0" w:color="auto"/>
                        <w:bottom w:val="none" w:sz="0" w:space="0" w:color="auto"/>
                        <w:right w:val="none" w:sz="0" w:space="0" w:color="auto"/>
                      </w:divBdr>
                    </w:div>
                  </w:divsChild>
                </w:div>
                <w:div w:id="1967196653">
                  <w:marLeft w:val="0"/>
                  <w:marRight w:val="0"/>
                  <w:marTop w:val="0"/>
                  <w:marBottom w:val="0"/>
                  <w:divBdr>
                    <w:top w:val="none" w:sz="0" w:space="0" w:color="auto"/>
                    <w:left w:val="none" w:sz="0" w:space="0" w:color="auto"/>
                    <w:bottom w:val="none" w:sz="0" w:space="0" w:color="auto"/>
                    <w:right w:val="none" w:sz="0" w:space="0" w:color="auto"/>
                  </w:divBdr>
                  <w:divsChild>
                    <w:div w:id="1926693364">
                      <w:marLeft w:val="0"/>
                      <w:marRight w:val="0"/>
                      <w:marTop w:val="0"/>
                      <w:marBottom w:val="0"/>
                      <w:divBdr>
                        <w:top w:val="none" w:sz="0" w:space="0" w:color="auto"/>
                        <w:left w:val="none" w:sz="0" w:space="0" w:color="auto"/>
                        <w:bottom w:val="none" w:sz="0" w:space="0" w:color="auto"/>
                        <w:right w:val="none" w:sz="0" w:space="0" w:color="auto"/>
                      </w:divBdr>
                    </w:div>
                  </w:divsChild>
                </w:div>
                <w:div w:id="920333967">
                  <w:marLeft w:val="0"/>
                  <w:marRight w:val="0"/>
                  <w:marTop w:val="0"/>
                  <w:marBottom w:val="0"/>
                  <w:divBdr>
                    <w:top w:val="none" w:sz="0" w:space="0" w:color="auto"/>
                    <w:left w:val="none" w:sz="0" w:space="0" w:color="auto"/>
                    <w:bottom w:val="none" w:sz="0" w:space="0" w:color="auto"/>
                    <w:right w:val="none" w:sz="0" w:space="0" w:color="auto"/>
                  </w:divBdr>
                  <w:divsChild>
                    <w:div w:id="1354723814">
                      <w:marLeft w:val="0"/>
                      <w:marRight w:val="0"/>
                      <w:marTop w:val="0"/>
                      <w:marBottom w:val="0"/>
                      <w:divBdr>
                        <w:top w:val="none" w:sz="0" w:space="0" w:color="auto"/>
                        <w:left w:val="none" w:sz="0" w:space="0" w:color="auto"/>
                        <w:bottom w:val="none" w:sz="0" w:space="0" w:color="auto"/>
                        <w:right w:val="none" w:sz="0" w:space="0" w:color="auto"/>
                      </w:divBdr>
                    </w:div>
                  </w:divsChild>
                </w:div>
                <w:div w:id="1712147535">
                  <w:marLeft w:val="0"/>
                  <w:marRight w:val="0"/>
                  <w:marTop w:val="0"/>
                  <w:marBottom w:val="0"/>
                  <w:divBdr>
                    <w:top w:val="none" w:sz="0" w:space="0" w:color="auto"/>
                    <w:left w:val="none" w:sz="0" w:space="0" w:color="auto"/>
                    <w:bottom w:val="none" w:sz="0" w:space="0" w:color="auto"/>
                    <w:right w:val="none" w:sz="0" w:space="0" w:color="auto"/>
                  </w:divBdr>
                  <w:divsChild>
                    <w:div w:id="652635777">
                      <w:marLeft w:val="0"/>
                      <w:marRight w:val="0"/>
                      <w:marTop w:val="0"/>
                      <w:marBottom w:val="0"/>
                      <w:divBdr>
                        <w:top w:val="none" w:sz="0" w:space="0" w:color="auto"/>
                        <w:left w:val="none" w:sz="0" w:space="0" w:color="auto"/>
                        <w:bottom w:val="none" w:sz="0" w:space="0" w:color="auto"/>
                        <w:right w:val="none" w:sz="0" w:space="0" w:color="auto"/>
                      </w:divBdr>
                    </w:div>
                  </w:divsChild>
                </w:div>
                <w:div w:id="2118017992">
                  <w:marLeft w:val="0"/>
                  <w:marRight w:val="0"/>
                  <w:marTop w:val="0"/>
                  <w:marBottom w:val="0"/>
                  <w:divBdr>
                    <w:top w:val="none" w:sz="0" w:space="0" w:color="auto"/>
                    <w:left w:val="none" w:sz="0" w:space="0" w:color="auto"/>
                    <w:bottom w:val="none" w:sz="0" w:space="0" w:color="auto"/>
                    <w:right w:val="none" w:sz="0" w:space="0" w:color="auto"/>
                  </w:divBdr>
                  <w:divsChild>
                    <w:div w:id="484473985">
                      <w:marLeft w:val="0"/>
                      <w:marRight w:val="0"/>
                      <w:marTop w:val="0"/>
                      <w:marBottom w:val="0"/>
                      <w:divBdr>
                        <w:top w:val="none" w:sz="0" w:space="0" w:color="auto"/>
                        <w:left w:val="none" w:sz="0" w:space="0" w:color="auto"/>
                        <w:bottom w:val="none" w:sz="0" w:space="0" w:color="auto"/>
                        <w:right w:val="none" w:sz="0" w:space="0" w:color="auto"/>
                      </w:divBdr>
                    </w:div>
                  </w:divsChild>
                </w:div>
                <w:div w:id="471483658">
                  <w:marLeft w:val="0"/>
                  <w:marRight w:val="0"/>
                  <w:marTop w:val="0"/>
                  <w:marBottom w:val="0"/>
                  <w:divBdr>
                    <w:top w:val="none" w:sz="0" w:space="0" w:color="auto"/>
                    <w:left w:val="none" w:sz="0" w:space="0" w:color="auto"/>
                    <w:bottom w:val="none" w:sz="0" w:space="0" w:color="auto"/>
                    <w:right w:val="none" w:sz="0" w:space="0" w:color="auto"/>
                  </w:divBdr>
                  <w:divsChild>
                    <w:div w:id="35069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37786">
          <w:marLeft w:val="0"/>
          <w:marRight w:val="0"/>
          <w:marTop w:val="0"/>
          <w:marBottom w:val="0"/>
          <w:divBdr>
            <w:top w:val="none" w:sz="0" w:space="0" w:color="auto"/>
            <w:left w:val="none" w:sz="0" w:space="0" w:color="auto"/>
            <w:bottom w:val="none" w:sz="0" w:space="0" w:color="auto"/>
            <w:right w:val="none" w:sz="0" w:space="0" w:color="auto"/>
          </w:divBdr>
        </w:div>
        <w:div w:id="1261841528">
          <w:marLeft w:val="0"/>
          <w:marRight w:val="0"/>
          <w:marTop w:val="0"/>
          <w:marBottom w:val="0"/>
          <w:divBdr>
            <w:top w:val="none" w:sz="0" w:space="0" w:color="auto"/>
            <w:left w:val="none" w:sz="0" w:space="0" w:color="auto"/>
            <w:bottom w:val="none" w:sz="0" w:space="0" w:color="auto"/>
            <w:right w:val="none" w:sz="0" w:space="0" w:color="auto"/>
          </w:divBdr>
          <w:divsChild>
            <w:div w:id="786583926">
              <w:marLeft w:val="-75"/>
              <w:marRight w:val="0"/>
              <w:marTop w:val="30"/>
              <w:marBottom w:val="30"/>
              <w:divBdr>
                <w:top w:val="none" w:sz="0" w:space="0" w:color="auto"/>
                <w:left w:val="none" w:sz="0" w:space="0" w:color="auto"/>
                <w:bottom w:val="none" w:sz="0" w:space="0" w:color="auto"/>
                <w:right w:val="none" w:sz="0" w:space="0" w:color="auto"/>
              </w:divBdr>
              <w:divsChild>
                <w:div w:id="330565865">
                  <w:marLeft w:val="0"/>
                  <w:marRight w:val="0"/>
                  <w:marTop w:val="0"/>
                  <w:marBottom w:val="0"/>
                  <w:divBdr>
                    <w:top w:val="none" w:sz="0" w:space="0" w:color="auto"/>
                    <w:left w:val="none" w:sz="0" w:space="0" w:color="auto"/>
                    <w:bottom w:val="none" w:sz="0" w:space="0" w:color="auto"/>
                    <w:right w:val="none" w:sz="0" w:space="0" w:color="auto"/>
                  </w:divBdr>
                  <w:divsChild>
                    <w:div w:id="120541524">
                      <w:marLeft w:val="0"/>
                      <w:marRight w:val="0"/>
                      <w:marTop w:val="0"/>
                      <w:marBottom w:val="0"/>
                      <w:divBdr>
                        <w:top w:val="none" w:sz="0" w:space="0" w:color="auto"/>
                        <w:left w:val="none" w:sz="0" w:space="0" w:color="auto"/>
                        <w:bottom w:val="none" w:sz="0" w:space="0" w:color="auto"/>
                        <w:right w:val="none" w:sz="0" w:space="0" w:color="auto"/>
                      </w:divBdr>
                    </w:div>
                    <w:div w:id="530413246">
                      <w:marLeft w:val="0"/>
                      <w:marRight w:val="0"/>
                      <w:marTop w:val="0"/>
                      <w:marBottom w:val="0"/>
                      <w:divBdr>
                        <w:top w:val="none" w:sz="0" w:space="0" w:color="auto"/>
                        <w:left w:val="none" w:sz="0" w:space="0" w:color="auto"/>
                        <w:bottom w:val="none" w:sz="0" w:space="0" w:color="auto"/>
                        <w:right w:val="none" w:sz="0" w:space="0" w:color="auto"/>
                      </w:divBdr>
                    </w:div>
                  </w:divsChild>
                </w:div>
                <w:div w:id="2086763249">
                  <w:marLeft w:val="0"/>
                  <w:marRight w:val="0"/>
                  <w:marTop w:val="0"/>
                  <w:marBottom w:val="0"/>
                  <w:divBdr>
                    <w:top w:val="none" w:sz="0" w:space="0" w:color="auto"/>
                    <w:left w:val="none" w:sz="0" w:space="0" w:color="auto"/>
                    <w:bottom w:val="none" w:sz="0" w:space="0" w:color="auto"/>
                    <w:right w:val="none" w:sz="0" w:space="0" w:color="auto"/>
                  </w:divBdr>
                  <w:divsChild>
                    <w:div w:id="1329214271">
                      <w:marLeft w:val="0"/>
                      <w:marRight w:val="0"/>
                      <w:marTop w:val="0"/>
                      <w:marBottom w:val="0"/>
                      <w:divBdr>
                        <w:top w:val="none" w:sz="0" w:space="0" w:color="auto"/>
                        <w:left w:val="none" w:sz="0" w:space="0" w:color="auto"/>
                        <w:bottom w:val="none" w:sz="0" w:space="0" w:color="auto"/>
                        <w:right w:val="none" w:sz="0" w:space="0" w:color="auto"/>
                      </w:divBdr>
                    </w:div>
                  </w:divsChild>
                </w:div>
                <w:div w:id="501508257">
                  <w:marLeft w:val="0"/>
                  <w:marRight w:val="0"/>
                  <w:marTop w:val="0"/>
                  <w:marBottom w:val="0"/>
                  <w:divBdr>
                    <w:top w:val="none" w:sz="0" w:space="0" w:color="auto"/>
                    <w:left w:val="none" w:sz="0" w:space="0" w:color="auto"/>
                    <w:bottom w:val="none" w:sz="0" w:space="0" w:color="auto"/>
                    <w:right w:val="none" w:sz="0" w:space="0" w:color="auto"/>
                  </w:divBdr>
                  <w:divsChild>
                    <w:div w:id="500974167">
                      <w:marLeft w:val="0"/>
                      <w:marRight w:val="0"/>
                      <w:marTop w:val="0"/>
                      <w:marBottom w:val="0"/>
                      <w:divBdr>
                        <w:top w:val="none" w:sz="0" w:space="0" w:color="auto"/>
                        <w:left w:val="none" w:sz="0" w:space="0" w:color="auto"/>
                        <w:bottom w:val="none" w:sz="0" w:space="0" w:color="auto"/>
                        <w:right w:val="none" w:sz="0" w:space="0" w:color="auto"/>
                      </w:divBdr>
                    </w:div>
                  </w:divsChild>
                </w:div>
                <w:div w:id="239950876">
                  <w:marLeft w:val="0"/>
                  <w:marRight w:val="0"/>
                  <w:marTop w:val="0"/>
                  <w:marBottom w:val="0"/>
                  <w:divBdr>
                    <w:top w:val="none" w:sz="0" w:space="0" w:color="auto"/>
                    <w:left w:val="none" w:sz="0" w:space="0" w:color="auto"/>
                    <w:bottom w:val="none" w:sz="0" w:space="0" w:color="auto"/>
                    <w:right w:val="none" w:sz="0" w:space="0" w:color="auto"/>
                  </w:divBdr>
                  <w:divsChild>
                    <w:div w:id="1441727125">
                      <w:marLeft w:val="0"/>
                      <w:marRight w:val="0"/>
                      <w:marTop w:val="0"/>
                      <w:marBottom w:val="0"/>
                      <w:divBdr>
                        <w:top w:val="none" w:sz="0" w:space="0" w:color="auto"/>
                        <w:left w:val="none" w:sz="0" w:space="0" w:color="auto"/>
                        <w:bottom w:val="none" w:sz="0" w:space="0" w:color="auto"/>
                        <w:right w:val="none" w:sz="0" w:space="0" w:color="auto"/>
                      </w:divBdr>
                    </w:div>
                  </w:divsChild>
                </w:div>
                <w:div w:id="2142765750">
                  <w:marLeft w:val="0"/>
                  <w:marRight w:val="0"/>
                  <w:marTop w:val="0"/>
                  <w:marBottom w:val="0"/>
                  <w:divBdr>
                    <w:top w:val="none" w:sz="0" w:space="0" w:color="auto"/>
                    <w:left w:val="none" w:sz="0" w:space="0" w:color="auto"/>
                    <w:bottom w:val="none" w:sz="0" w:space="0" w:color="auto"/>
                    <w:right w:val="none" w:sz="0" w:space="0" w:color="auto"/>
                  </w:divBdr>
                  <w:divsChild>
                    <w:div w:id="1007054749">
                      <w:marLeft w:val="0"/>
                      <w:marRight w:val="0"/>
                      <w:marTop w:val="0"/>
                      <w:marBottom w:val="0"/>
                      <w:divBdr>
                        <w:top w:val="none" w:sz="0" w:space="0" w:color="auto"/>
                        <w:left w:val="none" w:sz="0" w:space="0" w:color="auto"/>
                        <w:bottom w:val="none" w:sz="0" w:space="0" w:color="auto"/>
                        <w:right w:val="none" w:sz="0" w:space="0" w:color="auto"/>
                      </w:divBdr>
                    </w:div>
                  </w:divsChild>
                </w:div>
                <w:div w:id="695355405">
                  <w:marLeft w:val="0"/>
                  <w:marRight w:val="0"/>
                  <w:marTop w:val="0"/>
                  <w:marBottom w:val="0"/>
                  <w:divBdr>
                    <w:top w:val="none" w:sz="0" w:space="0" w:color="auto"/>
                    <w:left w:val="none" w:sz="0" w:space="0" w:color="auto"/>
                    <w:bottom w:val="none" w:sz="0" w:space="0" w:color="auto"/>
                    <w:right w:val="none" w:sz="0" w:space="0" w:color="auto"/>
                  </w:divBdr>
                  <w:divsChild>
                    <w:div w:id="744961095">
                      <w:marLeft w:val="0"/>
                      <w:marRight w:val="0"/>
                      <w:marTop w:val="0"/>
                      <w:marBottom w:val="0"/>
                      <w:divBdr>
                        <w:top w:val="none" w:sz="0" w:space="0" w:color="auto"/>
                        <w:left w:val="none" w:sz="0" w:space="0" w:color="auto"/>
                        <w:bottom w:val="none" w:sz="0" w:space="0" w:color="auto"/>
                        <w:right w:val="none" w:sz="0" w:space="0" w:color="auto"/>
                      </w:divBdr>
                    </w:div>
                  </w:divsChild>
                </w:div>
                <w:div w:id="275599724">
                  <w:marLeft w:val="0"/>
                  <w:marRight w:val="0"/>
                  <w:marTop w:val="0"/>
                  <w:marBottom w:val="0"/>
                  <w:divBdr>
                    <w:top w:val="none" w:sz="0" w:space="0" w:color="auto"/>
                    <w:left w:val="none" w:sz="0" w:space="0" w:color="auto"/>
                    <w:bottom w:val="none" w:sz="0" w:space="0" w:color="auto"/>
                    <w:right w:val="none" w:sz="0" w:space="0" w:color="auto"/>
                  </w:divBdr>
                  <w:divsChild>
                    <w:div w:id="760490830">
                      <w:marLeft w:val="0"/>
                      <w:marRight w:val="0"/>
                      <w:marTop w:val="0"/>
                      <w:marBottom w:val="0"/>
                      <w:divBdr>
                        <w:top w:val="none" w:sz="0" w:space="0" w:color="auto"/>
                        <w:left w:val="none" w:sz="0" w:space="0" w:color="auto"/>
                        <w:bottom w:val="none" w:sz="0" w:space="0" w:color="auto"/>
                        <w:right w:val="none" w:sz="0" w:space="0" w:color="auto"/>
                      </w:divBdr>
                    </w:div>
                    <w:div w:id="1699087366">
                      <w:marLeft w:val="0"/>
                      <w:marRight w:val="0"/>
                      <w:marTop w:val="0"/>
                      <w:marBottom w:val="0"/>
                      <w:divBdr>
                        <w:top w:val="none" w:sz="0" w:space="0" w:color="auto"/>
                        <w:left w:val="none" w:sz="0" w:space="0" w:color="auto"/>
                        <w:bottom w:val="none" w:sz="0" w:space="0" w:color="auto"/>
                        <w:right w:val="none" w:sz="0" w:space="0" w:color="auto"/>
                      </w:divBdr>
                    </w:div>
                    <w:div w:id="1440224596">
                      <w:marLeft w:val="0"/>
                      <w:marRight w:val="0"/>
                      <w:marTop w:val="0"/>
                      <w:marBottom w:val="0"/>
                      <w:divBdr>
                        <w:top w:val="none" w:sz="0" w:space="0" w:color="auto"/>
                        <w:left w:val="none" w:sz="0" w:space="0" w:color="auto"/>
                        <w:bottom w:val="none" w:sz="0" w:space="0" w:color="auto"/>
                        <w:right w:val="none" w:sz="0" w:space="0" w:color="auto"/>
                      </w:divBdr>
                    </w:div>
                    <w:div w:id="1362248255">
                      <w:marLeft w:val="0"/>
                      <w:marRight w:val="0"/>
                      <w:marTop w:val="0"/>
                      <w:marBottom w:val="0"/>
                      <w:divBdr>
                        <w:top w:val="none" w:sz="0" w:space="0" w:color="auto"/>
                        <w:left w:val="none" w:sz="0" w:space="0" w:color="auto"/>
                        <w:bottom w:val="none" w:sz="0" w:space="0" w:color="auto"/>
                        <w:right w:val="none" w:sz="0" w:space="0" w:color="auto"/>
                      </w:divBdr>
                    </w:div>
                    <w:div w:id="171265521">
                      <w:marLeft w:val="0"/>
                      <w:marRight w:val="0"/>
                      <w:marTop w:val="0"/>
                      <w:marBottom w:val="0"/>
                      <w:divBdr>
                        <w:top w:val="none" w:sz="0" w:space="0" w:color="auto"/>
                        <w:left w:val="none" w:sz="0" w:space="0" w:color="auto"/>
                        <w:bottom w:val="none" w:sz="0" w:space="0" w:color="auto"/>
                        <w:right w:val="none" w:sz="0" w:space="0" w:color="auto"/>
                      </w:divBdr>
                    </w:div>
                    <w:div w:id="704519804">
                      <w:marLeft w:val="0"/>
                      <w:marRight w:val="0"/>
                      <w:marTop w:val="0"/>
                      <w:marBottom w:val="0"/>
                      <w:divBdr>
                        <w:top w:val="none" w:sz="0" w:space="0" w:color="auto"/>
                        <w:left w:val="none" w:sz="0" w:space="0" w:color="auto"/>
                        <w:bottom w:val="none" w:sz="0" w:space="0" w:color="auto"/>
                        <w:right w:val="none" w:sz="0" w:space="0" w:color="auto"/>
                      </w:divBdr>
                    </w:div>
                    <w:div w:id="428430243">
                      <w:marLeft w:val="0"/>
                      <w:marRight w:val="0"/>
                      <w:marTop w:val="0"/>
                      <w:marBottom w:val="0"/>
                      <w:divBdr>
                        <w:top w:val="none" w:sz="0" w:space="0" w:color="auto"/>
                        <w:left w:val="none" w:sz="0" w:space="0" w:color="auto"/>
                        <w:bottom w:val="none" w:sz="0" w:space="0" w:color="auto"/>
                        <w:right w:val="none" w:sz="0" w:space="0" w:color="auto"/>
                      </w:divBdr>
                    </w:div>
                    <w:div w:id="864027829">
                      <w:marLeft w:val="0"/>
                      <w:marRight w:val="0"/>
                      <w:marTop w:val="0"/>
                      <w:marBottom w:val="0"/>
                      <w:divBdr>
                        <w:top w:val="none" w:sz="0" w:space="0" w:color="auto"/>
                        <w:left w:val="none" w:sz="0" w:space="0" w:color="auto"/>
                        <w:bottom w:val="none" w:sz="0" w:space="0" w:color="auto"/>
                        <w:right w:val="none" w:sz="0" w:space="0" w:color="auto"/>
                      </w:divBdr>
                    </w:div>
                    <w:div w:id="567964035">
                      <w:marLeft w:val="0"/>
                      <w:marRight w:val="0"/>
                      <w:marTop w:val="0"/>
                      <w:marBottom w:val="0"/>
                      <w:divBdr>
                        <w:top w:val="none" w:sz="0" w:space="0" w:color="auto"/>
                        <w:left w:val="none" w:sz="0" w:space="0" w:color="auto"/>
                        <w:bottom w:val="none" w:sz="0" w:space="0" w:color="auto"/>
                        <w:right w:val="none" w:sz="0" w:space="0" w:color="auto"/>
                      </w:divBdr>
                    </w:div>
                    <w:div w:id="1272010052">
                      <w:marLeft w:val="0"/>
                      <w:marRight w:val="0"/>
                      <w:marTop w:val="0"/>
                      <w:marBottom w:val="0"/>
                      <w:divBdr>
                        <w:top w:val="none" w:sz="0" w:space="0" w:color="auto"/>
                        <w:left w:val="none" w:sz="0" w:space="0" w:color="auto"/>
                        <w:bottom w:val="none" w:sz="0" w:space="0" w:color="auto"/>
                        <w:right w:val="none" w:sz="0" w:space="0" w:color="auto"/>
                      </w:divBdr>
                    </w:div>
                    <w:div w:id="912206755">
                      <w:marLeft w:val="0"/>
                      <w:marRight w:val="0"/>
                      <w:marTop w:val="0"/>
                      <w:marBottom w:val="0"/>
                      <w:divBdr>
                        <w:top w:val="none" w:sz="0" w:space="0" w:color="auto"/>
                        <w:left w:val="none" w:sz="0" w:space="0" w:color="auto"/>
                        <w:bottom w:val="none" w:sz="0" w:space="0" w:color="auto"/>
                        <w:right w:val="none" w:sz="0" w:space="0" w:color="auto"/>
                      </w:divBdr>
                    </w:div>
                  </w:divsChild>
                </w:div>
                <w:div w:id="582684910">
                  <w:marLeft w:val="0"/>
                  <w:marRight w:val="0"/>
                  <w:marTop w:val="0"/>
                  <w:marBottom w:val="0"/>
                  <w:divBdr>
                    <w:top w:val="none" w:sz="0" w:space="0" w:color="auto"/>
                    <w:left w:val="none" w:sz="0" w:space="0" w:color="auto"/>
                    <w:bottom w:val="none" w:sz="0" w:space="0" w:color="auto"/>
                    <w:right w:val="none" w:sz="0" w:space="0" w:color="auto"/>
                  </w:divBdr>
                  <w:divsChild>
                    <w:div w:id="2065375418">
                      <w:marLeft w:val="0"/>
                      <w:marRight w:val="0"/>
                      <w:marTop w:val="0"/>
                      <w:marBottom w:val="0"/>
                      <w:divBdr>
                        <w:top w:val="none" w:sz="0" w:space="0" w:color="auto"/>
                        <w:left w:val="none" w:sz="0" w:space="0" w:color="auto"/>
                        <w:bottom w:val="none" w:sz="0" w:space="0" w:color="auto"/>
                        <w:right w:val="none" w:sz="0" w:space="0" w:color="auto"/>
                      </w:divBdr>
                    </w:div>
                  </w:divsChild>
                </w:div>
                <w:div w:id="107744609">
                  <w:marLeft w:val="0"/>
                  <w:marRight w:val="0"/>
                  <w:marTop w:val="0"/>
                  <w:marBottom w:val="0"/>
                  <w:divBdr>
                    <w:top w:val="none" w:sz="0" w:space="0" w:color="auto"/>
                    <w:left w:val="none" w:sz="0" w:space="0" w:color="auto"/>
                    <w:bottom w:val="none" w:sz="0" w:space="0" w:color="auto"/>
                    <w:right w:val="none" w:sz="0" w:space="0" w:color="auto"/>
                  </w:divBdr>
                  <w:divsChild>
                    <w:div w:id="1462653480">
                      <w:marLeft w:val="0"/>
                      <w:marRight w:val="0"/>
                      <w:marTop w:val="0"/>
                      <w:marBottom w:val="0"/>
                      <w:divBdr>
                        <w:top w:val="none" w:sz="0" w:space="0" w:color="auto"/>
                        <w:left w:val="none" w:sz="0" w:space="0" w:color="auto"/>
                        <w:bottom w:val="none" w:sz="0" w:space="0" w:color="auto"/>
                        <w:right w:val="none" w:sz="0" w:space="0" w:color="auto"/>
                      </w:divBdr>
                    </w:div>
                    <w:div w:id="1601446612">
                      <w:marLeft w:val="0"/>
                      <w:marRight w:val="0"/>
                      <w:marTop w:val="0"/>
                      <w:marBottom w:val="0"/>
                      <w:divBdr>
                        <w:top w:val="none" w:sz="0" w:space="0" w:color="auto"/>
                        <w:left w:val="none" w:sz="0" w:space="0" w:color="auto"/>
                        <w:bottom w:val="none" w:sz="0" w:space="0" w:color="auto"/>
                        <w:right w:val="none" w:sz="0" w:space="0" w:color="auto"/>
                      </w:divBdr>
                    </w:div>
                    <w:div w:id="1351682455">
                      <w:marLeft w:val="0"/>
                      <w:marRight w:val="0"/>
                      <w:marTop w:val="0"/>
                      <w:marBottom w:val="0"/>
                      <w:divBdr>
                        <w:top w:val="none" w:sz="0" w:space="0" w:color="auto"/>
                        <w:left w:val="none" w:sz="0" w:space="0" w:color="auto"/>
                        <w:bottom w:val="none" w:sz="0" w:space="0" w:color="auto"/>
                        <w:right w:val="none" w:sz="0" w:space="0" w:color="auto"/>
                      </w:divBdr>
                    </w:div>
                    <w:div w:id="281882552">
                      <w:marLeft w:val="0"/>
                      <w:marRight w:val="0"/>
                      <w:marTop w:val="0"/>
                      <w:marBottom w:val="0"/>
                      <w:divBdr>
                        <w:top w:val="none" w:sz="0" w:space="0" w:color="auto"/>
                        <w:left w:val="none" w:sz="0" w:space="0" w:color="auto"/>
                        <w:bottom w:val="none" w:sz="0" w:space="0" w:color="auto"/>
                        <w:right w:val="none" w:sz="0" w:space="0" w:color="auto"/>
                      </w:divBdr>
                    </w:div>
                    <w:div w:id="858276234">
                      <w:marLeft w:val="0"/>
                      <w:marRight w:val="0"/>
                      <w:marTop w:val="0"/>
                      <w:marBottom w:val="0"/>
                      <w:divBdr>
                        <w:top w:val="none" w:sz="0" w:space="0" w:color="auto"/>
                        <w:left w:val="none" w:sz="0" w:space="0" w:color="auto"/>
                        <w:bottom w:val="none" w:sz="0" w:space="0" w:color="auto"/>
                        <w:right w:val="none" w:sz="0" w:space="0" w:color="auto"/>
                      </w:divBdr>
                    </w:div>
                    <w:div w:id="1974870116">
                      <w:marLeft w:val="0"/>
                      <w:marRight w:val="0"/>
                      <w:marTop w:val="0"/>
                      <w:marBottom w:val="0"/>
                      <w:divBdr>
                        <w:top w:val="none" w:sz="0" w:space="0" w:color="auto"/>
                        <w:left w:val="none" w:sz="0" w:space="0" w:color="auto"/>
                        <w:bottom w:val="none" w:sz="0" w:space="0" w:color="auto"/>
                        <w:right w:val="none" w:sz="0" w:space="0" w:color="auto"/>
                      </w:divBdr>
                    </w:div>
                    <w:div w:id="1196967010">
                      <w:marLeft w:val="0"/>
                      <w:marRight w:val="0"/>
                      <w:marTop w:val="0"/>
                      <w:marBottom w:val="0"/>
                      <w:divBdr>
                        <w:top w:val="none" w:sz="0" w:space="0" w:color="auto"/>
                        <w:left w:val="none" w:sz="0" w:space="0" w:color="auto"/>
                        <w:bottom w:val="none" w:sz="0" w:space="0" w:color="auto"/>
                        <w:right w:val="none" w:sz="0" w:space="0" w:color="auto"/>
                      </w:divBdr>
                    </w:div>
                  </w:divsChild>
                </w:div>
                <w:div w:id="1740052350">
                  <w:marLeft w:val="0"/>
                  <w:marRight w:val="0"/>
                  <w:marTop w:val="0"/>
                  <w:marBottom w:val="0"/>
                  <w:divBdr>
                    <w:top w:val="none" w:sz="0" w:space="0" w:color="auto"/>
                    <w:left w:val="none" w:sz="0" w:space="0" w:color="auto"/>
                    <w:bottom w:val="none" w:sz="0" w:space="0" w:color="auto"/>
                    <w:right w:val="none" w:sz="0" w:space="0" w:color="auto"/>
                  </w:divBdr>
                  <w:divsChild>
                    <w:div w:id="1468726">
                      <w:marLeft w:val="0"/>
                      <w:marRight w:val="0"/>
                      <w:marTop w:val="0"/>
                      <w:marBottom w:val="0"/>
                      <w:divBdr>
                        <w:top w:val="none" w:sz="0" w:space="0" w:color="auto"/>
                        <w:left w:val="none" w:sz="0" w:space="0" w:color="auto"/>
                        <w:bottom w:val="none" w:sz="0" w:space="0" w:color="auto"/>
                        <w:right w:val="none" w:sz="0" w:space="0" w:color="auto"/>
                      </w:divBdr>
                    </w:div>
                  </w:divsChild>
                </w:div>
                <w:div w:id="943803727">
                  <w:marLeft w:val="0"/>
                  <w:marRight w:val="0"/>
                  <w:marTop w:val="0"/>
                  <w:marBottom w:val="0"/>
                  <w:divBdr>
                    <w:top w:val="none" w:sz="0" w:space="0" w:color="auto"/>
                    <w:left w:val="none" w:sz="0" w:space="0" w:color="auto"/>
                    <w:bottom w:val="none" w:sz="0" w:space="0" w:color="auto"/>
                    <w:right w:val="none" w:sz="0" w:space="0" w:color="auto"/>
                  </w:divBdr>
                  <w:divsChild>
                    <w:div w:id="984041756">
                      <w:marLeft w:val="0"/>
                      <w:marRight w:val="0"/>
                      <w:marTop w:val="0"/>
                      <w:marBottom w:val="0"/>
                      <w:divBdr>
                        <w:top w:val="none" w:sz="0" w:space="0" w:color="auto"/>
                        <w:left w:val="none" w:sz="0" w:space="0" w:color="auto"/>
                        <w:bottom w:val="none" w:sz="0" w:space="0" w:color="auto"/>
                        <w:right w:val="none" w:sz="0" w:space="0" w:color="auto"/>
                      </w:divBdr>
                    </w:div>
                    <w:div w:id="1384939140">
                      <w:marLeft w:val="0"/>
                      <w:marRight w:val="0"/>
                      <w:marTop w:val="0"/>
                      <w:marBottom w:val="0"/>
                      <w:divBdr>
                        <w:top w:val="none" w:sz="0" w:space="0" w:color="auto"/>
                        <w:left w:val="none" w:sz="0" w:space="0" w:color="auto"/>
                        <w:bottom w:val="none" w:sz="0" w:space="0" w:color="auto"/>
                        <w:right w:val="none" w:sz="0" w:space="0" w:color="auto"/>
                      </w:divBdr>
                    </w:div>
                    <w:div w:id="915213643">
                      <w:marLeft w:val="0"/>
                      <w:marRight w:val="0"/>
                      <w:marTop w:val="0"/>
                      <w:marBottom w:val="0"/>
                      <w:divBdr>
                        <w:top w:val="none" w:sz="0" w:space="0" w:color="auto"/>
                        <w:left w:val="none" w:sz="0" w:space="0" w:color="auto"/>
                        <w:bottom w:val="none" w:sz="0" w:space="0" w:color="auto"/>
                        <w:right w:val="none" w:sz="0" w:space="0" w:color="auto"/>
                      </w:divBdr>
                    </w:div>
                    <w:div w:id="91517315">
                      <w:marLeft w:val="0"/>
                      <w:marRight w:val="0"/>
                      <w:marTop w:val="0"/>
                      <w:marBottom w:val="0"/>
                      <w:divBdr>
                        <w:top w:val="none" w:sz="0" w:space="0" w:color="auto"/>
                        <w:left w:val="none" w:sz="0" w:space="0" w:color="auto"/>
                        <w:bottom w:val="none" w:sz="0" w:space="0" w:color="auto"/>
                        <w:right w:val="none" w:sz="0" w:space="0" w:color="auto"/>
                      </w:divBdr>
                    </w:div>
                    <w:div w:id="1793090768">
                      <w:marLeft w:val="0"/>
                      <w:marRight w:val="0"/>
                      <w:marTop w:val="0"/>
                      <w:marBottom w:val="0"/>
                      <w:divBdr>
                        <w:top w:val="none" w:sz="0" w:space="0" w:color="auto"/>
                        <w:left w:val="none" w:sz="0" w:space="0" w:color="auto"/>
                        <w:bottom w:val="none" w:sz="0" w:space="0" w:color="auto"/>
                        <w:right w:val="none" w:sz="0" w:space="0" w:color="auto"/>
                      </w:divBdr>
                    </w:div>
                  </w:divsChild>
                </w:div>
                <w:div w:id="529882180">
                  <w:marLeft w:val="0"/>
                  <w:marRight w:val="0"/>
                  <w:marTop w:val="0"/>
                  <w:marBottom w:val="0"/>
                  <w:divBdr>
                    <w:top w:val="none" w:sz="0" w:space="0" w:color="auto"/>
                    <w:left w:val="none" w:sz="0" w:space="0" w:color="auto"/>
                    <w:bottom w:val="none" w:sz="0" w:space="0" w:color="auto"/>
                    <w:right w:val="none" w:sz="0" w:space="0" w:color="auto"/>
                  </w:divBdr>
                  <w:divsChild>
                    <w:div w:id="2094430725">
                      <w:marLeft w:val="0"/>
                      <w:marRight w:val="0"/>
                      <w:marTop w:val="0"/>
                      <w:marBottom w:val="0"/>
                      <w:divBdr>
                        <w:top w:val="none" w:sz="0" w:space="0" w:color="auto"/>
                        <w:left w:val="none" w:sz="0" w:space="0" w:color="auto"/>
                        <w:bottom w:val="none" w:sz="0" w:space="0" w:color="auto"/>
                        <w:right w:val="none" w:sz="0" w:space="0" w:color="auto"/>
                      </w:divBdr>
                    </w:div>
                    <w:div w:id="797726424">
                      <w:marLeft w:val="0"/>
                      <w:marRight w:val="0"/>
                      <w:marTop w:val="0"/>
                      <w:marBottom w:val="0"/>
                      <w:divBdr>
                        <w:top w:val="none" w:sz="0" w:space="0" w:color="auto"/>
                        <w:left w:val="none" w:sz="0" w:space="0" w:color="auto"/>
                        <w:bottom w:val="none" w:sz="0" w:space="0" w:color="auto"/>
                        <w:right w:val="none" w:sz="0" w:space="0" w:color="auto"/>
                      </w:divBdr>
                    </w:div>
                    <w:div w:id="940332753">
                      <w:marLeft w:val="0"/>
                      <w:marRight w:val="0"/>
                      <w:marTop w:val="0"/>
                      <w:marBottom w:val="0"/>
                      <w:divBdr>
                        <w:top w:val="none" w:sz="0" w:space="0" w:color="auto"/>
                        <w:left w:val="none" w:sz="0" w:space="0" w:color="auto"/>
                        <w:bottom w:val="none" w:sz="0" w:space="0" w:color="auto"/>
                        <w:right w:val="none" w:sz="0" w:space="0" w:color="auto"/>
                      </w:divBdr>
                    </w:div>
                    <w:div w:id="833881043">
                      <w:marLeft w:val="0"/>
                      <w:marRight w:val="0"/>
                      <w:marTop w:val="0"/>
                      <w:marBottom w:val="0"/>
                      <w:divBdr>
                        <w:top w:val="none" w:sz="0" w:space="0" w:color="auto"/>
                        <w:left w:val="none" w:sz="0" w:space="0" w:color="auto"/>
                        <w:bottom w:val="none" w:sz="0" w:space="0" w:color="auto"/>
                        <w:right w:val="none" w:sz="0" w:space="0" w:color="auto"/>
                      </w:divBdr>
                    </w:div>
                    <w:div w:id="888689984">
                      <w:marLeft w:val="0"/>
                      <w:marRight w:val="0"/>
                      <w:marTop w:val="0"/>
                      <w:marBottom w:val="0"/>
                      <w:divBdr>
                        <w:top w:val="none" w:sz="0" w:space="0" w:color="auto"/>
                        <w:left w:val="none" w:sz="0" w:space="0" w:color="auto"/>
                        <w:bottom w:val="none" w:sz="0" w:space="0" w:color="auto"/>
                        <w:right w:val="none" w:sz="0" w:space="0" w:color="auto"/>
                      </w:divBdr>
                    </w:div>
                  </w:divsChild>
                </w:div>
                <w:div w:id="1537081539">
                  <w:marLeft w:val="0"/>
                  <w:marRight w:val="0"/>
                  <w:marTop w:val="0"/>
                  <w:marBottom w:val="0"/>
                  <w:divBdr>
                    <w:top w:val="none" w:sz="0" w:space="0" w:color="auto"/>
                    <w:left w:val="none" w:sz="0" w:space="0" w:color="auto"/>
                    <w:bottom w:val="none" w:sz="0" w:space="0" w:color="auto"/>
                    <w:right w:val="none" w:sz="0" w:space="0" w:color="auto"/>
                  </w:divBdr>
                  <w:divsChild>
                    <w:div w:id="1040015813">
                      <w:marLeft w:val="0"/>
                      <w:marRight w:val="0"/>
                      <w:marTop w:val="0"/>
                      <w:marBottom w:val="0"/>
                      <w:divBdr>
                        <w:top w:val="none" w:sz="0" w:space="0" w:color="auto"/>
                        <w:left w:val="none" w:sz="0" w:space="0" w:color="auto"/>
                        <w:bottom w:val="none" w:sz="0" w:space="0" w:color="auto"/>
                        <w:right w:val="none" w:sz="0" w:space="0" w:color="auto"/>
                      </w:divBdr>
                    </w:div>
                  </w:divsChild>
                </w:div>
                <w:div w:id="1743723022">
                  <w:marLeft w:val="0"/>
                  <w:marRight w:val="0"/>
                  <w:marTop w:val="0"/>
                  <w:marBottom w:val="0"/>
                  <w:divBdr>
                    <w:top w:val="none" w:sz="0" w:space="0" w:color="auto"/>
                    <w:left w:val="none" w:sz="0" w:space="0" w:color="auto"/>
                    <w:bottom w:val="none" w:sz="0" w:space="0" w:color="auto"/>
                    <w:right w:val="none" w:sz="0" w:space="0" w:color="auto"/>
                  </w:divBdr>
                  <w:divsChild>
                    <w:div w:id="981925931">
                      <w:marLeft w:val="0"/>
                      <w:marRight w:val="0"/>
                      <w:marTop w:val="0"/>
                      <w:marBottom w:val="0"/>
                      <w:divBdr>
                        <w:top w:val="none" w:sz="0" w:space="0" w:color="auto"/>
                        <w:left w:val="none" w:sz="0" w:space="0" w:color="auto"/>
                        <w:bottom w:val="none" w:sz="0" w:space="0" w:color="auto"/>
                        <w:right w:val="none" w:sz="0" w:space="0" w:color="auto"/>
                      </w:divBdr>
                    </w:div>
                  </w:divsChild>
                </w:div>
                <w:div w:id="1528906131">
                  <w:marLeft w:val="0"/>
                  <w:marRight w:val="0"/>
                  <w:marTop w:val="0"/>
                  <w:marBottom w:val="0"/>
                  <w:divBdr>
                    <w:top w:val="none" w:sz="0" w:space="0" w:color="auto"/>
                    <w:left w:val="none" w:sz="0" w:space="0" w:color="auto"/>
                    <w:bottom w:val="none" w:sz="0" w:space="0" w:color="auto"/>
                    <w:right w:val="none" w:sz="0" w:space="0" w:color="auto"/>
                  </w:divBdr>
                  <w:divsChild>
                    <w:div w:id="451899455">
                      <w:marLeft w:val="0"/>
                      <w:marRight w:val="0"/>
                      <w:marTop w:val="0"/>
                      <w:marBottom w:val="0"/>
                      <w:divBdr>
                        <w:top w:val="none" w:sz="0" w:space="0" w:color="auto"/>
                        <w:left w:val="none" w:sz="0" w:space="0" w:color="auto"/>
                        <w:bottom w:val="none" w:sz="0" w:space="0" w:color="auto"/>
                        <w:right w:val="none" w:sz="0" w:space="0" w:color="auto"/>
                      </w:divBdr>
                    </w:div>
                  </w:divsChild>
                </w:div>
                <w:div w:id="1246671">
                  <w:marLeft w:val="0"/>
                  <w:marRight w:val="0"/>
                  <w:marTop w:val="0"/>
                  <w:marBottom w:val="0"/>
                  <w:divBdr>
                    <w:top w:val="none" w:sz="0" w:space="0" w:color="auto"/>
                    <w:left w:val="none" w:sz="0" w:space="0" w:color="auto"/>
                    <w:bottom w:val="none" w:sz="0" w:space="0" w:color="auto"/>
                    <w:right w:val="none" w:sz="0" w:space="0" w:color="auto"/>
                  </w:divBdr>
                  <w:divsChild>
                    <w:div w:id="1957905887">
                      <w:marLeft w:val="0"/>
                      <w:marRight w:val="0"/>
                      <w:marTop w:val="0"/>
                      <w:marBottom w:val="0"/>
                      <w:divBdr>
                        <w:top w:val="none" w:sz="0" w:space="0" w:color="auto"/>
                        <w:left w:val="none" w:sz="0" w:space="0" w:color="auto"/>
                        <w:bottom w:val="none" w:sz="0" w:space="0" w:color="auto"/>
                        <w:right w:val="none" w:sz="0" w:space="0" w:color="auto"/>
                      </w:divBdr>
                    </w:div>
                    <w:div w:id="382872155">
                      <w:marLeft w:val="0"/>
                      <w:marRight w:val="0"/>
                      <w:marTop w:val="0"/>
                      <w:marBottom w:val="0"/>
                      <w:divBdr>
                        <w:top w:val="none" w:sz="0" w:space="0" w:color="auto"/>
                        <w:left w:val="none" w:sz="0" w:space="0" w:color="auto"/>
                        <w:bottom w:val="none" w:sz="0" w:space="0" w:color="auto"/>
                        <w:right w:val="none" w:sz="0" w:space="0" w:color="auto"/>
                      </w:divBdr>
                    </w:div>
                  </w:divsChild>
                </w:div>
                <w:div w:id="788012467">
                  <w:marLeft w:val="0"/>
                  <w:marRight w:val="0"/>
                  <w:marTop w:val="0"/>
                  <w:marBottom w:val="0"/>
                  <w:divBdr>
                    <w:top w:val="none" w:sz="0" w:space="0" w:color="auto"/>
                    <w:left w:val="none" w:sz="0" w:space="0" w:color="auto"/>
                    <w:bottom w:val="none" w:sz="0" w:space="0" w:color="auto"/>
                    <w:right w:val="none" w:sz="0" w:space="0" w:color="auto"/>
                  </w:divBdr>
                  <w:divsChild>
                    <w:div w:id="762723797">
                      <w:marLeft w:val="0"/>
                      <w:marRight w:val="0"/>
                      <w:marTop w:val="0"/>
                      <w:marBottom w:val="0"/>
                      <w:divBdr>
                        <w:top w:val="none" w:sz="0" w:space="0" w:color="auto"/>
                        <w:left w:val="none" w:sz="0" w:space="0" w:color="auto"/>
                        <w:bottom w:val="none" w:sz="0" w:space="0" w:color="auto"/>
                        <w:right w:val="none" w:sz="0" w:space="0" w:color="auto"/>
                      </w:divBdr>
                    </w:div>
                  </w:divsChild>
                </w:div>
                <w:div w:id="1013873861">
                  <w:marLeft w:val="0"/>
                  <w:marRight w:val="0"/>
                  <w:marTop w:val="0"/>
                  <w:marBottom w:val="0"/>
                  <w:divBdr>
                    <w:top w:val="none" w:sz="0" w:space="0" w:color="auto"/>
                    <w:left w:val="none" w:sz="0" w:space="0" w:color="auto"/>
                    <w:bottom w:val="none" w:sz="0" w:space="0" w:color="auto"/>
                    <w:right w:val="none" w:sz="0" w:space="0" w:color="auto"/>
                  </w:divBdr>
                  <w:divsChild>
                    <w:div w:id="2142990792">
                      <w:marLeft w:val="0"/>
                      <w:marRight w:val="0"/>
                      <w:marTop w:val="0"/>
                      <w:marBottom w:val="0"/>
                      <w:divBdr>
                        <w:top w:val="none" w:sz="0" w:space="0" w:color="auto"/>
                        <w:left w:val="none" w:sz="0" w:space="0" w:color="auto"/>
                        <w:bottom w:val="none" w:sz="0" w:space="0" w:color="auto"/>
                        <w:right w:val="none" w:sz="0" w:space="0" w:color="auto"/>
                      </w:divBdr>
                    </w:div>
                  </w:divsChild>
                </w:div>
                <w:div w:id="1958442937">
                  <w:marLeft w:val="0"/>
                  <w:marRight w:val="0"/>
                  <w:marTop w:val="0"/>
                  <w:marBottom w:val="0"/>
                  <w:divBdr>
                    <w:top w:val="none" w:sz="0" w:space="0" w:color="auto"/>
                    <w:left w:val="none" w:sz="0" w:space="0" w:color="auto"/>
                    <w:bottom w:val="none" w:sz="0" w:space="0" w:color="auto"/>
                    <w:right w:val="none" w:sz="0" w:space="0" w:color="auto"/>
                  </w:divBdr>
                  <w:divsChild>
                    <w:div w:id="790707768">
                      <w:marLeft w:val="0"/>
                      <w:marRight w:val="0"/>
                      <w:marTop w:val="0"/>
                      <w:marBottom w:val="0"/>
                      <w:divBdr>
                        <w:top w:val="none" w:sz="0" w:space="0" w:color="auto"/>
                        <w:left w:val="none" w:sz="0" w:space="0" w:color="auto"/>
                        <w:bottom w:val="none" w:sz="0" w:space="0" w:color="auto"/>
                        <w:right w:val="none" w:sz="0" w:space="0" w:color="auto"/>
                      </w:divBdr>
                    </w:div>
                  </w:divsChild>
                </w:div>
                <w:div w:id="1078215643">
                  <w:marLeft w:val="0"/>
                  <w:marRight w:val="0"/>
                  <w:marTop w:val="0"/>
                  <w:marBottom w:val="0"/>
                  <w:divBdr>
                    <w:top w:val="none" w:sz="0" w:space="0" w:color="auto"/>
                    <w:left w:val="none" w:sz="0" w:space="0" w:color="auto"/>
                    <w:bottom w:val="none" w:sz="0" w:space="0" w:color="auto"/>
                    <w:right w:val="none" w:sz="0" w:space="0" w:color="auto"/>
                  </w:divBdr>
                  <w:divsChild>
                    <w:div w:id="288897213">
                      <w:marLeft w:val="0"/>
                      <w:marRight w:val="0"/>
                      <w:marTop w:val="0"/>
                      <w:marBottom w:val="0"/>
                      <w:divBdr>
                        <w:top w:val="none" w:sz="0" w:space="0" w:color="auto"/>
                        <w:left w:val="none" w:sz="0" w:space="0" w:color="auto"/>
                        <w:bottom w:val="none" w:sz="0" w:space="0" w:color="auto"/>
                        <w:right w:val="none" w:sz="0" w:space="0" w:color="auto"/>
                      </w:divBdr>
                    </w:div>
                  </w:divsChild>
                </w:div>
                <w:div w:id="1734353994">
                  <w:marLeft w:val="0"/>
                  <w:marRight w:val="0"/>
                  <w:marTop w:val="0"/>
                  <w:marBottom w:val="0"/>
                  <w:divBdr>
                    <w:top w:val="none" w:sz="0" w:space="0" w:color="auto"/>
                    <w:left w:val="none" w:sz="0" w:space="0" w:color="auto"/>
                    <w:bottom w:val="none" w:sz="0" w:space="0" w:color="auto"/>
                    <w:right w:val="none" w:sz="0" w:space="0" w:color="auto"/>
                  </w:divBdr>
                  <w:divsChild>
                    <w:div w:id="1456832023">
                      <w:marLeft w:val="0"/>
                      <w:marRight w:val="0"/>
                      <w:marTop w:val="0"/>
                      <w:marBottom w:val="0"/>
                      <w:divBdr>
                        <w:top w:val="none" w:sz="0" w:space="0" w:color="auto"/>
                        <w:left w:val="none" w:sz="0" w:space="0" w:color="auto"/>
                        <w:bottom w:val="none" w:sz="0" w:space="0" w:color="auto"/>
                        <w:right w:val="none" w:sz="0" w:space="0" w:color="auto"/>
                      </w:divBdr>
                    </w:div>
                  </w:divsChild>
                </w:div>
                <w:div w:id="1236236305">
                  <w:marLeft w:val="0"/>
                  <w:marRight w:val="0"/>
                  <w:marTop w:val="0"/>
                  <w:marBottom w:val="0"/>
                  <w:divBdr>
                    <w:top w:val="none" w:sz="0" w:space="0" w:color="auto"/>
                    <w:left w:val="none" w:sz="0" w:space="0" w:color="auto"/>
                    <w:bottom w:val="none" w:sz="0" w:space="0" w:color="auto"/>
                    <w:right w:val="none" w:sz="0" w:space="0" w:color="auto"/>
                  </w:divBdr>
                  <w:divsChild>
                    <w:div w:id="870217962">
                      <w:marLeft w:val="0"/>
                      <w:marRight w:val="0"/>
                      <w:marTop w:val="0"/>
                      <w:marBottom w:val="0"/>
                      <w:divBdr>
                        <w:top w:val="none" w:sz="0" w:space="0" w:color="auto"/>
                        <w:left w:val="none" w:sz="0" w:space="0" w:color="auto"/>
                        <w:bottom w:val="none" w:sz="0" w:space="0" w:color="auto"/>
                        <w:right w:val="none" w:sz="0" w:space="0" w:color="auto"/>
                      </w:divBdr>
                    </w:div>
                  </w:divsChild>
                </w:div>
                <w:div w:id="1112943221">
                  <w:marLeft w:val="0"/>
                  <w:marRight w:val="0"/>
                  <w:marTop w:val="0"/>
                  <w:marBottom w:val="0"/>
                  <w:divBdr>
                    <w:top w:val="none" w:sz="0" w:space="0" w:color="auto"/>
                    <w:left w:val="none" w:sz="0" w:space="0" w:color="auto"/>
                    <w:bottom w:val="none" w:sz="0" w:space="0" w:color="auto"/>
                    <w:right w:val="none" w:sz="0" w:space="0" w:color="auto"/>
                  </w:divBdr>
                  <w:divsChild>
                    <w:div w:id="1179811200">
                      <w:marLeft w:val="0"/>
                      <w:marRight w:val="0"/>
                      <w:marTop w:val="0"/>
                      <w:marBottom w:val="0"/>
                      <w:divBdr>
                        <w:top w:val="none" w:sz="0" w:space="0" w:color="auto"/>
                        <w:left w:val="none" w:sz="0" w:space="0" w:color="auto"/>
                        <w:bottom w:val="none" w:sz="0" w:space="0" w:color="auto"/>
                        <w:right w:val="none" w:sz="0" w:space="0" w:color="auto"/>
                      </w:divBdr>
                    </w:div>
                  </w:divsChild>
                </w:div>
                <w:div w:id="637490586">
                  <w:marLeft w:val="0"/>
                  <w:marRight w:val="0"/>
                  <w:marTop w:val="0"/>
                  <w:marBottom w:val="0"/>
                  <w:divBdr>
                    <w:top w:val="none" w:sz="0" w:space="0" w:color="auto"/>
                    <w:left w:val="none" w:sz="0" w:space="0" w:color="auto"/>
                    <w:bottom w:val="none" w:sz="0" w:space="0" w:color="auto"/>
                    <w:right w:val="none" w:sz="0" w:space="0" w:color="auto"/>
                  </w:divBdr>
                  <w:divsChild>
                    <w:div w:id="1854610992">
                      <w:marLeft w:val="0"/>
                      <w:marRight w:val="0"/>
                      <w:marTop w:val="0"/>
                      <w:marBottom w:val="0"/>
                      <w:divBdr>
                        <w:top w:val="none" w:sz="0" w:space="0" w:color="auto"/>
                        <w:left w:val="none" w:sz="0" w:space="0" w:color="auto"/>
                        <w:bottom w:val="none" w:sz="0" w:space="0" w:color="auto"/>
                        <w:right w:val="none" w:sz="0" w:space="0" w:color="auto"/>
                      </w:divBdr>
                    </w:div>
                  </w:divsChild>
                </w:div>
                <w:div w:id="201406674">
                  <w:marLeft w:val="0"/>
                  <w:marRight w:val="0"/>
                  <w:marTop w:val="0"/>
                  <w:marBottom w:val="0"/>
                  <w:divBdr>
                    <w:top w:val="none" w:sz="0" w:space="0" w:color="auto"/>
                    <w:left w:val="none" w:sz="0" w:space="0" w:color="auto"/>
                    <w:bottom w:val="none" w:sz="0" w:space="0" w:color="auto"/>
                    <w:right w:val="none" w:sz="0" w:space="0" w:color="auto"/>
                  </w:divBdr>
                  <w:divsChild>
                    <w:div w:id="425998267">
                      <w:marLeft w:val="0"/>
                      <w:marRight w:val="0"/>
                      <w:marTop w:val="0"/>
                      <w:marBottom w:val="0"/>
                      <w:divBdr>
                        <w:top w:val="none" w:sz="0" w:space="0" w:color="auto"/>
                        <w:left w:val="none" w:sz="0" w:space="0" w:color="auto"/>
                        <w:bottom w:val="none" w:sz="0" w:space="0" w:color="auto"/>
                        <w:right w:val="none" w:sz="0" w:space="0" w:color="auto"/>
                      </w:divBdr>
                    </w:div>
                  </w:divsChild>
                </w:div>
                <w:div w:id="70201391">
                  <w:marLeft w:val="0"/>
                  <w:marRight w:val="0"/>
                  <w:marTop w:val="0"/>
                  <w:marBottom w:val="0"/>
                  <w:divBdr>
                    <w:top w:val="none" w:sz="0" w:space="0" w:color="auto"/>
                    <w:left w:val="none" w:sz="0" w:space="0" w:color="auto"/>
                    <w:bottom w:val="none" w:sz="0" w:space="0" w:color="auto"/>
                    <w:right w:val="none" w:sz="0" w:space="0" w:color="auto"/>
                  </w:divBdr>
                  <w:divsChild>
                    <w:div w:id="1592740349">
                      <w:marLeft w:val="0"/>
                      <w:marRight w:val="0"/>
                      <w:marTop w:val="0"/>
                      <w:marBottom w:val="0"/>
                      <w:divBdr>
                        <w:top w:val="none" w:sz="0" w:space="0" w:color="auto"/>
                        <w:left w:val="none" w:sz="0" w:space="0" w:color="auto"/>
                        <w:bottom w:val="none" w:sz="0" w:space="0" w:color="auto"/>
                        <w:right w:val="none" w:sz="0" w:space="0" w:color="auto"/>
                      </w:divBdr>
                    </w:div>
                  </w:divsChild>
                </w:div>
                <w:div w:id="527178052">
                  <w:marLeft w:val="0"/>
                  <w:marRight w:val="0"/>
                  <w:marTop w:val="0"/>
                  <w:marBottom w:val="0"/>
                  <w:divBdr>
                    <w:top w:val="none" w:sz="0" w:space="0" w:color="auto"/>
                    <w:left w:val="none" w:sz="0" w:space="0" w:color="auto"/>
                    <w:bottom w:val="none" w:sz="0" w:space="0" w:color="auto"/>
                    <w:right w:val="none" w:sz="0" w:space="0" w:color="auto"/>
                  </w:divBdr>
                  <w:divsChild>
                    <w:div w:id="446781270">
                      <w:marLeft w:val="0"/>
                      <w:marRight w:val="0"/>
                      <w:marTop w:val="0"/>
                      <w:marBottom w:val="0"/>
                      <w:divBdr>
                        <w:top w:val="none" w:sz="0" w:space="0" w:color="auto"/>
                        <w:left w:val="none" w:sz="0" w:space="0" w:color="auto"/>
                        <w:bottom w:val="none" w:sz="0" w:space="0" w:color="auto"/>
                        <w:right w:val="none" w:sz="0" w:space="0" w:color="auto"/>
                      </w:divBdr>
                    </w:div>
                  </w:divsChild>
                </w:div>
                <w:div w:id="2028631921">
                  <w:marLeft w:val="0"/>
                  <w:marRight w:val="0"/>
                  <w:marTop w:val="0"/>
                  <w:marBottom w:val="0"/>
                  <w:divBdr>
                    <w:top w:val="none" w:sz="0" w:space="0" w:color="auto"/>
                    <w:left w:val="none" w:sz="0" w:space="0" w:color="auto"/>
                    <w:bottom w:val="none" w:sz="0" w:space="0" w:color="auto"/>
                    <w:right w:val="none" w:sz="0" w:space="0" w:color="auto"/>
                  </w:divBdr>
                  <w:divsChild>
                    <w:div w:id="1132331255">
                      <w:marLeft w:val="0"/>
                      <w:marRight w:val="0"/>
                      <w:marTop w:val="0"/>
                      <w:marBottom w:val="0"/>
                      <w:divBdr>
                        <w:top w:val="none" w:sz="0" w:space="0" w:color="auto"/>
                        <w:left w:val="none" w:sz="0" w:space="0" w:color="auto"/>
                        <w:bottom w:val="none" w:sz="0" w:space="0" w:color="auto"/>
                        <w:right w:val="none" w:sz="0" w:space="0" w:color="auto"/>
                      </w:divBdr>
                    </w:div>
                  </w:divsChild>
                </w:div>
                <w:div w:id="1675260266">
                  <w:marLeft w:val="0"/>
                  <w:marRight w:val="0"/>
                  <w:marTop w:val="0"/>
                  <w:marBottom w:val="0"/>
                  <w:divBdr>
                    <w:top w:val="none" w:sz="0" w:space="0" w:color="auto"/>
                    <w:left w:val="none" w:sz="0" w:space="0" w:color="auto"/>
                    <w:bottom w:val="none" w:sz="0" w:space="0" w:color="auto"/>
                    <w:right w:val="none" w:sz="0" w:space="0" w:color="auto"/>
                  </w:divBdr>
                  <w:divsChild>
                    <w:div w:id="1706127864">
                      <w:marLeft w:val="0"/>
                      <w:marRight w:val="0"/>
                      <w:marTop w:val="0"/>
                      <w:marBottom w:val="0"/>
                      <w:divBdr>
                        <w:top w:val="none" w:sz="0" w:space="0" w:color="auto"/>
                        <w:left w:val="none" w:sz="0" w:space="0" w:color="auto"/>
                        <w:bottom w:val="none" w:sz="0" w:space="0" w:color="auto"/>
                        <w:right w:val="none" w:sz="0" w:space="0" w:color="auto"/>
                      </w:divBdr>
                    </w:div>
                  </w:divsChild>
                </w:div>
                <w:div w:id="1601638532">
                  <w:marLeft w:val="0"/>
                  <w:marRight w:val="0"/>
                  <w:marTop w:val="0"/>
                  <w:marBottom w:val="0"/>
                  <w:divBdr>
                    <w:top w:val="none" w:sz="0" w:space="0" w:color="auto"/>
                    <w:left w:val="none" w:sz="0" w:space="0" w:color="auto"/>
                    <w:bottom w:val="none" w:sz="0" w:space="0" w:color="auto"/>
                    <w:right w:val="none" w:sz="0" w:space="0" w:color="auto"/>
                  </w:divBdr>
                  <w:divsChild>
                    <w:div w:id="630139189">
                      <w:marLeft w:val="0"/>
                      <w:marRight w:val="0"/>
                      <w:marTop w:val="0"/>
                      <w:marBottom w:val="0"/>
                      <w:divBdr>
                        <w:top w:val="none" w:sz="0" w:space="0" w:color="auto"/>
                        <w:left w:val="none" w:sz="0" w:space="0" w:color="auto"/>
                        <w:bottom w:val="none" w:sz="0" w:space="0" w:color="auto"/>
                        <w:right w:val="none" w:sz="0" w:space="0" w:color="auto"/>
                      </w:divBdr>
                    </w:div>
                  </w:divsChild>
                </w:div>
                <w:div w:id="391276082">
                  <w:marLeft w:val="0"/>
                  <w:marRight w:val="0"/>
                  <w:marTop w:val="0"/>
                  <w:marBottom w:val="0"/>
                  <w:divBdr>
                    <w:top w:val="none" w:sz="0" w:space="0" w:color="auto"/>
                    <w:left w:val="none" w:sz="0" w:space="0" w:color="auto"/>
                    <w:bottom w:val="none" w:sz="0" w:space="0" w:color="auto"/>
                    <w:right w:val="none" w:sz="0" w:space="0" w:color="auto"/>
                  </w:divBdr>
                  <w:divsChild>
                    <w:div w:id="561718659">
                      <w:marLeft w:val="0"/>
                      <w:marRight w:val="0"/>
                      <w:marTop w:val="0"/>
                      <w:marBottom w:val="0"/>
                      <w:divBdr>
                        <w:top w:val="none" w:sz="0" w:space="0" w:color="auto"/>
                        <w:left w:val="none" w:sz="0" w:space="0" w:color="auto"/>
                        <w:bottom w:val="none" w:sz="0" w:space="0" w:color="auto"/>
                        <w:right w:val="none" w:sz="0" w:space="0" w:color="auto"/>
                      </w:divBdr>
                    </w:div>
                  </w:divsChild>
                </w:div>
                <w:div w:id="1616210067">
                  <w:marLeft w:val="0"/>
                  <w:marRight w:val="0"/>
                  <w:marTop w:val="0"/>
                  <w:marBottom w:val="0"/>
                  <w:divBdr>
                    <w:top w:val="none" w:sz="0" w:space="0" w:color="auto"/>
                    <w:left w:val="none" w:sz="0" w:space="0" w:color="auto"/>
                    <w:bottom w:val="none" w:sz="0" w:space="0" w:color="auto"/>
                    <w:right w:val="none" w:sz="0" w:space="0" w:color="auto"/>
                  </w:divBdr>
                  <w:divsChild>
                    <w:div w:id="882788289">
                      <w:marLeft w:val="0"/>
                      <w:marRight w:val="0"/>
                      <w:marTop w:val="0"/>
                      <w:marBottom w:val="0"/>
                      <w:divBdr>
                        <w:top w:val="none" w:sz="0" w:space="0" w:color="auto"/>
                        <w:left w:val="none" w:sz="0" w:space="0" w:color="auto"/>
                        <w:bottom w:val="none" w:sz="0" w:space="0" w:color="auto"/>
                        <w:right w:val="none" w:sz="0" w:space="0" w:color="auto"/>
                      </w:divBdr>
                    </w:div>
                  </w:divsChild>
                </w:div>
                <w:div w:id="1858732959">
                  <w:marLeft w:val="0"/>
                  <w:marRight w:val="0"/>
                  <w:marTop w:val="0"/>
                  <w:marBottom w:val="0"/>
                  <w:divBdr>
                    <w:top w:val="none" w:sz="0" w:space="0" w:color="auto"/>
                    <w:left w:val="none" w:sz="0" w:space="0" w:color="auto"/>
                    <w:bottom w:val="none" w:sz="0" w:space="0" w:color="auto"/>
                    <w:right w:val="none" w:sz="0" w:space="0" w:color="auto"/>
                  </w:divBdr>
                  <w:divsChild>
                    <w:div w:id="1698585282">
                      <w:marLeft w:val="0"/>
                      <w:marRight w:val="0"/>
                      <w:marTop w:val="0"/>
                      <w:marBottom w:val="0"/>
                      <w:divBdr>
                        <w:top w:val="none" w:sz="0" w:space="0" w:color="auto"/>
                        <w:left w:val="none" w:sz="0" w:space="0" w:color="auto"/>
                        <w:bottom w:val="none" w:sz="0" w:space="0" w:color="auto"/>
                        <w:right w:val="none" w:sz="0" w:space="0" w:color="auto"/>
                      </w:divBdr>
                    </w:div>
                  </w:divsChild>
                </w:div>
                <w:div w:id="4789266">
                  <w:marLeft w:val="0"/>
                  <w:marRight w:val="0"/>
                  <w:marTop w:val="0"/>
                  <w:marBottom w:val="0"/>
                  <w:divBdr>
                    <w:top w:val="none" w:sz="0" w:space="0" w:color="auto"/>
                    <w:left w:val="none" w:sz="0" w:space="0" w:color="auto"/>
                    <w:bottom w:val="none" w:sz="0" w:space="0" w:color="auto"/>
                    <w:right w:val="none" w:sz="0" w:space="0" w:color="auto"/>
                  </w:divBdr>
                  <w:divsChild>
                    <w:div w:id="1756659044">
                      <w:marLeft w:val="0"/>
                      <w:marRight w:val="0"/>
                      <w:marTop w:val="0"/>
                      <w:marBottom w:val="0"/>
                      <w:divBdr>
                        <w:top w:val="none" w:sz="0" w:space="0" w:color="auto"/>
                        <w:left w:val="none" w:sz="0" w:space="0" w:color="auto"/>
                        <w:bottom w:val="none" w:sz="0" w:space="0" w:color="auto"/>
                        <w:right w:val="none" w:sz="0" w:space="0" w:color="auto"/>
                      </w:divBdr>
                    </w:div>
                  </w:divsChild>
                </w:div>
                <w:div w:id="1880048877">
                  <w:marLeft w:val="0"/>
                  <w:marRight w:val="0"/>
                  <w:marTop w:val="0"/>
                  <w:marBottom w:val="0"/>
                  <w:divBdr>
                    <w:top w:val="none" w:sz="0" w:space="0" w:color="auto"/>
                    <w:left w:val="none" w:sz="0" w:space="0" w:color="auto"/>
                    <w:bottom w:val="none" w:sz="0" w:space="0" w:color="auto"/>
                    <w:right w:val="none" w:sz="0" w:space="0" w:color="auto"/>
                  </w:divBdr>
                  <w:divsChild>
                    <w:div w:id="394623648">
                      <w:marLeft w:val="0"/>
                      <w:marRight w:val="0"/>
                      <w:marTop w:val="0"/>
                      <w:marBottom w:val="0"/>
                      <w:divBdr>
                        <w:top w:val="none" w:sz="0" w:space="0" w:color="auto"/>
                        <w:left w:val="none" w:sz="0" w:space="0" w:color="auto"/>
                        <w:bottom w:val="none" w:sz="0" w:space="0" w:color="auto"/>
                        <w:right w:val="none" w:sz="0" w:space="0" w:color="auto"/>
                      </w:divBdr>
                    </w:div>
                  </w:divsChild>
                </w:div>
                <w:div w:id="1813787075">
                  <w:marLeft w:val="0"/>
                  <w:marRight w:val="0"/>
                  <w:marTop w:val="0"/>
                  <w:marBottom w:val="0"/>
                  <w:divBdr>
                    <w:top w:val="none" w:sz="0" w:space="0" w:color="auto"/>
                    <w:left w:val="none" w:sz="0" w:space="0" w:color="auto"/>
                    <w:bottom w:val="none" w:sz="0" w:space="0" w:color="auto"/>
                    <w:right w:val="none" w:sz="0" w:space="0" w:color="auto"/>
                  </w:divBdr>
                  <w:divsChild>
                    <w:div w:id="1138960853">
                      <w:marLeft w:val="0"/>
                      <w:marRight w:val="0"/>
                      <w:marTop w:val="0"/>
                      <w:marBottom w:val="0"/>
                      <w:divBdr>
                        <w:top w:val="none" w:sz="0" w:space="0" w:color="auto"/>
                        <w:left w:val="none" w:sz="0" w:space="0" w:color="auto"/>
                        <w:bottom w:val="none" w:sz="0" w:space="0" w:color="auto"/>
                        <w:right w:val="none" w:sz="0" w:space="0" w:color="auto"/>
                      </w:divBdr>
                    </w:div>
                  </w:divsChild>
                </w:div>
                <w:div w:id="868563651">
                  <w:marLeft w:val="0"/>
                  <w:marRight w:val="0"/>
                  <w:marTop w:val="0"/>
                  <w:marBottom w:val="0"/>
                  <w:divBdr>
                    <w:top w:val="none" w:sz="0" w:space="0" w:color="auto"/>
                    <w:left w:val="none" w:sz="0" w:space="0" w:color="auto"/>
                    <w:bottom w:val="none" w:sz="0" w:space="0" w:color="auto"/>
                    <w:right w:val="none" w:sz="0" w:space="0" w:color="auto"/>
                  </w:divBdr>
                  <w:divsChild>
                    <w:div w:id="208035344">
                      <w:marLeft w:val="0"/>
                      <w:marRight w:val="0"/>
                      <w:marTop w:val="0"/>
                      <w:marBottom w:val="0"/>
                      <w:divBdr>
                        <w:top w:val="none" w:sz="0" w:space="0" w:color="auto"/>
                        <w:left w:val="none" w:sz="0" w:space="0" w:color="auto"/>
                        <w:bottom w:val="none" w:sz="0" w:space="0" w:color="auto"/>
                        <w:right w:val="none" w:sz="0" w:space="0" w:color="auto"/>
                      </w:divBdr>
                    </w:div>
                  </w:divsChild>
                </w:div>
                <w:div w:id="1888494811">
                  <w:marLeft w:val="0"/>
                  <w:marRight w:val="0"/>
                  <w:marTop w:val="0"/>
                  <w:marBottom w:val="0"/>
                  <w:divBdr>
                    <w:top w:val="none" w:sz="0" w:space="0" w:color="auto"/>
                    <w:left w:val="none" w:sz="0" w:space="0" w:color="auto"/>
                    <w:bottom w:val="none" w:sz="0" w:space="0" w:color="auto"/>
                    <w:right w:val="none" w:sz="0" w:space="0" w:color="auto"/>
                  </w:divBdr>
                  <w:divsChild>
                    <w:div w:id="1910774181">
                      <w:marLeft w:val="0"/>
                      <w:marRight w:val="0"/>
                      <w:marTop w:val="0"/>
                      <w:marBottom w:val="0"/>
                      <w:divBdr>
                        <w:top w:val="none" w:sz="0" w:space="0" w:color="auto"/>
                        <w:left w:val="none" w:sz="0" w:space="0" w:color="auto"/>
                        <w:bottom w:val="none" w:sz="0" w:space="0" w:color="auto"/>
                        <w:right w:val="none" w:sz="0" w:space="0" w:color="auto"/>
                      </w:divBdr>
                    </w:div>
                  </w:divsChild>
                </w:div>
                <w:div w:id="149947165">
                  <w:marLeft w:val="0"/>
                  <w:marRight w:val="0"/>
                  <w:marTop w:val="0"/>
                  <w:marBottom w:val="0"/>
                  <w:divBdr>
                    <w:top w:val="none" w:sz="0" w:space="0" w:color="auto"/>
                    <w:left w:val="none" w:sz="0" w:space="0" w:color="auto"/>
                    <w:bottom w:val="none" w:sz="0" w:space="0" w:color="auto"/>
                    <w:right w:val="none" w:sz="0" w:space="0" w:color="auto"/>
                  </w:divBdr>
                  <w:divsChild>
                    <w:div w:id="2068991522">
                      <w:marLeft w:val="0"/>
                      <w:marRight w:val="0"/>
                      <w:marTop w:val="0"/>
                      <w:marBottom w:val="0"/>
                      <w:divBdr>
                        <w:top w:val="none" w:sz="0" w:space="0" w:color="auto"/>
                        <w:left w:val="none" w:sz="0" w:space="0" w:color="auto"/>
                        <w:bottom w:val="none" w:sz="0" w:space="0" w:color="auto"/>
                        <w:right w:val="none" w:sz="0" w:space="0" w:color="auto"/>
                      </w:divBdr>
                    </w:div>
                  </w:divsChild>
                </w:div>
                <w:div w:id="804782394">
                  <w:marLeft w:val="0"/>
                  <w:marRight w:val="0"/>
                  <w:marTop w:val="0"/>
                  <w:marBottom w:val="0"/>
                  <w:divBdr>
                    <w:top w:val="none" w:sz="0" w:space="0" w:color="auto"/>
                    <w:left w:val="none" w:sz="0" w:space="0" w:color="auto"/>
                    <w:bottom w:val="none" w:sz="0" w:space="0" w:color="auto"/>
                    <w:right w:val="none" w:sz="0" w:space="0" w:color="auto"/>
                  </w:divBdr>
                  <w:divsChild>
                    <w:div w:id="1750417227">
                      <w:marLeft w:val="0"/>
                      <w:marRight w:val="0"/>
                      <w:marTop w:val="0"/>
                      <w:marBottom w:val="0"/>
                      <w:divBdr>
                        <w:top w:val="none" w:sz="0" w:space="0" w:color="auto"/>
                        <w:left w:val="none" w:sz="0" w:space="0" w:color="auto"/>
                        <w:bottom w:val="none" w:sz="0" w:space="0" w:color="auto"/>
                        <w:right w:val="none" w:sz="0" w:space="0" w:color="auto"/>
                      </w:divBdr>
                    </w:div>
                  </w:divsChild>
                </w:div>
                <w:div w:id="1006908952">
                  <w:marLeft w:val="0"/>
                  <w:marRight w:val="0"/>
                  <w:marTop w:val="0"/>
                  <w:marBottom w:val="0"/>
                  <w:divBdr>
                    <w:top w:val="none" w:sz="0" w:space="0" w:color="auto"/>
                    <w:left w:val="none" w:sz="0" w:space="0" w:color="auto"/>
                    <w:bottom w:val="none" w:sz="0" w:space="0" w:color="auto"/>
                    <w:right w:val="none" w:sz="0" w:space="0" w:color="auto"/>
                  </w:divBdr>
                  <w:divsChild>
                    <w:div w:id="545720222">
                      <w:marLeft w:val="0"/>
                      <w:marRight w:val="0"/>
                      <w:marTop w:val="0"/>
                      <w:marBottom w:val="0"/>
                      <w:divBdr>
                        <w:top w:val="none" w:sz="0" w:space="0" w:color="auto"/>
                        <w:left w:val="none" w:sz="0" w:space="0" w:color="auto"/>
                        <w:bottom w:val="none" w:sz="0" w:space="0" w:color="auto"/>
                        <w:right w:val="none" w:sz="0" w:space="0" w:color="auto"/>
                      </w:divBdr>
                    </w:div>
                  </w:divsChild>
                </w:div>
                <w:div w:id="1173033904">
                  <w:marLeft w:val="0"/>
                  <w:marRight w:val="0"/>
                  <w:marTop w:val="0"/>
                  <w:marBottom w:val="0"/>
                  <w:divBdr>
                    <w:top w:val="none" w:sz="0" w:space="0" w:color="auto"/>
                    <w:left w:val="none" w:sz="0" w:space="0" w:color="auto"/>
                    <w:bottom w:val="none" w:sz="0" w:space="0" w:color="auto"/>
                    <w:right w:val="none" w:sz="0" w:space="0" w:color="auto"/>
                  </w:divBdr>
                  <w:divsChild>
                    <w:div w:id="1297953187">
                      <w:marLeft w:val="0"/>
                      <w:marRight w:val="0"/>
                      <w:marTop w:val="0"/>
                      <w:marBottom w:val="0"/>
                      <w:divBdr>
                        <w:top w:val="none" w:sz="0" w:space="0" w:color="auto"/>
                        <w:left w:val="none" w:sz="0" w:space="0" w:color="auto"/>
                        <w:bottom w:val="none" w:sz="0" w:space="0" w:color="auto"/>
                        <w:right w:val="none" w:sz="0" w:space="0" w:color="auto"/>
                      </w:divBdr>
                    </w:div>
                  </w:divsChild>
                </w:div>
                <w:div w:id="651984350">
                  <w:marLeft w:val="0"/>
                  <w:marRight w:val="0"/>
                  <w:marTop w:val="0"/>
                  <w:marBottom w:val="0"/>
                  <w:divBdr>
                    <w:top w:val="none" w:sz="0" w:space="0" w:color="auto"/>
                    <w:left w:val="none" w:sz="0" w:space="0" w:color="auto"/>
                    <w:bottom w:val="none" w:sz="0" w:space="0" w:color="auto"/>
                    <w:right w:val="none" w:sz="0" w:space="0" w:color="auto"/>
                  </w:divBdr>
                  <w:divsChild>
                    <w:div w:id="1484279211">
                      <w:marLeft w:val="0"/>
                      <w:marRight w:val="0"/>
                      <w:marTop w:val="0"/>
                      <w:marBottom w:val="0"/>
                      <w:divBdr>
                        <w:top w:val="none" w:sz="0" w:space="0" w:color="auto"/>
                        <w:left w:val="none" w:sz="0" w:space="0" w:color="auto"/>
                        <w:bottom w:val="none" w:sz="0" w:space="0" w:color="auto"/>
                        <w:right w:val="none" w:sz="0" w:space="0" w:color="auto"/>
                      </w:divBdr>
                    </w:div>
                  </w:divsChild>
                </w:div>
                <w:div w:id="1658262959">
                  <w:marLeft w:val="0"/>
                  <w:marRight w:val="0"/>
                  <w:marTop w:val="0"/>
                  <w:marBottom w:val="0"/>
                  <w:divBdr>
                    <w:top w:val="none" w:sz="0" w:space="0" w:color="auto"/>
                    <w:left w:val="none" w:sz="0" w:space="0" w:color="auto"/>
                    <w:bottom w:val="none" w:sz="0" w:space="0" w:color="auto"/>
                    <w:right w:val="none" w:sz="0" w:space="0" w:color="auto"/>
                  </w:divBdr>
                  <w:divsChild>
                    <w:div w:id="1785882737">
                      <w:marLeft w:val="0"/>
                      <w:marRight w:val="0"/>
                      <w:marTop w:val="0"/>
                      <w:marBottom w:val="0"/>
                      <w:divBdr>
                        <w:top w:val="none" w:sz="0" w:space="0" w:color="auto"/>
                        <w:left w:val="none" w:sz="0" w:space="0" w:color="auto"/>
                        <w:bottom w:val="none" w:sz="0" w:space="0" w:color="auto"/>
                        <w:right w:val="none" w:sz="0" w:space="0" w:color="auto"/>
                      </w:divBdr>
                    </w:div>
                  </w:divsChild>
                </w:div>
                <w:div w:id="206259108">
                  <w:marLeft w:val="0"/>
                  <w:marRight w:val="0"/>
                  <w:marTop w:val="0"/>
                  <w:marBottom w:val="0"/>
                  <w:divBdr>
                    <w:top w:val="none" w:sz="0" w:space="0" w:color="auto"/>
                    <w:left w:val="none" w:sz="0" w:space="0" w:color="auto"/>
                    <w:bottom w:val="none" w:sz="0" w:space="0" w:color="auto"/>
                    <w:right w:val="none" w:sz="0" w:space="0" w:color="auto"/>
                  </w:divBdr>
                  <w:divsChild>
                    <w:div w:id="1667435951">
                      <w:marLeft w:val="0"/>
                      <w:marRight w:val="0"/>
                      <w:marTop w:val="0"/>
                      <w:marBottom w:val="0"/>
                      <w:divBdr>
                        <w:top w:val="none" w:sz="0" w:space="0" w:color="auto"/>
                        <w:left w:val="none" w:sz="0" w:space="0" w:color="auto"/>
                        <w:bottom w:val="none" w:sz="0" w:space="0" w:color="auto"/>
                        <w:right w:val="none" w:sz="0" w:space="0" w:color="auto"/>
                      </w:divBdr>
                    </w:div>
                  </w:divsChild>
                </w:div>
                <w:div w:id="2075081071">
                  <w:marLeft w:val="0"/>
                  <w:marRight w:val="0"/>
                  <w:marTop w:val="0"/>
                  <w:marBottom w:val="0"/>
                  <w:divBdr>
                    <w:top w:val="none" w:sz="0" w:space="0" w:color="auto"/>
                    <w:left w:val="none" w:sz="0" w:space="0" w:color="auto"/>
                    <w:bottom w:val="none" w:sz="0" w:space="0" w:color="auto"/>
                    <w:right w:val="none" w:sz="0" w:space="0" w:color="auto"/>
                  </w:divBdr>
                  <w:divsChild>
                    <w:div w:id="1992102309">
                      <w:marLeft w:val="0"/>
                      <w:marRight w:val="0"/>
                      <w:marTop w:val="0"/>
                      <w:marBottom w:val="0"/>
                      <w:divBdr>
                        <w:top w:val="none" w:sz="0" w:space="0" w:color="auto"/>
                        <w:left w:val="none" w:sz="0" w:space="0" w:color="auto"/>
                        <w:bottom w:val="none" w:sz="0" w:space="0" w:color="auto"/>
                        <w:right w:val="none" w:sz="0" w:space="0" w:color="auto"/>
                      </w:divBdr>
                    </w:div>
                  </w:divsChild>
                </w:div>
                <w:div w:id="487476585">
                  <w:marLeft w:val="0"/>
                  <w:marRight w:val="0"/>
                  <w:marTop w:val="0"/>
                  <w:marBottom w:val="0"/>
                  <w:divBdr>
                    <w:top w:val="none" w:sz="0" w:space="0" w:color="auto"/>
                    <w:left w:val="none" w:sz="0" w:space="0" w:color="auto"/>
                    <w:bottom w:val="none" w:sz="0" w:space="0" w:color="auto"/>
                    <w:right w:val="none" w:sz="0" w:space="0" w:color="auto"/>
                  </w:divBdr>
                  <w:divsChild>
                    <w:div w:id="2031031949">
                      <w:marLeft w:val="0"/>
                      <w:marRight w:val="0"/>
                      <w:marTop w:val="0"/>
                      <w:marBottom w:val="0"/>
                      <w:divBdr>
                        <w:top w:val="none" w:sz="0" w:space="0" w:color="auto"/>
                        <w:left w:val="none" w:sz="0" w:space="0" w:color="auto"/>
                        <w:bottom w:val="none" w:sz="0" w:space="0" w:color="auto"/>
                        <w:right w:val="none" w:sz="0" w:space="0" w:color="auto"/>
                      </w:divBdr>
                    </w:div>
                  </w:divsChild>
                </w:div>
                <w:div w:id="64306741">
                  <w:marLeft w:val="0"/>
                  <w:marRight w:val="0"/>
                  <w:marTop w:val="0"/>
                  <w:marBottom w:val="0"/>
                  <w:divBdr>
                    <w:top w:val="none" w:sz="0" w:space="0" w:color="auto"/>
                    <w:left w:val="none" w:sz="0" w:space="0" w:color="auto"/>
                    <w:bottom w:val="none" w:sz="0" w:space="0" w:color="auto"/>
                    <w:right w:val="none" w:sz="0" w:space="0" w:color="auto"/>
                  </w:divBdr>
                  <w:divsChild>
                    <w:div w:id="1233203220">
                      <w:marLeft w:val="0"/>
                      <w:marRight w:val="0"/>
                      <w:marTop w:val="0"/>
                      <w:marBottom w:val="0"/>
                      <w:divBdr>
                        <w:top w:val="none" w:sz="0" w:space="0" w:color="auto"/>
                        <w:left w:val="none" w:sz="0" w:space="0" w:color="auto"/>
                        <w:bottom w:val="none" w:sz="0" w:space="0" w:color="auto"/>
                        <w:right w:val="none" w:sz="0" w:space="0" w:color="auto"/>
                      </w:divBdr>
                    </w:div>
                  </w:divsChild>
                </w:div>
                <w:div w:id="727415785">
                  <w:marLeft w:val="0"/>
                  <w:marRight w:val="0"/>
                  <w:marTop w:val="0"/>
                  <w:marBottom w:val="0"/>
                  <w:divBdr>
                    <w:top w:val="none" w:sz="0" w:space="0" w:color="auto"/>
                    <w:left w:val="none" w:sz="0" w:space="0" w:color="auto"/>
                    <w:bottom w:val="none" w:sz="0" w:space="0" w:color="auto"/>
                    <w:right w:val="none" w:sz="0" w:space="0" w:color="auto"/>
                  </w:divBdr>
                  <w:divsChild>
                    <w:div w:id="493958659">
                      <w:marLeft w:val="0"/>
                      <w:marRight w:val="0"/>
                      <w:marTop w:val="0"/>
                      <w:marBottom w:val="0"/>
                      <w:divBdr>
                        <w:top w:val="none" w:sz="0" w:space="0" w:color="auto"/>
                        <w:left w:val="none" w:sz="0" w:space="0" w:color="auto"/>
                        <w:bottom w:val="none" w:sz="0" w:space="0" w:color="auto"/>
                        <w:right w:val="none" w:sz="0" w:space="0" w:color="auto"/>
                      </w:divBdr>
                    </w:div>
                  </w:divsChild>
                </w:div>
                <w:div w:id="98646229">
                  <w:marLeft w:val="0"/>
                  <w:marRight w:val="0"/>
                  <w:marTop w:val="0"/>
                  <w:marBottom w:val="0"/>
                  <w:divBdr>
                    <w:top w:val="none" w:sz="0" w:space="0" w:color="auto"/>
                    <w:left w:val="none" w:sz="0" w:space="0" w:color="auto"/>
                    <w:bottom w:val="none" w:sz="0" w:space="0" w:color="auto"/>
                    <w:right w:val="none" w:sz="0" w:space="0" w:color="auto"/>
                  </w:divBdr>
                  <w:divsChild>
                    <w:div w:id="52394726">
                      <w:marLeft w:val="0"/>
                      <w:marRight w:val="0"/>
                      <w:marTop w:val="0"/>
                      <w:marBottom w:val="0"/>
                      <w:divBdr>
                        <w:top w:val="none" w:sz="0" w:space="0" w:color="auto"/>
                        <w:left w:val="none" w:sz="0" w:space="0" w:color="auto"/>
                        <w:bottom w:val="none" w:sz="0" w:space="0" w:color="auto"/>
                        <w:right w:val="none" w:sz="0" w:space="0" w:color="auto"/>
                      </w:divBdr>
                    </w:div>
                  </w:divsChild>
                </w:div>
                <w:div w:id="705642481">
                  <w:marLeft w:val="0"/>
                  <w:marRight w:val="0"/>
                  <w:marTop w:val="0"/>
                  <w:marBottom w:val="0"/>
                  <w:divBdr>
                    <w:top w:val="none" w:sz="0" w:space="0" w:color="auto"/>
                    <w:left w:val="none" w:sz="0" w:space="0" w:color="auto"/>
                    <w:bottom w:val="none" w:sz="0" w:space="0" w:color="auto"/>
                    <w:right w:val="none" w:sz="0" w:space="0" w:color="auto"/>
                  </w:divBdr>
                  <w:divsChild>
                    <w:div w:id="1328898132">
                      <w:marLeft w:val="0"/>
                      <w:marRight w:val="0"/>
                      <w:marTop w:val="0"/>
                      <w:marBottom w:val="0"/>
                      <w:divBdr>
                        <w:top w:val="none" w:sz="0" w:space="0" w:color="auto"/>
                        <w:left w:val="none" w:sz="0" w:space="0" w:color="auto"/>
                        <w:bottom w:val="none" w:sz="0" w:space="0" w:color="auto"/>
                        <w:right w:val="none" w:sz="0" w:space="0" w:color="auto"/>
                      </w:divBdr>
                    </w:div>
                    <w:div w:id="1100641379">
                      <w:marLeft w:val="0"/>
                      <w:marRight w:val="0"/>
                      <w:marTop w:val="0"/>
                      <w:marBottom w:val="0"/>
                      <w:divBdr>
                        <w:top w:val="none" w:sz="0" w:space="0" w:color="auto"/>
                        <w:left w:val="none" w:sz="0" w:space="0" w:color="auto"/>
                        <w:bottom w:val="none" w:sz="0" w:space="0" w:color="auto"/>
                        <w:right w:val="none" w:sz="0" w:space="0" w:color="auto"/>
                      </w:divBdr>
                    </w:div>
                    <w:div w:id="2106723914">
                      <w:marLeft w:val="0"/>
                      <w:marRight w:val="0"/>
                      <w:marTop w:val="0"/>
                      <w:marBottom w:val="0"/>
                      <w:divBdr>
                        <w:top w:val="none" w:sz="0" w:space="0" w:color="auto"/>
                        <w:left w:val="none" w:sz="0" w:space="0" w:color="auto"/>
                        <w:bottom w:val="none" w:sz="0" w:space="0" w:color="auto"/>
                        <w:right w:val="none" w:sz="0" w:space="0" w:color="auto"/>
                      </w:divBdr>
                    </w:div>
                    <w:div w:id="893854105">
                      <w:marLeft w:val="0"/>
                      <w:marRight w:val="0"/>
                      <w:marTop w:val="0"/>
                      <w:marBottom w:val="0"/>
                      <w:divBdr>
                        <w:top w:val="none" w:sz="0" w:space="0" w:color="auto"/>
                        <w:left w:val="none" w:sz="0" w:space="0" w:color="auto"/>
                        <w:bottom w:val="none" w:sz="0" w:space="0" w:color="auto"/>
                        <w:right w:val="none" w:sz="0" w:space="0" w:color="auto"/>
                      </w:divBdr>
                    </w:div>
                    <w:div w:id="1886604897">
                      <w:marLeft w:val="0"/>
                      <w:marRight w:val="0"/>
                      <w:marTop w:val="0"/>
                      <w:marBottom w:val="0"/>
                      <w:divBdr>
                        <w:top w:val="none" w:sz="0" w:space="0" w:color="auto"/>
                        <w:left w:val="none" w:sz="0" w:space="0" w:color="auto"/>
                        <w:bottom w:val="none" w:sz="0" w:space="0" w:color="auto"/>
                        <w:right w:val="none" w:sz="0" w:space="0" w:color="auto"/>
                      </w:divBdr>
                    </w:div>
                    <w:div w:id="43410678">
                      <w:marLeft w:val="0"/>
                      <w:marRight w:val="0"/>
                      <w:marTop w:val="0"/>
                      <w:marBottom w:val="0"/>
                      <w:divBdr>
                        <w:top w:val="none" w:sz="0" w:space="0" w:color="auto"/>
                        <w:left w:val="none" w:sz="0" w:space="0" w:color="auto"/>
                        <w:bottom w:val="none" w:sz="0" w:space="0" w:color="auto"/>
                        <w:right w:val="none" w:sz="0" w:space="0" w:color="auto"/>
                      </w:divBdr>
                    </w:div>
                    <w:div w:id="1369062773">
                      <w:marLeft w:val="0"/>
                      <w:marRight w:val="0"/>
                      <w:marTop w:val="0"/>
                      <w:marBottom w:val="0"/>
                      <w:divBdr>
                        <w:top w:val="none" w:sz="0" w:space="0" w:color="auto"/>
                        <w:left w:val="none" w:sz="0" w:space="0" w:color="auto"/>
                        <w:bottom w:val="none" w:sz="0" w:space="0" w:color="auto"/>
                        <w:right w:val="none" w:sz="0" w:space="0" w:color="auto"/>
                      </w:divBdr>
                    </w:div>
                    <w:div w:id="1317492771">
                      <w:marLeft w:val="0"/>
                      <w:marRight w:val="0"/>
                      <w:marTop w:val="0"/>
                      <w:marBottom w:val="0"/>
                      <w:divBdr>
                        <w:top w:val="none" w:sz="0" w:space="0" w:color="auto"/>
                        <w:left w:val="none" w:sz="0" w:space="0" w:color="auto"/>
                        <w:bottom w:val="none" w:sz="0" w:space="0" w:color="auto"/>
                        <w:right w:val="none" w:sz="0" w:space="0" w:color="auto"/>
                      </w:divBdr>
                    </w:div>
                    <w:div w:id="1454593053">
                      <w:marLeft w:val="0"/>
                      <w:marRight w:val="0"/>
                      <w:marTop w:val="0"/>
                      <w:marBottom w:val="0"/>
                      <w:divBdr>
                        <w:top w:val="none" w:sz="0" w:space="0" w:color="auto"/>
                        <w:left w:val="none" w:sz="0" w:space="0" w:color="auto"/>
                        <w:bottom w:val="none" w:sz="0" w:space="0" w:color="auto"/>
                        <w:right w:val="none" w:sz="0" w:space="0" w:color="auto"/>
                      </w:divBdr>
                    </w:div>
                    <w:div w:id="1848325361">
                      <w:marLeft w:val="0"/>
                      <w:marRight w:val="0"/>
                      <w:marTop w:val="0"/>
                      <w:marBottom w:val="0"/>
                      <w:divBdr>
                        <w:top w:val="none" w:sz="0" w:space="0" w:color="auto"/>
                        <w:left w:val="none" w:sz="0" w:space="0" w:color="auto"/>
                        <w:bottom w:val="none" w:sz="0" w:space="0" w:color="auto"/>
                        <w:right w:val="none" w:sz="0" w:space="0" w:color="auto"/>
                      </w:divBdr>
                    </w:div>
                  </w:divsChild>
                </w:div>
                <w:div w:id="1348868151">
                  <w:marLeft w:val="0"/>
                  <w:marRight w:val="0"/>
                  <w:marTop w:val="0"/>
                  <w:marBottom w:val="0"/>
                  <w:divBdr>
                    <w:top w:val="none" w:sz="0" w:space="0" w:color="auto"/>
                    <w:left w:val="none" w:sz="0" w:space="0" w:color="auto"/>
                    <w:bottom w:val="none" w:sz="0" w:space="0" w:color="auto"/>
                    <w:right w:val="none" w:sz="0" w:space="0" w:color="auto"/>
                  </w:divBdr>
                  <w:divsChild>
                    <w:div w:id="1415085567">
                      <w:marLeft w:val="0"/>
                      <w:marRight w:val="0"/>
                      <w:marTop w:val="0"/>
                      <w:marBottom w:val="0"/>
                      <w:divBdr>
                        <w:top w:val="none" w:sz="0" w:space="0" w:color="auto"/>
                        <w:left w:val="none" w:sz="0" w:space="0" w:color="auto"/>
                        <w:bottom w:val="none" w:sz="0" w:space="0" w:color="auto"/>
                        <w:right w:val="none" w:sz="0" w:space="0" w:color="auto"/>
                      </w:divBdr>
                    </w:div>
                  </w:divsChild>
                </w:div>
                <w:div w:id="1756782950">
                  <w:marLeft w:val="0"/>
                  <w:marRight w:val="0"/>
                  <w:marTop w:val="0"/>
                  <w:marBottom w:val="0"/>
                  <w:divBdr>
                    <w:top w:val="none" w:sz="0" w:space="0" w:color="auto"/>
                    <w:left w:val="none" w:sz="0" w:space="0" w:color="auto"/>
                    <w:bottom w:val="none" w:sz="0" w:space="0" w:color="auto"/>
                    <w:right w:val="none" w:sz="0" w:space="0" w:color="auto"/>
                  </w:divBdr>
                  <w:divsChild>
                    <w:div w:id="386495839">
                      <w:marLeft w:val="0"/>
                      <w:marRight w:val="0"/>
                      <w:marTop w:val="0"/>
                      <w:marBottom w:val="0"/>
                      <w:divBdr>
                        <w:top w:val="none" w:sz="0" w:space="0" w:color="auto"/>
                        <w:left w:val="none" w:sz="0" w:space="0" w:color="auto"/>
                        <w:bottom w:val="none" w:sz="0" w:space="0" w:color="auto"/>
                        <w:right w:val="none" w:sz="0" w:space="0" w:color="auto"/>
                      </w:divBdr>
                    </w:div>
                  </w:divsChild>
                </w:div>
                <w:div w:id="1084106486">
                  <w:marLeft w:val="0"/>
                  <w:marRight w:val="0"/>
                  <w:marTop w:val="0"/>
                  <w:marBottom w:val="0"/>
                  <w:divBdr>
                    <w:top w:val="none" w:sz="0" w:space="0" w:color="auto"/>
                    <w:left w:val="none" w:sz="0" w:space="0" w:color="auto"/>
                    <w:bottom w:val="none" w:sz="0" w:space="0" w:color="auto"/>
                    <w:right w:val="none" w:sz="0" w:space="0" w:color="auto"/>
                  </w:divBdr>
                  <w:divsChild>
                    <w:div w:id="479274228">
                      <w:marLeft w:val="0"/>
                      <w:marRight w:val="0"/>
                      <w:marTop w:val="0"/>
                      <w:marBottom w:val="0"/>
                      <w:divBdr>
                        <w:top w:val="none" w:sz="0" w:space="0" w:color="auto"/>
                        <w:left w:val="none" w:sz="0" w:space="0" w:color="auto"/>
                        <w:bottom w:val="none" w:sz="0" w:space="0" w:color="auto"/>
                        <w:right w:val="none" w:sz="0" w:space="0" w:color="auto"/>
                      </w:divBdr>
                    </w:div>
                  </w:divsChild>
                </w:div>
                <w:div w:id="1493180334">
                  <w:marLeft w:val="0"/>
                  <w:marRight w:val="0"/>
                  <w:marTop w:val="0"/>
                  <w:marBottom w:val="0"/>
                  <w:divBdr>
                    <w:top w:val="none" w:sz="0" w:space="0" w:color="auto"/>
                    <w:left w:val="none" w:sz="0" w:space="0" w:color="auto"/>
                    <w:bottom w:val="none" w:sz="0" w:space="0" w:color="auto"/>
                    <w:right w:val="none" w:sz="0" w:space="0" w:color="auto"/>
                  </w:divBdr>
                  <w:divsChild>
                    <w:div w:id="1216309432">
                      <w:marLeft w:val="0"/>
                      <w:marRight w:val="0"/>
                      <w:marTop w:val="0"/>
                      <w:marBottom w:val="0"/>
                      <w:divBdr>
                        <w:top w:val="none" w:sz="0" w:space="0" w:color="auto"/>
                        <w:left w:val="none" w:sz="0" w:space="0" w:color="auto"/>
                        <w:bottom w:val="none" w:sz="0" w:space="0" w:color="auto"/>
                        <w:right w:val="none" w:sz="0" w:space="0" w:color="auto"/>
                      </w:divBdr>
                    </w:div>
                    <w:div w:id="267856718">
                      <w:marLeft w:val="0"/>
                      <w:marRight w:val="0"/>
                      <w:marTop w:val="0"/>
                      <w:marBottom w:val="0"/>
                      <w:divBdr>
                        <w:top w:val="none" w:sz="0" w:space="0" w:color="auto"/>
                        <w:left w:val="none" w:sz="0" w:space="0" w:color="auto"/>
                        <w:bottom w:val="none" w:sz="0" w:space="0" w:color="auto"/>
                        <w:right w:val="none" w:sz="0" w:space="0" w:color="auto"/>
                      </w:divBdr>
                    </w:div>
                  </w:divsChild>
                </w:div>
                <w:div w:id="104278602">
                  <w:marLeft w:val="0"/>
                  <w:marRight w:val="0"/>
                  <w:marTop w:val="0"/>
                  <w:marBottom w:val="0"/>
                  <w:divBdr>
                    <w:top w:val="none" w:sz="0" w:space="0" w:color="auto"/>
                    <w:left w:val="none" w:sz="0" w:space="0" w:color="auto"/>
                    <w:bottom w:val="none" w:sz="0" w:space="0" w:color="auto"/>
                    <w:right w:val="none" w:sz="0" w:space="0" w:color="auto"/>
                  </w:divBdr>
                  <w:divsChild>
                    <w:div w:id="1270699858">
                      <w:marLeft w:val="0"/>
                      <w:marRight w:val="0"/>
                      <w:marTop w:val="0"/>
                      <w:marBottom w:val="0"/>
                      <w:divBdr>
                        <w:top w:val="none" w:sz="0" w:space="0" w:color="auto"/>
                        <w:left w:val="none" w:sz="0" w:space="0" w:color="auto"/>
                        <w:bottom w:val="none" w:sz="0" w:space="0" w:color="auto"/>
                        <w:right w:val="none" w:sz="0" w:space="0" w:color="auto"/>
                      </w:divBdr>
                    </w:div>
                  </w:divsChild>
                </w:div>
                <w:div w:id="1237469429">
                  <w:marLeft w:val="0"/>
                  <w:marRight w:val="0"/>
                  <w:marTop w:val="0"/>
                  <w:marBottom w:val="0"/>
                  <w:divBdr>
                    <w:top w:val="none" w:sz="0" w:space="0" w:color="auto"/>
                    <w:left w:val="none" w:sz="0" w:space="0" w:color="auto"/>
                    <w:bottom w:val="none" w:sz="0" w:space="0" w:color="auto"/>
                    <w:right w:val="none" w:sz="0" w:space="0" w:color="auto"/>
                  </w:divBdr>
                  <w:divsChild>
                    <w:div w:id="1672947003">
                      <w:marLeft w:val="0"/>
                      <w:marRight w:val="0"/>
                      <w:marTop w:val="0"/>
                      <w:marBottom w:val="0"/>
                      <w:divBdr>
                        <w:top w:val="none" w:sz="0" w:space="0" w:color="auto"/>
                        <w:left w:val="none" w:sz="0" w:space="0" w:color="auto"/>
                        <w:bottom w:val="none" w:sz="0" w:space="0" w:color="auto"/>
                        <w:right w:val="none" w:sz="0" w:space="0" w:color="auto"/>
                      </w:divBdr>
                    </w:div>
                  </w:divsChild>
                </w:div>
                <w:div w:id="1619995204">
                  <w:marLeft w:val="0"/>
                  <w:marRight w:val="0"/>
                  <w:marTop w:val="0"/>
                  <w:marBottom w:val="0"/>
                  <w:divBdr>
                    <w:top w:val="none" w:sz="0" w:space="0" w:color="auto"/>
                    <w:left w:val="none" w:sz="0" w:space="0" w:color="auto"/>
                    <w:bottom w:val="none" w:sz="0" w:space="0" w:color="auto"/>
                    <w:right w:val="none" w:sz="0" w:space="0" w:color="auto"/>
                  </w:divBdr>
                  <w:divsChild>
                    <w:div w:id="1972975022">
                      <w:marLeft w:val="0"/>
                      <w:marRight w:val="0"/>
                      <w:marTop w:val="0"/>
                      <w:marBottom w:val="0"/>
                      <w:divBdr>
                        <w:top w:val="none" w:sz="0" w:space="0" w:color="auto"/>
                        <w:left w:val="none" w:sz="0" w:space="0" w:color="auto"/>
                        <w:bottom w:val="none" w:sz="0" w:space="0" w:color="auto"/>
                        <w:right w:val="none" w:sz="0" w:space="0" w:color="auto"/>
                      </w:divBdr>
                    </w:div>
                  </w:divsChild>
                </w:div>
                <w:div w:id="1539128840">
                  <w:marLeft w:val="0"/>
                  <w:marRight w:val="0"/>
                  <w:marTop w:val="0"/>
                  <w:marBottom w:val="0"/>
                  <w:divBdr>
                    <w:top w:val="none" w:sz="0" w:space="0" w:color="auto"/>
                    <w:left w:val="none" w:sz="0" w:space="0" w:color="auto"/>
                    <w:bottom w:val="none" w:sz="0" w:space="0" w:color="auto"/>
                    <w:right w:val="none" w:sz="0" w:space="0" w:color="auto"/>
                  </w:divBdr>
                  <w:divsChild>
                    <w:div w:id="2103331811">
                      <w:marLeft w:val="0"/>
                      <w:marRight w:val="0"/>
                      <w:marTop w:val="0"/>
                      <w:marBottom w:val="0"/>
                      <w:divBdr>
                        <w:top w:val="none" w:sz="0" w:space="0" w:color="auto"/>
                        <w:left w:val="none" w:sz="0" w:space="0" w:color="auto"/>
                        <w:bottom w:val="none" w:sz="0" w:space="0" w:color="auto"/>
                        <w:right w:val="none" w:sz="0" w:space="0" w:color="auto"/>
                      </w:divBdr>
                    </w:div>
                  </w:divsChild>
                </w:div>
                <w:div w:id="692345430">
                  <w:marLeft w:val="0"/>
                  <w:marRight w:val="0"/>
                  <w:marTop w:val="0"/>
                  <w:marBottom w:val="0"/>
                  <w:divBdr>
                    <w:top w:val="none" w:sz="0" w:space="0" w:color="auto"/>
                    <w:left w:val="none" w:sz="0" w:space="0" w:color="auto"/>
                    <w:bottom w:val="none" w:sz="0" w:space="0" w:color="auto"/>
                    <w:right w:val="none" w:sz="0" w:space="0" w:color="auto"/>
                  </w:divBdr>
                  <w:divsChild>
                    <w:div w:id="1638100153">
                      <w:marLeft w:val="0"/>
                      <w:marRight w:val="0"/>
                      <w:marTop w:val="0"/>
                      <w:marBottom w:val="0"/>
                      <w:divBdr>
                        <w:top w:val="none" w:sz="0" w:space="0" w:color="auto"/>
                        <w:left w:val="none" w:sz="0" w:space="0" w:color="auto"/>
                        <w:bottom w:val="none" w:sz="0" w:space="0" w:color="auto"/>
                        <w:right w:val="none" w:sz="0" w:space="0" w:color="auto"/>
                      </w:divBdr>
                    </w:div>
                  </w:divsChild>
                </w:div>
                <w:div w:id="1444228805">
                  <w:marLeft w:val="0"/>
                  <w:marRight w:val="0"/>
                  <w:marTop w:val="0"/>
                  <w:marBottom w:val="0"/>
                  <w:divBdr>
                    <w:top w:val="none" w:sz="0" w:space="0" w:color="auto"/>
                    <w:left w:val="none" w:sz="0" w:space="0" w:color="auto"/>
                    <w:bottom w:val="none" w:sz="0" w:space="0" w:color="auto"/>
                    <w:right w:val="none" w:sz="0" w:space="0" w:color="auto"/>
                  </w:divBdr>
                  <w:divsChild>
                    <w:div w:id="758913375">
                      <w:marLeft w:val="0"/>
                      <w:marRight w:val="0"/>
                      <w:marTop w:val="0"/>
                      <w:marBottom w:val="0"/>
                      <w:divBdr>
                        <w:top w:val="none" w:sz="0" w:space="0" w:color="auto"/>
                        <w:left w:val="none" w:sz="0" w:space="0" w:color="auto"/>
                        <w:bottom w:val="none" w:sz="0" w:space="0" w:color="auto"/>
                        <w:right w:val="none" w:sz="0" w:space="0" w:color="auto"/>
                      </w:divBdr>
                    </w:div>
                  </w:divsChild>
                </w:div>
                <w:div w:id="885214939">
                  <w:marLeft w:val="0"/>
                  <w:marRight w:val="0"/>
                  <w:marTop w:val="0"/>
                  <w:marBottom w:val="0"/>
                  <w:divBdr>
                    <w:top w:val="none" w:sz="0" w:space="0" w:color="auto"/>
                    <w:left w:val="none" w:sz="0" w:space="0" w:color="auto"/>
                    <w:bottom w:val="none" w:sz="0" w:space="0" w:color="auto"/>
                    <w:right w:val="none" w:sz="0" w:space="0" w:color="auto"/>
                  </w:divBdr>
                  <w:divsChild>
                    <w:div w:id="1084644567">
                      <w:marLeft w:val="0"/>
                      <w:marRight w:val="0"/>
                      <w:marTop w:val="0"/>
                      <w:marBottom w:val="0"/>
                      <w:divBdr>
                        <w:top w:val="none" w:sz="0" w:space="0" w:color="auto"/>
                        <w:left w:val="none" w:sz="0" w:space="0" w:color="auto"/>
                        <w:bottom w:val="none" w:sz="0" w:space="0" w:color="auto"/>
                        <w:right w:val="none" w:sz="0" w:space="0" w:color="auto"/>
                      </w:divBdr>
                    </w:div>
                  </w:divsChild>
                </w:div>
                <w:div w:id="2064206661">
                  <w:marLeft w:val="0"/>
                  <w:marRight w:val="0"/>
                  <w:marTop w:val="0"/>
                  <w:marBottom w:val="0"/>
                  <w:divBdr>
                    <w:top w:val="none" w:sz="0" w:space="0" w:color="auto"/>
                    <w:left w:val="none" w:sz="0" w:space="0" w:color="auto"/>
                    <w:bottom w:val="none" w:sz="0" w:space="0" w:color="auto"/>
                    <w:right w:val="none" w:sz="0" w:space="0" w:color="auto"/>
                  </w:divBdr>
                  <w:divsChild>
                    <w:div w:id="1006907832">
                      <w:marLeft w:val="0"/>
                      <w:marRight w:val="0"/>
                      <w:marTop w:val="0"/>
                      <w:marBottom w:val="0"/>
                      <w:divBdr>
                        <w:top w:val="none" w:sz="0" w:space="0" w:color="auto"/>
                        <w:left w:val="none" w:sz="0" w:space="0" w:color="auto"/>
                        <w:bottom w:val="none" w:sz="0" w:space="0" w:color="auto"/>
                        <w:right w:val="none" w:sz="0" w:space="0" w:color="auto"/>
                      </w:divBdr>
                    </w:div>
                  </w:divsChild>
                </w:div>
                <w:div w:id="883370705">
                  <w:marLeft w:val="0"/>
                  <w:marRight w:val="0"/>
                  <w:marTop w:val="0"/>
                  <w:marBottom w:val="0"/>
                  <w:divBdr>
                    <w:top w:val="none" w:sz="0" w:space="0" w:color="auto"/>
                    <w:left w:val="none" w:sz="0" w:space="0" w:color="auto"/>
                    <w:bottom w:val="none" w:sz="0" w:space="0" w:color="auto"/>
                    <w:right w:val="none" w:sz="0" w:space="0" w:color="auto"/>
                  </w:divBdr>
                  <w:divsChild>
                    <w:div w:id="1180968954">
                      <w:marLeft w:val="0"/>
                      <w:marRight w:val="0"/>
                      <w:marTop w:val="0"/>
                      <w:marBottom w:val="0"/>
                      <w:divBdr>
                        <w:top w:val="none" w:sz="0" w:space="0" w:color="auto"/>
                        <w:left w:val="none" w:sz="0" w:space="0" w:color="auto"/>
                        <w:bottom w:val="none" w:sz="0" w:space="0" w:color="auto"/>
                        <w:right w:val="none" w:sz="0" w:space="0" w:color="auto"/>
                      </w:divBdr>
                    </w:div>
                  </w:divsChild>
                </w:div>
                <w:div w:id="86002775">
                  <w:marLeft w:val="0"/>
                  <w:marRight w:val="0"/>
                  <w:marTop w:val="0"/>
                  <w:marBottom w:val="0"/>
                  <w:divBdr>
                    <w:top w:val="none" w:sz="0" w:space="0" w:color="auto"/>
                    <w:left w:val="none" w:sz="0" w:space="0" w:color="auto"/>
                    <w:bottom w:val="none" w:sz="0" w:space="0" w:color="auto"/>
                    <w:right w:val="none" w:sz="0" w:space="0" w:color="auto"/>
                  </w:divBdr>
                  <w:divsChild>
                    <w:div w:id="587278419">
                      <w:marLeft w:val="0"/>
                      <w:marRight w:val="0"/>
                      <w:marTop w:val="0"/>
                      <w:marBottom w:val="0"/>
                      <w:divBdr>
                        <w:top w:val="none" w:sz="0" w:space="0" w:color="auto"/>
                        <w:left w:val="none" w:sz="0" w:space="0" w:color="auto"/>
                        <w:bottom w:val="none" w:sz="0" w:space="0" w:color="auto"/>
                        <w:right w:val="none" w:sz="0" w:space="0" w:color="auto"/>
                      </w:divBdr>
                    </w:div>
                  </w:divsChild>
                </w:div>
                <w:div w:id="862399440">
                  <w:marLeft w:val="0"/>
                  <w:marRight w:val="0"/>
                  <w:marTop w:val="0"/>
                  <w:marBottom w:val="0"/>
                  <w:divBdr>
                    <w:top w:val="none" w:sz="0" w:space="0" w:color="auto"/>
                    <w:left w:val="none" w:sz="0" w:space="0" w:color="auto"/>
                    <w:bottom w:val="none" w:sz="0" w:space="0" w:color="auto"/>
                    <w:right w:val="none" w:sz="0" w:space="0" w:color="auto"/>
                  </w:divBdr>
                  <w:divsChild>
                    <w:div w:id="1033455882">
                      <w:marLeft w:val="0"/>
                      <w:marRight w:val="0"/>
                      <w:marTop w:val="0"/>
                      <w:marBottom w:val="0"/>
                      <w:divBdr>
                        <w:top w:val="none" w:sz="0" w:space="0" w:color="auto"/>
                        <w:left w:val="none" w:sz="0" w:space="0" w:color="auto"/>
                        <w:bottom w:val="none" w:sz="0" w:space="0" w:color="auto"/>
                        <w:right w:val="none" w:sz="0" w:space="0" w:color="auto"/>
                      </w:divBdr>
                    </w:div>
                  </w:divsChild>
                </w:div>
                <w:div w:id="1887836318">
                  <w:marLeft w:val="0"/>
                  <w:marRight w:val="0"/>
                  <w:marTop w:val="0"/>
                  <w:marBottom w:val="0"/>
                  <w:divBdr>
                    <w:top w:val="none" w:sz="0" w:space="0" w:color="auto"/>
                    <w:left w:val="none" w:sz="0" w:space="0" w:color="auto"/>
                    <w:bottom w:val="none" w:sz="0" w:space="0" w:color="auto"/>
                    <w:right w:val="none" w:sz="0" w:space="0" w:color="auto"/>
                  </w:divBdr>
                  <w:divsChild>
                    <w:div w:id="1610316214">
                      <w:marLeft w:val="0"/>
                      <w:marRight w:val="0"/>
                      <w:marTop w:val="0"/>
                      <w:marBottom w:val="0"/>
                      <w:divBdr>
                        <w:top w:val="none" w:sz="0" w:space="0" w:color="auto"/>
                        <w:left w:val="none" w:sz="0" w:space="0" w:color="auto"/>
                        <w:bottom w:val="none" w:sz="0" w:space="0" w:color="auto"/>
                        <w:right w:val="none" w:sz="0" w:space="0" w:color="auto"/>
                      </w:divBdr>
                    </w:div>
                  </w:divsChild>
                </w:div>
                <w:div w:id="753744806">
                  <w:marLeft w:val="0"/>
                  <w:marRight w:val="0"/>
                  <w:marTop w:val="0"/>
                  <w:marBottom w:val="0"/>
                  <w:divBdr>
                    <w:top w:val="none" w:sz="0" w:space="0" w:color="auto"/>
                    <w:left w:val="none" w:sz="0" w:space="0" w:color="auto"/>
                    <w:bottom w:val="none" w:sz="0" w:space="0" w:color="auto"/>
                    <w:right w:val="none" w:sz="0" w:space="0" w:color="auto"/>
                  </w:divBdr>
                  <w:divsChild>
                    <w:div w:id="1841845335">
                      <w:marLeft w:val="0"/>
                      <w:marRight w:val="0"/>
                      <w:marTop w:val="0"/>
                      <w:marBottom w:val="0"/>
                      <w:divBdr>
                        <w:top w:val="none" w:sz="0" w:space="0" w:color="auto"/>
                        <w:left w:val="none" w:sz="0" w:space="0" w:color="auto"/>
                        <w:bottom w:val="none" w:sz="0" w:space="0" w:color="auto"/>
                        <w:right w:val="none" w:sz="0" w:space="0" w:color="auto"/>
                      </w:divBdr>
                    </w:div>
                  </w:divsChild>
                </w:div>
                <w:div w:id="2015452861">
                  <w:marLeft w:val="0"/>
                  <w:marRight w:val="0"/>
                  <w:marTop w:val="0"/>
                  <w:marBottom w:val="0"/>
                  <w:divBdr>
                    <w:top w:val="none" w:sz="0" w:space="0" w:color="auto"/>
                    <w:left w:val="none" w:sz="0" w:space="0" w:color="auto"/>
                    <w:bottom w:val="none" w:sz="0" w:space="0" w:color="auto"/>
                    <w:right w:val="none" w:sz="0" w:space="0" w:color="auto"/>
                  </w:divBdr>
                  <w:divsChild>
                    <w:div w:id="1872955913">
                      <w:marLeft w:val="0"/>
                      <w:marRight w:val="0"/>
                      <w:marTop w:val="0"/>
                      <w:marBottom w:val="0"/>
                      <w:divBdr>
                        <w:top w:val="none" w:sz="0" w:space="0" w:color="auto"/>
                        <w:left w:val="none" w:sz="0" w:space="0" w:color="auto"/>
                        <w:bottom w:val="none" w:sz="0" w:space="0" w:color="auto"/>
                        <w:right w:val="none" w:sz="0" w:space="0" w:color="auto"/>
                      </w:divBdr>
                    </w:div>
                  </w:divsChild>
                </w:div>
                <w:div w:id="1745909008">
                  <w:marLeft w:val="0"/>
                  <w:marRight w:val="0"/>
                  <w:marTop w:val="0"/>
                  <w:marBottom w:val="0"/>
                  <w:divBdr>
                    <w:top w:val="none" w:sz="0" w:space="0" w:color="auto"/>
                    <w:left w:val="none" w:sz="0" w:space="0" w:color="auto"/>
                    <w:bottom w:val="none" w:sz="0" w:space="0" w:color="auto"/>
                    <w:right w:val="none" w:sz="0" w:space="0" w:color="auto"/>
                  </w:divBdr>
                  <w:divsChild>
                    <w:div w:id="481704329">
                      <w:marLeft w:val="0"/>
                      <w:marRight w:val="0"/>
                      <w:marTop w:val="0"/>
                      <w:marBottom w:val="0"/>
                      <w:divBdr>
                        <w:top w:val="none" w:sz="0" w:space="0" w:color="auto"/>
                        <w:left w:val="none" w:sz="0" w:space="0" w:color="auto"/>
                        <w:bottom w:val="none" w:sz="0" w:space="0" w:color="auto"/>
                        <w:right w:val="none" w:sz="0" w:space="0" w:color="auto"/>
                      </w:divBdr>
                    </w:div>
                  </w:divsChild>
                </w:div>
                <w:div w:id="344483758">
                  <w:marLeft w:val="0"/>
                  <w:marRight w:val="0"/>
                  <w:marTop w:val="0"/>
                  <w:marBottom w:val="0"/>
                  <w:divBdr>
                    <w:top w:val="none" w:sz="0" w:space="0" w:color="auto"/>
                    <w:left w:val="none" w:sz="0" w:space="0" w:color="auto"/>
                    <w:bottom w:val="none" w:sz="0" w:space="0" w:color="auto"/>
                    <w:right w:val="none" w:sz="0" w:space="0" w:color="auto"/>
                  </w:divBdr>
                  <w:divsChild>
                    <w:div w:id="150798670">
                      <w:marLeft w:val="0"/>
                      <w:marRight w:val="0"/>
                      <w:marTop w:val="0"/>
                      <w:marBottom w:val="0"/>
                      <w:divBdr>
                        <w:top w:val="none" w:sz="0" w:space="0" w:color="auto"/>
                        <w:left w:val="none" w:sz="0" w:space="0" w:color="auto"/>
                        <w:bottom w:val="none" w:sz="0" w:space="0" w:color="auto"/>
                        <w:right w:val="none" w:sz="0" w:space="0" w:color="auto"/>
                      </w:divBdr>
                    </w:div>
                  </w:divsChild>
                </w:div>
                <w:div w:id="1770352558">
                  <w:marLeft w:val="0"/>
                  <w:marRight w:val="0"/>
                  <w:marTop w:val="0"/>
                  <w:marBottom w:val="0"/>
                  <w:divBdr>
                    <w:top w:val="none" w:sz="0" w:space="0" w:color="auto"/>
                    <w:left w:val="none" w:sz="0" w:space="0" w:color="auto"/>
                    <w:bottom w:val="none" w:sz="0" w:space="0" w:color="auto"/>
                    <w:right w:val="none" w:sz="0" w:space="0" w:color="auto"/>
                  </w:divBdr>
                  <w:divsChild>
                    <w:div w:id="557282792">
                      <w:marLeft w:val="0"/>
                      <w:marRight w:val="0"/>
                      <w:marTop w:val="0"/>
                      <w:marBottom w:val="0"/>
                      <w:divBdr>
                        <w:top w:val="none" w:sz="0" w:space="0" w:color="auto"/>
                        <w:left w:val="none" w:sz="0" w:space="0" w:color="auto"/>
                        <w:bottom w:val="none" w:sz="0" w:space="0" w:color="auto"/>
                        <w:right w:val="none" w:sz="0" w:space="0" w:color="auto"/>
                      </w:divBdr>
                    </w:div>
                  </w:divsChild>
                </w:div>
                <w:div w:id="132790813">
                  <w:marLeft w:val="0"/>
                  <w:marRight w:val="0"/>
                  <w:marTop w:val="0"/>
                  <w:marBottom w:val="0"/>
                  <w:divBdr>
                    <w:top w:val="none" w:sz="0" w:space="0" w:color="auto"/>
                    <w:left w:val="none" w:sz="0" w:space="0" w:color="auto"/>
                    <w:bottom w:val="none" w:sz="0" w:space="0" w:color="auto"/>
                    <w:right w:val="none" w:sz="0" w:space="0" w:color="auto"/>
                  </w:divBdr>
                  <w:divsChild>
                    <w:div w:id="2093772724">
                      <w:marLeft w:val="0"/>
                      <w:marRight w:val="0"/>
                      <w:marTop w:val="0"/>
                      <w:marBottom w:val="0"/>
                      <w:divBdr>
                        <w:top w:val="none" w:sz="0" w:space="0" w:color="auto"/>
                        <w:left w:val="none" w:sz="0" w:space="0" w:color="auto"/>
                        <w:bottom w:val="none" w:sz="0" w:space="0" w:color="auto"/>
                        <w:right w:val="none" w:sz="0" w:space="0" w:color="auto"/>
                      </w:divBdr>
                    </w:div>
                  </w:divsChild>
                </w:div>
                <w:div w:id="1998872537">
                  <w:marLeft w:val="0"/>
                  <w:marRight w:val="0"/>
                  <w:marTop w:val="0"/>
                  <w:marBottom w:val="0"/>
                  <w:divBdr>
                    <w:top w:val="none" w:sz="0" w:space="0" w:color="auto"/>
                    <w:left w:val="none" w:sz="0" w:space="0" w:color="auto"/>
                    <w:bottom w:val="none" w:sz="0" w:space="0" w:color="auto"/>
                    <w:right w:val="none" w:sz="0" w:space="0" w:color="auto"/>
                  </w:divBdr>
                  <w:divsChild>
                    <w:div w:id="2097434169">
                      <w:marLeft w:val="0"/>
                      <w:marRight w:val="0"/>
                      <w:marTop w:val="0"/>
                      <w:marBottom w:val="0"/>
                      <w:divBdr>
                        <w:top w:val="none" w:sz="0" w:space="0" w:color="auto"/>
                        <w:left w:val="none" w:sz="0" w:space="0" w:color="auto"/>
                        <w:bottom w:val="none" w:sz="0" w:space="0" w:color="auto"/>
                        <w:right w:val="none" w:sz="0" w:space="0" w:color="auto"/>
                      </w:divBdr>
                    </w:div>
                  </w:divsChild>
                </w:div>
                <w:div w:id="1188133166">
                  <w:marLeft w:val="0"/>
                  <w:marRight w:val="0"/>
                  <w:marTop w:val="0"/>
                  <w:marBottom w:val="0"/>
                  <w:divBdr>
                    <w:top w:val="none" w:sz="0" w:space="0" w:color="auto"/>
                    <w:left w:val="none" w:sz="0" w:space="0" w:color="auto"/>
                    <w:bottom w:val="none" w:sz="0" w:space="0" w:color="auto"/>
                    <w:right w:val="none" w:sz="0" w:space="0" w:color="auto"/>
                  </w:divBdr>
                  <w:divsChild>
                    <w:div w:id="1632247031">
                      <w:marLeft w:val="0"/>
                      <w:marRight w:val="0"/>
                      <w:marTop w:val="0"/>
                      <w:marBottom w:val="0"/>
                      <w:divBdr>
                        <w:top w:val="none" w:sz="0" w:space="0" w:color="auto"/>
                        <w:left w:val="none" w:sz="0" w:space="0" w:color="auto"/>
                        <w:bottom w:val="none" w:sz="0" w:space="0" w:color="auto"/>
                        <w:right w:val="none" w:sz="0" w:space="0" w:color="auto"/>
                      </w:divBdr>
                    </w:div>
                  </w:divsChild>
                </w:div>
                <w:div w:id="276722221">
                  <w:marLeft w:val="0"/>
                  <w:marRight w:val="0"/>
                  <w:marTop w:val="0"/>
                  <w:marBottom w:val="0"/>
                  <w:divBdr>
                    <w:top w:val="none" w:sz="0" w:space="0" w:color="auto"/>
                    <w:left w:val="none" w:sz="0" w:space="0" w:color="auto"/>
                    <w:bottom w:val="none" w:sz="0" w:space="0" w:color="auto"/>
                    <w:right w:val="none" w:sz="0" w:space="0" w:color="auto"/>
                  </w:divBdr>
                  <w:divsChild>
                    <w:div w:id="6195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710165">
          <w:marLeft w:val="0"/>
          <w:marRight w:val="0"/>
          <w:marTop w:val="0"/>
          <w:marBottom w:val="0"/>
          <w:divBdr>
            <w:top w:val="none" w:sz="0" w:space="0" w:color="auto"/>
            <w:left w:val="none" w:sz="0" w:space="0" w:color="auto"/>
            <w:bottom w:val="none" w:sz="0" w:space="0" w:color="auto"/>
            <w:right w:val="none" w:sz="0" w:space="0" w:color="auto"/>
          </w:divBdr>
        </w:div>
        <w:div w:id="1164080637">
          <w:marLeft w:val="0"/>
          <w:marRight w:val="0"/>
          <w:marTop w:val="0"/>
          <w:marBottom w:val="0"/>
          <w:divBdr>
            <w:top w:val="none" w:sz="0" w:space="0" w:color="auto"/>
            <w:left w:val="none" w:sz="0" w:space="0" w:color="auto"/>
            <w:bottom w:val="none" w:sz="0" w:space="0" w:color="auto"/>
            <w:right w:val="none" w:sz="0" w:space="0" w:color="auto"/>
          </w:divBdr>
        </w:div>
        <w:div w:id="202326216">
          <w:marLeft w:val="0"/>
          <w:marRight w:val="0"/>
          <w:marTop w:val="0"/>
          <w:marBottom w:val="0"/>
          <w:divBdr>
            <w:top w:val="none" w:sz="0" w:space="0" w:color="auto"/>
            <w:left w:val="none" w:sz="0" w:space="0" w:color="auto"/>
            <w:bottom w:val="none" w:sz="0" w:space="0" w:color="auto"/>
            <w:right w:val="none" w:sz="0" w:space="0" w:color="auto"/>
          </w:divBdr>
        </w:div>
        <w:div w:id="1161040289">
          <w:marLeft w:val="0"/>
          <w:marRight w:val="0"/>
          <w:marTop w:val="0"/>
          <w:marBottom w:val="0"/>
          <w:divBdr>
            <w:top w:val="none" w:sz="0" w:space="0" w:color="auto"/>
            <w:left w:val="none" w:sz="0" w:space="0" w:color="auto"/>
            <w:bottom w:val="none" w:sz="0" w:space="0" w:color="auto"/>
            <w:right w:val="none" w:sz="0" w:space="0" w:color="auto"/>
          </w:divBdr>
        </w:div>
        <w:div w:id="1694460330">
          <w:marLeft w:val="0"/>
          <w:marRight w:val="0"/>
          <w:marTop w:val="0"/>
          <w:marBottom w:val="0"/>
          <w:divBdr>
            <w:top w:val="none" w:sz="0" w:space="0" w:color="auto"/>
            <w:left w:val="none" w:sz="0" w:space="0" w:color="auto"/>
            <w:bottom w:val="none" w:sz="0" w:space="0" w:color="auto"/>
            <w:right w:val="none" w:sz="0" w:space="0" w:color="auto"/>
          </w:divBdr>
        </w:div>
        <w:div w:id="1392776049">
          <w:marLeft w:val="0"/>
          <w:marRight w:val="0"/>
          <w:marTop w:val="0"/>
          <w:marBottom w:val="0"/>
          <w:divBdr>
            <w:top w:val="none" w:sz="0" w:space="0" w:color="auto"/>
            <w:left w:val="none" w:sz="0" w:space="0" w:color="auto"/>
            <w:bottom w:val="none" w:sz="0" w:space="0" w:color="auto"/>
            <w:right w:val="none" w:sz="0" w:space="0" w:color="auto"/>
          </w:divBdr>
        </w:div>
        <w:div w:id="1655141795">
          <w:marLeft w:val="0"/>
          <w:marRight w:val="0"/>
          <w:marTop w:val="0"/>
          <w:marBottom w:val="0"/>
          <w:divBdr>
            <w:top w:val="none" w:sz="0" w:space="0" w:color="auto"/>
            <w:left w:val="none" w:sz="0" w:space="0" w:color="auto"/>
            <w:bottom w:val="none" w:sz="0" w:space="0" w:color="auto"/>
            <w:right w:val="none" w:sz="0" w:space="0" w:color="auto"/>
          </w:divBdr>
        </w:div>
        <w:div w:id="534345372">
          <w:marLeft w:val="0"/>
          <w:marRight w:val="0"/>
          <w:marTop w:val="0"/>
          <w:marBottom w:val="0"/>
          <w:divBdr>
            <w:top w:val="none" w:sz="0" w:space="0" w:color="auto"/>
            <w:left w:val="none" w:sz="0" w:space="0" w:color="auto"/>
            <w:bottom w:val="none" w:sz="0" w:space="0" w:color="auto"/>
            <w:right w:val="none" w:sz="0" w:space="0" w:color="auto"/>
          </w:divBdr>
        </w:div>
      </w:divsChild>
    </w:div>
    <w:div w:id="2027094865">
      <w:bodyDiv w:val="1"/>
      <w:marLeft w:val="0"/>
      <w:marRight w:val="0"/>
      <w:marTop w:val="0"/>
      <w:marBottom w:val="0"/>
      <w:divBdr>
        <w:top w:val="none" w:sz="0" w:space="0" w:color="auto"/>
        <w:left w:val="none" w:sz="0" w:space="0" w:color="auto"/>
        <w:bottom w:val="none" w:sz="0" w:space="0" w:color="auto"/>
        <w:right w:val="none" w:sz="0" w:space="0" w:color="auto"/>
      </w:divBdr>
      <w:divsChild>
        <w:div w:id="2145197510">
          <w:marLeft w:val="0"/>
          <w:marRight w:val="0"/>
          <w:marTop w:val="0"/>
          <w:marBottom w:val="0"/>
          <w:divBdr>
            <w:top w:val="none" w:sz="0" w:space="0" w:color="auto"/>
            <w:left w:val="none" w:sz="0" w:space="0" w:color="auto"/>
            <w:bottom w:val="none" w:sz="0" w:space="0" w:color="auto"/>
            <w:right w:val="none" w:sz="0" w:space="0" w:color="auto"/>
          </w:divBdr>
        </w:div>
        <w:div w:id="1424449336">
          <w:marLeft w:val="0"/>
          <w:marRight w:val="0"/>
          <w:marTop w:val="0"/>
          <w:marBottom w:val="0"/>
          <w:divBdr>
            <w:top w:val="none" w:sz="0" w:space="0" w:color="auto"/>
            <w:left w:val="none" w:sz="0" w:space="0" w:color="auto"/>
            <w:bottom w:val="none" w:sz="0" w:space="0" w:color="auto"/>
            <w:right w:val="none" w:sz="0" w:space="0" w:color="auto"/>
          </w:divBdr>
        </w:div>
        <w:div w:id="904529214">
          <w:marLeft w:val="0"/>
          <w:marRight w:val="0"/>
          <w:marTop w:val="0"/>
          <w:marBottom w:val="0"/>
          <w:divBdr>
            <w:top w:val="none" w:sz="0" w:space="0" w:color="auto"/>
            <w:left w:val="none" w:sz="0" w:space="0" w:color="auto"/>
            <w:bottom w:val="none" w:sz="0" w:space="0" w:color="auto"/>
            <w:right w:val="none" w:sz="0" w:space="0" w:color="auto"/>
          </w:divBdr>
          <w:divsChild>
            <w:div w:id="607784949">
              <w:marLeft w:val="-75"/>
              <w:marRight w:val="0"/>
              <w:marTop w:val="30"/>
              <w:marBottom w:val="30"/>
              <w:divBdr>
                <w:top w:val="none" w:sz="0" w:space="0" w:color="auto"/>
                <w:left w:val="none" w:sz="0" w:space="0" w:color="auto"/>
                <w:bottom w:val="none" w:sz="0" w:space="0" w:color="auto"/>
                <w:right w:val="none" w:sz="0" w:space="0" w:color="auto"/>
              </w:divBdr>
              <w:divsChild>
                <w:div w:id="477497518">
                  <w:marLeft w:val="0"/>
                  <w:marRight w:val="0"/>
                  <w:marTop w:val="0"/>
                  <w:marBottom w:val="0"/>
                  <w:divBdr>
                    <w:top w:val="none" w:sz="0" w:space="0" w:color="auto"/>
                    <w:left w:val="none" w:sz="0" w:space="0" w:color="auto"/>
                    <w:bottom w:val="none" w:sz="0" w:space="0" w:color="auto"/>
                    <w:right w:val="none" w:sz="0" w:space="0" w:color="auto"/>
                  </w:divBdr>
                  <w:divsChild>
                    <w:div w:id="2070377467">
                      <w:marLeft w:val="0"/>
                      <w:marRight w:val="0"/>
                      <w:marTop w:val="0"/>
                      <w:marBottom w:val="0"/>
                      <w:divBdr>
                        <w:top w:val="none" w:sz="0" w:space="0" w:color="auto"/>
                        <w:left w:val="none" w:sz="0" w:space="0" w:color="auto"/>
                        <w:bottom w:val="none" w:sz="0" w:space="0" w:color="auto"/>
                        <w:right w:val="none" w:sz="0" w:space="0" w:color="auto"/>
                      </w:divBdr>
                    </w:div>
                  </w:divsChild>
                </w:div>
                <w:div w:id="345787722">
                  <w:marLeft w:val="0"/>
                  <w:marRight w:val="0"/>
                  <w:marTop w:val="0"/>
                  <w:marBottom w:val="0"/>
                  <w:divBdr>
                    <w:top w:val="none" w:sz="0" w:space="0" w:color="auto"/>
                    <w:left w:val="none" w:sz="0" w:space="0" w:color="auto"/>
                    <w:bottom w:val="none" w:sz="0" w:space="0" w:color="auto"/>
                    <w:right w:val="none" w:sz="0" w:space="0" w:color="auto"/>
                  </w:divBdr>
                  <w:divsChild>
                    <w:div w:id="291207580">
                      <w:marLeft w:val="0"/>
                      <w:marRight w:val="0"/>
                      <w:marTop w:val="0"/>
                      <w:marBottom w:val="0"/>
                      <w:divBdr>
                        <w:top w:val="none" w:sz="0" w:space="0" w:color="auto"/>
                        <w:left w:val="none" w:sz="0" w:space="0" w:color="auto"/>
                        <w:bottom w:val="none" w:sz="0" w:space="0" w:color="auto"/>
                        <w:right w:val="none" w:sz="0" w:space="0" w:color="auto"/>
                      </w:divBdr>
                    </w:div>
                  </w:divsChild>
                </w:div>
                <w:div w:id="1291594014">
                  <w:marLeft w:val="0"/>
                  <w:marRight w:val="0"/>
                  <w:marTop w:val="0"/>
                  <w:marBottom w:val="0"/>
                  <w:divBdr>
                    <w:top w:val="none" w:sz="0" w:space="0" w:color="auto"/>
                    <w:left w:val="none" w:sz="0" w:space="0" w:color="auto"/>
                    <w:bottom w:val="none" w:sz="0" w:space="0" w:color="auto"/>
                    <w:right w:val="none" w:sz="0" w:space="0" w:color="auto"/>
                  </w:divBdr>
                  <w:divsChild>
                    <w:div w:id="822312927">
                      <w:marLeft w:val="0"/>
                      <w:marRight w:val="0"/>
                      <w:marTop w:val="0"/>
                      <w:marBottom w:val="0"/>
                      <w:divBdr>
                        <w:top w:val="none" w:sz="0" w:space="0" w:color="auto"/>
                        <w:left w:val="none" w:sz="0" w:space="0" w:color="auto"/>
                        <w:bottom w:val="none" w:sz="0" w:space="0" w:color="auto"/>
                        <w:right w:val="none" w:sz="0" w:space="0" w:color="auto"/>
                      </w:divBdr>
                    </w:div>
                  </w:divsChild>
                </w:div>
                <w:div w:id="1882547463">
                  <w:marLeft w:val="0"/>
                  <w:marRight w:val="0"/>
                  <w:marTop w:val="0"/>
                  <w:marBottom w:val="0"/>
                  <w:divBdr>
                    <w:top w:val="none" w:sz="0" w:space="0" w:color="auto"/>
                    <w:left w:val="none" w:sz="0" w:space="0" w:color="auto"/>
                    <w:bottom w:val="none" w:sz="0" w:space="0" w:color="auto"/>
                    <w:right w:val="none" w:sz="0" w:space="0" w:color="auto"/>
                  </w:divBdr>
                  <w:divsChild>
                    <w:div w:id="1899366076">
                      <w:marLeft w:val="0"/>
                      <w:marRight w:val="0"/>
                      <w:marTop w:val="0"/>
                      <w:marBottom w:val="0"/>
                      <w:divBdr>
                        <w:top w:val="none" w:sz="0" w:space="0" w:color="auto"/>
                        <w:left w:val="none" w:sz="0" w:space="0" w:color="auto"/>
                        <w:bottom w:val="none" w:sz="0" w:space="0" w:color="auto"/>
                        <w:right w:val="none" w:sz="0" w:space="0" w:color="auto"/>
                      </w:divBdr>
                    </w:div>
                  </w:divsChild>
                </w:div>
                <w:div w:id="1826163866">
                  <w:marLeft w:val="0"/>
                  <w:marRight w:val="0"/>
                  <w:marTop w:val="0"/>
                  <w:marBottom w:val="0"/>
                  <w:divBdr>
                    <w:top w:val="none" w:sz="0" w:space="0" w:color="auto"/>
                    <w:left w:val="none" w:sz="0" w:space="0" w:color="auto"/>
                    <w:bottom w:val="none" w:sz="0" w:space="0" w:color="auto"/>
                    <w:right w:val="none" w:sz="0" w:space="0" w:color="auto"/>
                  </w:divBdr>
                  <w:divsChild>
                    <w:div w:id="1448045752">
                      <w:marLeft w:val="0"/>
                      <w:marRight w:val="0"/>
                      <w:marTop w:val="0"/>
                      <w:marBottom w:val="0"/>
                      <w:divBdr>
                        <w:top w:val="none" w:sz="0" w:space="0" w:color="auto"/>
                        <w:left w:val="none" w:sz="0" w:space="0" w:color="auto"/>
                        <w:bottom w:val="none" w:sz="0" w:space="0" w:color="auto"/>
                        <w:right w:val="none" w:sz="0" w:space="0" w:color="auto"/>
                      </w:divBdr>
                    </w:div>
                  </w:divsChild>
                </w:div>
                <w:div w:id="28724464">
                  <w:marLeft w:val="0"/>
                  <w:marRight w:val="0"/>
                  <w:marTop w:val="0"/>
                  <w:marBottom w:val="0"/>
                  <w:divBdr>
                    <w:top w:val="none" w:sz="0" w:space="0" w:color="auto"/>
                    <w:left w:val="none" w:sz="0" w:space="0" w:color="auto"/>
                    <w:bottom w:val="none" w:sz="0" w:space="0" w:color="auto"/>
                    <w:right w:val="none" w:sz="0" w:space="0" w:color="auto"/>
                  </w:divBdr>
                  <w:divsChild>
                    <w:div w:id="67919308">
                      <w:marLeft w:val="0"/>
                      <w:marRight w:val="0"/>
                      <w:marTop w:val="0"/>
                      <w:marBottom w:val="0"/>
                      <w:divBdr>
                        <w:top w:val="none" w:sz="0" w:space="0" w:color="auto"/>
                        <w:left w:val="none" w:sz="0" w:space="0" w:color="auto"/>
                        <w:bottom w:val="none" w:sz="0" w:space="0" w:color="auto"/>
                        <w:right w:val="none" w:sz="0" w:space="0" w:color="auto"/>
                      </w:divBdr>
                    </w:div>
                  </w:divsChild>
                </w:div>
                <w:div w:id="1962222318">
                  <w:marLeft w:val="0"/>
                  <w:marRight w:val="0"/>
                  <w:marTop w:val="0"/>
                  <w:marBottom w:val="0"/>
                  <w:divBdr>
                    <w:top w:val="none" w:sz="0" w:space="0" w:color="auto"/>
                    <w:left w:val="none" w:sz="0" w:space="0" w:color="auto"/>
                    <w:bottom w:val="none" w:sz="0" w:space="0" w:color="auto"/>
                    <w:right w:val="none" w:sz="0" w:space="0" w:color="auto"/>
                  </w:divBdr>
                  <w:divsChild>
                    <w:div w:id="891695581">
                      <w:marLeft w:val="0"/>
                      <w:marRight w:val="0"/>
                      <w:marTop w:val="0"/>
                      <w:marBottom w:val="0"/>
                      <w:divBdr>
                        <w:top w:val="none" w:sz="0" w:space="0" w:color="auto"/>
                        <w:left w:val="none" w:sz="0" w:space="0" w:color="auto"/>
                        <w:bottom w:val="none" w:sz="0" w:space="0" w:color="auto"/>
                        <w:right w:val="none" w:sz="0" w:space="0" w:color="auto"/>
                      </w:divBdr>
                    </w:div>
                  </w:divsChild>
                </w:div>
                <w:div w:id="2006467482">
                  <w:marLeft w:val="0"/>
                  <w:marRight w:val="0"/>
                  <w:marTop w:val="0"/>
                  <w:marBottom w:val="0"/>
                  <w:divBdr>
                    <w:top w:val="none" w:sz="0" w:space="0" w:color="auto"/>
                    <w:left w:val="none" w:sz="0" w:space="0" w:color="auto"/>
                    <w:bottom w:val="none" w:sz="0" w:space="0" w:color="auto"/>
                    <w:right w:val="none" w:sz="0" w:space="0" w:color="auto"/>
                  </w:divBdr>
                  <w:divsChild>
                    <w:div w:id="639384356">
                      <w:marLeft w:val="0"/>
                      <w:marRight w:val="0"/>
                      <w:marTop w:val="0"/>
                      <w:marBottom w:val="0"/>
                      <w:divBdr>
                        <w:top w:val="none" w:sz="0" w:space="0" w:color="auto"/>
                        <w:left w:val="none" w:sz="0" w:space="0" w:color="auto"/>
                        <w:bottom w:val="none" w:sz="0" w:space="0" w:color="auto"/>
                        <w:right w:val="none" w:sz="0" w:space="0" w:color="auto"/>
                      </w:divBdr>
                    </w:div>
                  </w:divsChild>
                </w:div>
                <w:div w:id="1718118137">
                  <w:marLeft w:val="0"/>
                  <w:marRight w:val="0"/>
                  <w:marTop w:val="0"/>
                  <w:marBottom w:val="0"/>
                  <w:divBdr>
                    <w:top w:val="none" w:sz="0" w:space="0" w:color="auto"/>
                    <w:left w:val="none" w:sz="0" w:space="0" w:color="auto"/>
                    <w:bottom w:val="none" w:sz="0" w:space="0" w:color="auto"/>
                    <w:right w:val="none" w:sz="0" w:space="0" w:color="auto"/>
                  </w:divBdr>
                  <w:divsChild>
                    <w:div w:id="2026904961">
                      <w:marLeft w:val="0"/>
                      <w:marRight w:val="0"/>
                      <w:marTop w:val="0"/>
                      <w:marBottom w:val="0"/>
                      <w:divBdr>
                        <w:top w:val="none" w:sz="0" w:space="0" w:color="auto"/>
                        <w:left w:val="none" w:sz="0" w:space="0" w:color="auto"/>
                        <w:bottom w:val="none" w:sz="0" w:space="0" w:color="auto"/>
                        <w:right w:val="none" w:sz="0" w:space="0" w:color="auto"/>
                      </w:divBdr>
                    </w:div>
                  </w:divsChild>
                </w:div>
                <w:div w:id="1158154934">
                  <w:marLeft w:val="0"/>
                  <w:marRight w:val="0"/>
                  <w:marTop w:val="0"/>
                  <w:marBottom w:val="0"/>
                  <w:divBdr>
                    <w:top w:val="none" w:sz="0" w:space="0" w:color="auto"/>
                    <w:left w:val="none" w:sz="0" w:space="0" w:color="auto"/>
                    <w:bottom w:val="none" w:sz="0" w:space="0" w:color="auto"/>
                    <w:right w:val="none" w:sz="0" w:space="0" w:color="auto"/>
                  </w:divBdr>
                  <w:divsChild>
                    <w:div w:id="259609437">
                      <w:marLeft w:val="0"/>
                      <w:marRight w:val="0"/>
                      <w:marTop w:val="0"/>
                      <w:marBottom w:val="0"/>
                      <w:divBdr>
                        <w:top w:val="none" w:sz="0" w:space="0" w:color="auto"/>
                        <w:left w:val="none" w:sz="0" w:space="0" w:color="auto"/>
                        <w:bottom w:val="none" w:sz="0" w:space="0" w:color="auto"/>
                        <w:right w:val="none" w:sz="0" w:space="0" w:color="auto"/>
                      </w:divBdr>
                    </w:div>
                  </w:divsChild>
                </w:div>
                <w:div w:id="950862908">
                  <w:marLeft w:val="0"/>
                  <w:marRight w:val="0"/>
                  <w:marTop w:val="0"/>
                  <w:marBottom w:val="0"/>
                  <w:divBdr>
                    <w:top w:val="none" w:sz="0" w:space="0" w:color="auto"/>
                    <w:left w:val="none" w:sz="0" w:space="0" w:color="auto"/>
                    <w:bottom w:val="none" w:sz="0" w:space="0" w:color="auto"/>
                    <w:right w:val="none" w:sz="0" w:space="0" w:color="auto"/>
                  </w:divBdr>
                  <w:divsChild>
                    <w:div w:id="1945307071">
                      <w:marLeft w:val="0"/>
                      <w:marRight w:val="0"/>
                      <w:marTop w:val="0"/>
                      <w:marBottom w:val="0"/>
                      <w:divBdr>
                        <w:top w:val="none" w:sz="0" w:space="0" w:color="auto"/>
                        <w:left w:val="none" w:sz="0" w:space="0" w:color="auto"/>
                        <w:bottom w:val="none" w:sz="0" w:space="0" w:color="auto"/>
                        <w:right w:val="none" w:sz="0" w:space="0" w:color="auto"/>
                      </w:divBdr>
                    </w:div>
                  </w:divsChild>
                </w:div>
                <w:div w:id="411318533">
                  <w:marLeft w:val="0"/>
                  <w:marRight w:val="0"/>
                  <w:marTop w:val="0"/>
                  <w:marBottom w:val="0"/>
                  <w:divBdr>
                    <w:top w:val="none" w:sz="0" w:space="0" w:color="auto"/>
                    <w:left w:val="none" w:sz="0" w:space="0" w:color="auto"/>
                    <w:bottom w:val="none" w:sz="0" w:space="0" w:color="auto"/>
                    <w:right w:val="none" w:sz="0" w:space="0" w:color="auto"/>
                  </w:divBdr>
                  <w:divsChild>
                    <w:div w:id="89932678">
                      <w:marLeft w:val="0"/>
                      <w:marRight w:val="0"/>
                      <w:marTop w:val="0"/>
                      <w:marBottom w:val="0"/>
                      <w:divBdr>
                        <w:top w:val="none" w:sz="0" w:space="0" w:color="auto"/>
                        <w:left w:val="none" w:sz="0" w:space="0" w:color="auto"/>
                        <w:bottom w:val="none" w:sz="0" w:space="0" w:color="auto"/>
                        <w:right w:val="none" w:sz="0" w:space="0" w:color="auto"/>
                      </w:divBdr>
                    </w:div>
                  </w:divsChild>
                </w:div>
                <w:div w:id="1314524798">
                  <w:marLeft w:val="0"/>
                  <w:marRight w:val="0"/>
                  <w:marTop w:val="0"/>
                  <w:marBottom w:val="0"/>
                  <w:divBdr>
                    <w:top w:val="none" w:sz="0" w:space="0" w:color="auto"/>
                    <w:left w:val="none" w:sz="0" w:space="0" w:color="auto"/>
                    <w:bottom w:val="none" w:sz="0" w:space="0" w:color="auto"/>
                    <w:right w:val="none" w:sz="0" w:space="0" w:color="auto"/>
                  </w:divBdr>
                  <w:divsChild>
                    <w:div w:id="462965420">
                      <w:marLeft w:val="0"/>
                      <w:marRight w:val="0"/>
                      <w:marTop w:val="0"/>
                      <w:marBottom w:val="0"/>
                      <w:divBdr>
                        <w:top w:val="none" w:sz="0" w:space="0" w:color="auto"/>
                        <w:left w:val="none" w:sz="0" w:space="0" w:color="auto"/>
                        <w:bottom w:val="none" w:sz="0" w:space="0" w:color="auto"/>
                        <w:right w:val="none" w:sz="0" w:space="0" w:color="auto"/>
                      </w:divBdr>
                    </w:div>
                  </w:divsChild>
                </w:div>
                <w:div w:id="1632518495">
                  <w:marLeft w:val="0"/>
                  <w:marRight w:val="0"/>
                  <w:marTop w:val="0"/>
                  <w:marBottom w:val="0"/>
                  <w:divBdr>
                    <w:top w:val="none" w:sz="0" w:space="0" w:color="auto"/>
                    <w:left w:val="none" w:sz="0" w:space="0" w:color="auto"/>
                    <w:bottom w:val="none" w:sz="0" w:space="0" w:color="auto"/>
                    <w:right w:val="none" w:sz="0" w:space="0" w:color="auto"/>
                  </w:divBdr>
                  <w:divsChild>
                    <w:div w:id="224800480">
                      <w:marLeft w:val="0"/>
                      <w:marRight w:val="0"/>
                      <w:marTop w:val="0"/>
                      <w:marBottom w:val="0"/>
                      <w:divBdr>
                        <w:top w:val="none" w:sz="0" w:space="0" w:color="auto"/>
                        <w:left w:val="none" w:sz="0" w:space="0" w:color="auto"/>
                        <w:bottom w:val="none" w:sz="0" w:space="0" w:color="auto"/>
                        <w:right w:val="none" w:sz="0" w:space="0" w:color="auto"/>
                      </w:divBdr>
                    </w:div>
                  </w:divsChild>
                </w:div>
                <w:div w:id="648747848">
                  <w:marLeft w:val="0"/>
                  <w:marRight w:val="0"/>
                  <w:marTop w:val="0"/>
                  <w:marBottom w:val="0"/>
                  <w:divBdr>
                    <w:top w:val="none" w:sz="0" w:space="0" w:color="auto"/>
                    <w:left w:val="none" w:sz="0" w:space="0" w:color="auto"/>
                    <w:bottom w:val="none" w:sz="0" w:space="0" w:color="auto"/>
                    <w:right w:val="none" w:sz="0" w:space="0" w:color="auto"/>
                  </w:divBdr>
                  <w:divsChild>
                    <w:div w:id="1897467989">
                      <w:marLeft w:val="0"/>
                      <w:marRight w:val="0"/>
                      <w:marTop w:val="0"/>
                      <w:marBottom w:val="0"/>
                      <w:divBdr>
                        <w:top w:val="none" w:sz="0" w:space="0" w:color="auto"/>
                        <w:left w:val="none" w:sz="0" w:space="0" w:color="auto"/>
                        <w:bottom w:val="none" w:sz="0" w:space="0" w:color="auto"/>
                        <w:right w:val="none" w:sz="0" w:space="0" w:color="auto"/>
                      </w:divBdr>
                    </w:div>
                  </w:divsChild>
                </w:div>
                <w:div w:id="115833905">
                  <w:marLeft w:val="0"/>
                  <w:marRight w:val="0"/>
                  <w:marTop w:val="0"/>
                  <w:marBottom w:val="0"/>
                  <w:divBdr>
                    <w:top w:val="none" w:sz="0" w:space="0" w:color="auto"/>
                    <w:left w:val="none" w:sz="0" w:space="0" w:color="auto"/>
                    <w:bottom w:val="none" w:sz="0" w:space="0" w:color="auto"/>
                    <w:right w:val="none" w:sz="0" w:space="0" w:color="auto"/>
                  </w:divBdr>
                  <w:divsChild>
                    <w:div w:id="4219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684140">
          <w:marLeft w:val="0"/>
          <w:marRight w:val="0"/>
          <w:marTop w:val="0"/>
          <w:marBottom w:val="0"/>
          <w:divBdr>
            <w:top w:val="none" w:sz="0" w:space="0" w:color="auto"/>
            <w:left w:val="none" w:sz="0" w:space="0" w:color="auto"/>
            <w:bottom w:val="none" w:sz="0" w:space="0" w:color="auto"/>
            <w:right w:val="none" w:sz="0" w:space="0" w:color="auto"/>
          </w:divBdr>
        </w:div>
        <w:div w:id="798231976">
          <w:marLeft w:val="0"/>
          <w:marRight w:val="0"/>
          <w:marTop w:val="0"/>
          <w:marBottom w:val="0"/>
          <w:divBdr>
            <w:top w:val="none" w:sz="0" w:space="0" w:color="auto"/>
            <w:left w:val="none" w:sz="0" w:space="0" w:color="auto"/>
            <w:bottom w:val="none" w:sz="0" w:space="0" w:color="auto"/>
            <w:right w:val="none" w:sz="0" w:space="0" w:color="auto"/>
          </w:divBdr>
          <w:divsChild>
            <w:div w:id="499345793">
              <w:marLeft w:val="-75"/>
              <w:marRight w:val="0"/>
              <w:marTop w:val="30"/>
              <w:marBottom w:val="30"/>
              <w:divBdr>
                <w:top w:val="none" w:sz="0" w:space="0" w:color="auto"/>
                <w:left w:val="none" w:sz="0" w:space="0" w:color="auto"/>
                <w:bottom w:val="none" w:sz="0" w:space="0" w:color="auto"/>
                <w:right w:val="none" w:sz="0" w:space="0" w:color="auto"/>
              </w:divBdr>
              <w:divsChild>
                <w:div w:id="817386039">
                  <w:marLeft w:val="0"/>
                  <w:marRight w:val="0"/>
                  <w:marTop w:val="0"/>
                  <w:marBottom w:val="0"/>
                  <w:divBdr>
                    <w:top w:val="none" w:sz="0" w:space="0" w:color="auto"/>
                    <w:left w:val="none" w:sz="0" w:space="0" w:color="auto"/>
                    <w:bottom w:val="none" w:sz="0" w:space="0" w:color="auto"/>
                    <w:right w:val="none" w:sz="0" w:space="0" w:color="auto"/>
                  </w:divBdr>
                  <w:divsChild>
                    <w:div w:id="1829512466">
                      <w:marLeft w:val="0"/>
                      <w:marRight w:val="0"/>
                      <w:marTop w:val="0"/>
                      <w:marBottom w:val="0"/>
                      <w:divBdr>
                        <w:top w:val="none" w:sz="0" w:space="0" w:color="auto"/>
                        <w:left w:val="none" w:sz="0" w:space="0" w:color="auto"/>
                        <w:bottom w:val="none" w:sz="0" w:space="0" w:color="auto"/>
                        <w:right w:val="none" w:sz="0" w:space="0" w:color="auto"/>
                      </w:divBdr>
                    </w:div>
                    <w:div w:id="804468541">
                      <w:marLeft w:val="0"/>
                      <w:marRight w:val="0"/>
                      <w:marTop w:val="0"/>
                      <w:marBottom w:val="0"/>
                      <w:divBdr>
                        <w:top w:val="none" w:sz="0" w:space="0" w:color="auto"/>
                        <w:left w:val="none" w:sz="0" w:space="0" w:color="auto"/>
                        <w:bottom w:val="none" w:sz="0" w:space="0" w:color="auto"/>
                        <w:right w:val="none" w:sz="0" w:space="0" w:color="auto"/>
                      </w:divBdr>
                    </w:div>
                  </w:divsChild>
                </w:div>
                <w:div w:id="1165781256">
                  <w:marLeft w:val="0"/>
                  <w:marRight w:val="0"/>
                  <w:marTop w:val="0"/>
                  <w:marBottom w:val="0"/>
                  <w:divBdr>
                    <w:top w:val="none" w:sz="0" w:space="0" w:color="auto"/>
                    <w:left w:val="none" w:sz="0" w:space="0" w:color="auto"/>
                    <w:bottom w:val="none" w:sz="0" w:space="0" w:color="auto"/>
                    <w:right w:val="none" w:sz="0" w:space="0" w:color="auto"/>
                  </w:divBdr>
                  <w:divsChild>
                    <w:div w:id="380861410">
                      <w:marLeft w:val="0"/>
                      <w:marRight w:val="0"/>
                      <w:marTop w:val="0"/>
                      <w:marBottom w:val="0"/>
                      <w:divBdr>
                        <w:top w:val="none" w:sz="0" w:space="0" w:color="auto"/>
                        <w:left w:val="none" w:sz="0" w:space="0" w:color="auto"/>
                        <w:bottom w:val="none" w:sz="0" w:space="0" w:color="auto"/>
                        <w:right w:val="none" w:sz="0" w:space="0" w:color="auto"/>
                      </w:divBdr>
                    </w:div>
                  </w:divsChild>
                </w:div>
                <w:div w:id="1418745207">
                  <w:marLeft w:val="0"/>
                  <w:marRight w:val="0"/>
                  <w:marTop w:val="0"/>
                  <w:marBottom w:val="0"/>
                  <w:divBdr>
                    <w:top w:val="none" w:sz="0" w:space="0" w:color="auto"/>
                    <w:left w:val="none" w:sz="0" w:space="0" w:color="auto"/>
                    <w:bottom w:val="none" w:sz="0" w:space="0" w:color="auto"/>
                    <w:right w:val="none" w:sz="0" w:space="0" w:color="auto"/>
                  </w:divBdr>
                  <w:divsChild>
                    <w:div w:id="146480496">
                      <w:marLeft w:val="0"/>
                      <w:marRight w:val="0"/>
                      <w:marTop w:val="0"/>
                      <w:marBottom w:val="0"/>
                      <w:divBdr>
                        <w:top w:val="none" w:sz="0" w:space="0" w:color="auto"/>
                        <w:left w:val="none" w:sz="0" w:space="0" w:color="auto"/>
                        <w:bottom w:val="none" w:sz="0" w:space="0" w:color="auto"/>
                        <w:right w:val="none" w:sz="0" w:space="0" w:color="auto"/>
                      </w:divBdr>
                    </w:div>
                  </w:divsChild>
                </w:div>
                <w:div w:id="958682762">
                  <w:marLeft w:val="0"/>
                  <w:marRight w:val="0"/>
                  <w:marTop w:val="0"/>
                  <w:marBottom w:val="0"/>
                  <w:divBdr>
                    <w:top w:val="none" w:sz="0" w:space="0" w:color="auto"/>
                    <w:left w:val="none" w:sz="0" w:space="0" w:color="auto"/>
                    <w:bottom w:val="none" w:sz="0" w:space="0" w:color="auto"/>
                    <w:right w:val="none" w:sz="0" w:space="0" w:color="auto"/>
                  </w:divBdr>
                  <w:divsChild>
                    <w:div w:id="1169447563">
                      <w:marLeft w:val="0"/>
                      <w:marRight w:val="0"/>
                      <w:marTop w:val="0"/>
                      <w:marBottom w:val="0"/>
                      <w:divBdr>
                        <w:top w:val="none" w:sz="0" w:space="0" w:color="auto"/>
                        <w:left w:val="none" w:sz="0" w:space="0" w:color="auto"/>
                        <w:bottom w:val="none" w:sz="0" w:space="0" w:color="auto"/>
                        <w:right w:val="none" w:sz="0" w:space="0" w:color="auto"/>
                      </w:divBdr>
                    </w:div>
                  </w:divsChild>
                </w:div>
                <w:div w:id="1778912569">
                  <w:marLeft w:val="0"/>
                  <w:marRight w:val="0"/>
                  <w:marTop w:val="0"/>
                  <w:marBottom w:val="0"/>
                  <w:divBdr>
                    <w:top w:val="none" w:sz="0" w:space="0" w:color="auto"/>
                    <w:left w:val="none" w:sz="0" w:space="0" w:color="auto"/>
                    <w:bottom w:val="none" w:sz="0" w:space="0" w:color="auto"/>
                    <w:right w:val="none" w:sz="0" w:space="0" w:color="auto"/>
                  </w:divBdr>
                  <w:divsChild>
                    <w:div w:id="375617160">
                      <w:marLeft w:val="0"/>
                      <w:marRight w:val="0"/>
                      <w:marTop w:val="0"/>
                      <w:marBottom w:val="0"/>
                      <w:divBdr>
                        <w:top w:val="none" w:sz="0" w:space="0" w:color="auto"/>
                        <w:left w:val="none" w:sz="0" w:space="0" w:color="auto"/>
                        <w:bottom w:val="none" w:sz="0" w:space="0" w:color="auto"/>
                        <w:right w:val="none" w:sz="0" w:space="0" w:color="auto"/>
                      </w:divBdr>
                    </w:div>
                  </w:divsChild>
                </w:div>
                <w:div w:id="1387728474">
                  <w:marLeft w:val="0"/>
                  <w:marRight w:val="0"/>
                  <w:marTop w:val="0"/>
                  <w:marBottom w:val="0"/>
                  <w:divBdr>
                    <w:top w:val="none" w:sz="0" w:space="0" w:color="auto"/>
                    <w:left w:val="none" w:sz="0" w:space="0" w:color="auto"/>
                    <w:bottom w:val="none" w:sz="0" w:space="0" w:color="auto"/>
                    <w:right w:val="none" w:sz="0" w:space="0" w:color="auto"/>
                  </w:divBdr>
                  <w:divsChild>
                    <w:div w:id="438768086">
                      <w:marLeft w:val="0"/>
                      <w:marRight w:val="0"/>
                      <w:marTop w:val="0"/>
                      <w:marBottom w:val="0"/>
                      <w:divBdr>
                        <w:top w:val="none" w:sz="0" w:space="0" w:color="auto"/>
                        <w:left w:val="none" w:sz="0" w:space="0" w:color="auto"/>
                        <w:bottom w:val="none" w:sz="0" w:space="0" w:color="auto"/>
                        <w:right w:val="none" w:sz="0" w:space="0" w:color="auto"/>
                      </w:divBdr>
                    </w:div>
                    <w:div w:id="2038047104">
                      <w:marLeft w:val="0"/>
                      <w:marRight w:val="0"/>
                      <w:marTop w:val="0"/>
                      <w:marBottom w:val="0"/>
                      <w:divBdr>
                        <w:top w:val="none" w:sz="0" w:space="0" w:color="auto"/>
                        <w:left w:val="none" w:sz="0" w:space="0" w:color="auto"/>
                        <w:bottom w:val="none" w:sz="0" w:space="0" w:color="auto"/>
                        <w:right w:val="none" w:sz="0" w:space="0" w:color="auto"/>
                      </w:divBdr>
                    </w:div>
                    <w:div w:id="446587971">
                      <w:marLeft w:val="0"/>
                      <w:marRight w:val="0"/>
                      <w:marTop w:val="0"/>
                      <w:marBottom w:val="0"/>
                      <w:divBdr>
                        <w:top w:val="none" w:sz="0" w:space="0" w:color="auto"/>
                        <w:left w:val="none" w:sz="0" w:space="0" w:color="auto"/>
                        <w:bottom w:val="none" w:sz="0" w:space="0" w:color="auto"/>
                        <w:right w:val="none" w:sz="0" w:space="0" w:color="auto"/>
                      </w:divBdr>
                    </w:div>
                    <w:div w:id="1990281794">
                      <w:marLeft w:val="0"/>
                      <w:marRight w:val="0"/>
                      <w:marTop w:val="0"/>
                      <w:marBottom w:val="0"/>
                      <w:divBdr>
                        <w:top w:val="none" w:sz="0" w:space="0" w:color="auto"/>
                        <w:left w:val="none" w:sz="0" w:space="0" w:color="auto"/>
                        <w:bottom w:val="none" w:sz="0" w:space="0" w:color="auto"/>
                        <w:right w:val="none" w:sz="0" w:space="0" w:color="auto"/>
                      </w:divBdr>
                    </w:div>
                    <w:div w:id="2071270450">
                      <w:marLeft w:val="0"/>
                      <w:marRight w:val="0"/>
                      <w:marTop w:val="0"/>
                      <w:marBottom w:val="0"/>
                      <w:divBdr>
                        <w:top w:val="none" w:sz="0" w:space="0" w:color="auto"/>
                        <w:left w:val="none" w:sz="0" w:space="0" w:color="auto"/>
                        <w:bottom w:val="none" w:sz="0" w:space="0" w:color="auto"/>
                        <w:right w:val="none" w:sz="0" w:space="0" w:color="auto"/>
                      </w:divBdr>
                    </w:div>
                  </w:divsChild>
                </w:div>
                <w:div w:id="1612008574">
                  <w:marLeft w:val="0"/>
                  <w:marRight w:val="0"/>
                  <w:marTop w:val="0"/>
                  <w:marBottom w:val="0"/>
                  <w:divBdr>
                    <w:top w:val="none" w:sz="0" w:space="0" w:color="auto"/>
                    <w:left w:val="none" w:sz="0" w:space="0" w:color="auto"/>
                    <w:bottom w:val="none" w:sz="0" w:space="0" w:color="auto"/>
                    <w:right w:val="none" w:sz="0" w:space="0" w:color="auto"/>
                  </w:divBdr>
                  <w:divsChild>
                    <w:div w:id="350452450">
                      <w:marLeft w:val="0"/>
                      <w:marRight w:val="0"/>
                      <w:marTop w:val="0"/>
                      <w:marBottom w:val="0"/>
                      <w:divBdr>
                        <w:top w:val="none" w:sz="0" w:space="0" w:color="auto"/>
                        <w:left w:val="none" w:sz="0" w:space="0" w:color="auto"/>
                        <w:bottom w:val="none" w:sz="0" w:space="0" w:color="auto"/>
                        <w:right w:val="none" w:sz="0" w:space="0" w:color="auto"/>
                      </w:divBdr>
                    </w:div>
                  </w:divsChild>
                </w:div>
                <w:div w:id="2045907084">
                  <w:marLeft w:val="0"/>
                  <w:marRight w:val="0"/>
                  <w:marTop w:val="0"/>
                  <w:marBottom w:val="0"/>
                  <w:divBdr>
                    <w:top w:val="none" w:sz="0" w:space="0" w:color="auto"/>
                    <w:left w:val="none" w:sz="0" w:space="0" w:color="auto"/>
                    <w:bottom w:val="none" w:sz="0" w:space="0" w:color="auto"/>
                    <w:right w:val="none" w:sz="0" w:space="0" w:color="auto"/>
                  </w:divBdr>
                  <w:divsChild>
                    <w:div w:id="2017540417">
                      <w:marLeft w:val="0"/>
                      <w:marRight w:val="0"/>
                      <w:marTop w:val="0"/>
                      <w:marBottom w:val="0"/>
                      <w:divBdr>
                        <w:top w:val="none" w:sz="0" w:space="0" w:color="auto"/>
                        <w:left w:val="none" w:sz="0" w:space="0" w:color="auto"/>
                        <w:bottom w:val="none" w:sz="0" w:space="0" w:color="auto"/>
                        <w:right w:val="none" w:sz="0" w:space="0" w:color="auto"/>
                      </w:divBdr>
                    </w:div>
                  </w:divsChild>
                </w:div>
                <w:div w:id="1659571244">
                  <w:marLeft w:val="0"/>
                  <w:marRight w:val="0"/>
                  <w:marTop w:val="0"/>
                  <w:marBottom w:val="0"/>
                  <w:divBdr>
                    <w:top w:val="none" w:sz="0" w:space="0" w:color="auto"/>
                    <w:left w:val="none" w:sz="0" w:space="0" w:color="auto"/>
                    <w:bottom w:val="none" w:sz="0" w:space="0" w:color="auto"/>
                    <w:right w:val="none" w:sz="0" w:space="0" w:color="auto"/>
                  </w:divBdr>
                  <w:divsChild>
                    <w:div w:id="419301691">
                      <w:marLeft w:val="0"/>
                      <w:marRight w:val="0"/>
                      <w:marTop w:val="0"/>
                      <w:marBottom w:val="0"/>
                      <w:divBdr>
                        <w:top w:val="none" w:sz="0" w:space="0" w:color="auto"/>
                        <w:left w:val="none" w:sz="0" w:space="0" w:color="auto"/>
                        <w:bottom w:val="none" w:sz="0" w:space="0" w:color="auto"/>
                        <w:right w:val="none" w:sz="0" w:space="0" w:color="auto"/>
                      </w:divBdr>
                    </w:div>
                    <w:div w:id="1675499889">
                      <w:marLeft w:val="0"/>
                      <w:marRight w:val="0"/>
                      <w:marTop w:val="0"/>
                      <w:marBottom w:val="0"/>
                      <w:divBdr>
                        <w:top w:val="none" w:sz="0" w:space="0" w:color="auto"/>
                        <w:left w:val="none" w:sz="0" w:space="0" w:color="auto"/>
                        <w:bottom w:val="none" w:sz="0" w:space="0" w:color="auto"/>
                        <w:right w:val="none" w:sz="0" w:space="0" w:color="auto"/>
                      </w:divBdr>
                    </w:div>
                    <w:div w:id="1732343172">
                      <w:marLeft w:val="0"/>
                      <w:marRight w:val="0"/>
                      <w:marTop w:val="0"/>
                      <w:marBottom w:val="0"/>
                      <w:divBdr>
                        <w:top w:val="none" w:sz="0" w:space="0" w:color="auto"/>
                        <w:left w:val="none" w:sz="0" w:space="0" w:color="auto"/>
                        <w:bottom w:val="none" w:sz="0" w:space="0" w:color="auto"/>
                        <w:right w:val="none" w:sz="0" w:space="0" w:color="auto"/>
                      </w:divBdr>
                    </w:div>
                    <w:div w:id="112670730">
                      <w:marLeft w:val="0"/>
                      <w:marRight w:val="0"/>
                      <w:marTop w:val="0"/>
                      <w:marBottom w:val="0"/>
                      <w:divBdr>
                        <w:top w:val="none" w:sz="0" w:space="0" w:color="auto"/>
                        <w:left w:val="none" w:sz="0" w:space="0" w:color="auto"/>
                        <w:bottom w:val="none" w:sz="0" w:space="0" w:color="auto"/>
                        <w:right w:val="none" w:sz="0" w:space="0" w:color="auto"/>
                      </w:divBdr>
                    </w:div>
                    <w:div w:id="1034774167">
                      <w:marLeft w:val="0"/>
                      <w:marRight w:val="0"/>
                      <w:marTop w:val="0"/>
                      <w:marBottom w:val="0"/>
                      <w:divBdr>
                        <w:top w:val="none" w:sz="0" w:space="0" w:color="auto"/>
                        <w:left w:val="none" w:sz="0" w:space="0" w:color="auto"/>
                        <w:bottom w:val="none" w:sz="0" w:space="0" w:color="auto"/>
                        <w:right w:val="none" w:sz="0" w:space="0" w:color="auto"/>
                      </w:divBdr>
                    </w:div>
                    <w:div w:id="1234899779">
                      <w:marLeft w:val="0"/>
                      <w:marRight w:val="0"/>
                      <w:marTop w:val="0"/>
                      <w:marBottom w:val="0"/>
                      <w:divBdr>
                        <w:top w:val="none" w:sz="0" w:space="0" w:color="auto"/>
                        <w:left w:val="none" w:sz="0" w:space="0" w:color="auto"/>
                        <w:bottom w:val="none" w:sz="0" w:space="0" w:color="auto"/>
                        <w:right w:val="none" w:sz="0" w:space="0" w:color="auto"/>
                      </w:divBdr>
                    </w:div>
                    <w:div w:id="1023896746">
                      <w:marLeft w:val="0"/>
                      <w:marRight w:val="0"/>
                      <w:marTop w:val="0"/>
                      <w:marBottom w:val="0"/>
                      <w:divBdr>
                        <w:top w:val="none" w:sz="0" w:space="0" w:color="auto"/>
                        <w:left w:val="none" w:sz="0" w:space="0" w:color="auto"/>
                        <w:bottom w:val="none" w:sz="0" w:space="0" w:color="auto"/>
                        <w:right w:val="none" w:sz="0" w:space="0" w:color="auto"/>
                      </w:divBdr>
                    </w:div>
                    <w:div w:id="2114857066">
                      <w:marLeft w:val="0"/>
                      <w:marRight w:val="0"/>
                      <w:marTop w:val="0"/>
                      <w:marBottom w:val="0"/>
                      <w:divBdr>
                        <w:top w:val="none" w:sz="0" w:space="0" w:color="auto"/>
                        <w:left w:val="none" w:sz="0" w:space="0" w:color="auto"/>
                        <w:bottom w:val="none" w:sz="0" w:space="0" w:color="auto"/>
                        <w:right w:val="none" w:sz="0" w:space="0" w:color="auto"/>
                      </w:divBdr>
                    </w:div>
                    <w:div w:id="530069706">
                      <w:marLeft w:val="0"/>
                      <w:marRight w:val="0"/>
                      <w:marTop w:val="0"/>
                      <w:marBottom w:val="0"/>
                      <w:divBdr>
                        <w:top w:val="none" w:sz="0" w:space="0" w:color="auto"/>
                        <w:left w:val="none" w:sz="0" w:space="0" w:color="auto"/>
                        <w:bottom w:val="none" w:sz="0" w:space="0" w:color="auto"/>
                        <w:right w:val="none" w:sz="0" w:space="0" w:color="auto"/>
                      </w:divBdr>
                    </w:div>
                    <w:div w:id="1746292332">
                      <w:marLeft w:val="0"/>
                      <w:marRight w:val="0"/>
                      <w:marTop w:val="0"/>
                      <w:marBottom w:val="0"/>
                      <w:divBdr>
                        <w:top w:val="none" w:sz="0" w:space="0" w:color="auto"/>
                        <w:left w:val="none" w:sz="0" w:space="0" w:color="auto"/>
                        <w:bottom w:val="none" w:sz="0" w:space="0" w:color="auto"/>
                        <w:right w:val="none" w:sz="0" w:space="0" w:color="auto"/>
                      </w:divBdr>
                    </w:div>
                    <w:div w:id="1500804350">
                      <w:marLeft w:val="0"/>
                      <w:marRight w:val="0"/>
                      <w:marTop w:val="0"/>
                      <w:marBottom w:val="0"/>
                      <w:divBdr>
                        <w:top w:val="none" w:sz="0" w:space="0" w:color="auto"/>
                        <w:left w:val="none" w:sz="0" w:space="0" w:color="auto"/>
                        <w:bottom w:val="none" w:sz="0" w:space="0" w:color="auto"/>
                        <w:right w:val="none" w:sz="0" w:space="0" w:color="auto"/>
                      </w:divBdr>
                    </w:div>
                    <w:div w:id="586889533">
                      <w:marLeft w:val="0"/>
                      <w:marRight w:val="0"/>
                      <w:marTop w:val="0"/>
                      <w:marBottom w:val="0"/>
                      <w:divBdr>
                        <w:top w:val="none" w:sz="0" w:space="0" w:color="auto"/>
                        <w:left w:val="none" w:sz="0" w:space="0" w:color="auto"/>
                        <w:bottom w:val="none" w:sz="0" w:space="0" w:color="auto"/>
                        <w:right w:val="none" w:sz="0" w:space="0" w:color="auto"/>
                      </w:divBdr>
                    </w:div>
                  </w:divsChild>
                </w:div>
                <w:div w:id="856577077">
                  <w:marLeft w:val="0"/>
                  <w:marRight w:val="0"/>
                  <w:marTop w:val="0"/>
                  <w:marBottom w:val="0"/>
                  <w:divBdr>
                    <w:top w:val="none" w:sz="0" w:space="0" w:color="auto"/>
                    <w:left w:val="none" w:sz="0" w:space="0" w:color="auto"/>
                    <w:bottom w:val="none" w:sz="0" w:space="0" w:color="auto"/>
                    <w:right w:val="none" w:sz="0" w:space="0" w:color="auto"/>
                  </w:divBdr>
                  <w:divsChild>
                    <w:div w:id="1295790772">
                      <w:marLeft w:val="0"/>
                      <w:marRight w:val="0"/>
                      <w:marTop w:val="0"/>
                      <w:marBottom w:val="0"/>
                      <w:divBdr>
                        <w:top w:val="none" w:sz="0" w:space="0" w:color="auto"/>
                        <w:left w:val="none" w:sz="0" w:space="0" w:color="auto"/>
                        <w:bottom w:val="none" w:sz="0" w:space="0" w:color="auto"/>
                        <w:right w:val="none" w:sz="0" w:space="0" w:color="auto"/>
                      </w:divBdr>
                    </w:div>
                  </w:divsChild>
                </w:div>
                <w:div w:id="2117168577">
                  <w:marLeft w:val="0"/>
                  <w:marRight w:val="0"/>
                  <w:marTop w:val="0"/>
                  <w:marBottom w:val="0"/>
                  <w:divBdr>
                    <w:top w:val="none" w:sz="0" w:space="0" w:color="auto"/>
                    <w:left w:val="none" w:sz="0" w:space="0" w:color="auto"/>
                    <w:bottom w:val="none" w:sz="0" w:space="0" w:color="auto"/>
                    <w:right w:val="none" w:sz="0" w:space="0" w:color="auto"/>
                  </w:divBdr>
                  <w:divsChild>
                    <w:div w:id="119955451">
                      <w:marLeft w:val="0"/>
                      <w:marRight w:val="0"/>
                      <w:marTop w:val="0"/>
                      <w:marBottom w:val="0"/>
                      <w:divBdr>
                        <w:top w:val="none" w:sz="0" w:space="0" w:color="auto"/>
                        <w:left w:val="none" w:sz="0" w:space="0" w:color="auto"/>
                        <w:bottom w:val="none" w:sz="0" w:space="0" w:color="auto"/>
                        <w:right w:val="none" w:sz="0" w:space="0" w:color="auto"/>
                      </w:divBdr>
                    </w:div>
                    <w:div w:id="1463697447">
                      <w:marLeft w:val="0"/>
                      <w:marRight w:val="0"/>
                      <w:marTop w:val="0"/>
                      <w:marBottom w:val="0"/>
                      <w:divBdr>
                        <w:top w:val="none" w:sz="0" w:space="0" w:color="auto"/>
                        <w:left w:val="none" w:sz="0" w:space="0" w:color="auto"/>
                        <w:bottom w:val="none" w:sz="0" w:space="0" w:color="auto"/>
                        <w:right w:val="none" w:sz="0" w:space="0" w:color="auto"/>
                      </w:divBdr>
                    </w:div>
                    <w:div w:id="773089790">
                      <w:marLeft w:val="0"/>
                      <w:marRight w:val="0"/>
                      <w:marTop w:val="0"/>
                      <w:marBottom w:val="0"/>
                      <w:divBdr>
                        <w:top w:val="none" w:sz="0" w:space="0" w:color="auto"/>
                        <w:left w:val="none" w:sz="0" w:space="0" w:color="auto"/>
                        <w:bottom w:val="none" w:sz="0" w:space="0" w:color="auto"/>
                        <w:right w:val="none" w:sz="0" w:space="0" w:color="auto"/>
                      </w:divBdr>
                    </w:div>
                    <w:div w:id="1423185568">
                      <w:marLeft w:val="0"/>
                      <w:marRight w:val="0"/>
                      <w:marTop w:val="0"/>
                      <w:marBottom w:val="0"/>
                      <w:divBdr>
                        <w:top w:val="none" w:sz="0" w:space="0" w:color="auto"/>
                        <w:left w:val="none" w:sz="0" w:space="0" w:color="auto"/>
                        <w:bottom w:val="none" w:sz="0" w:space="0" w:color="auto"/>
                        <w:right w:val="none" w:sz="0" w:space="0" w:color="auto"/>
                      </w:divBdr>
                    </w:div>
                    <w:div w:id="1996562631">
                      <w:marLeft w:val="0"/>
                      <w:marRight w:val="0"/>
                      <w:marTop w:val="0"/>
                      <w:marBottom w:val="0"/>
                      <w:divBdr>
                        <w:top w:val="none" w:sz="0" w:space="0" w:color="auto"/>
                        <w:left w:val="none" w:sz="0" w:space="0" w:color="auto"/>
                        <w:bottom w:val="none" w:sz="0" w:space="0" w:color="auto"/>
                        <w:right w:val="none" w:sz="0" w:space="0" w:color="auto"/>
                      </w:divBdr>
                    </w:div>
                  </w:divsChild>
                </w:div>
                <w:div w:id="521478999">
                  <w:marLeft w:val="0"/>
                  <w:marRight w:val="0"/>
                  <w:marTop w:val="0"/>
                  <w:marBottom w:val="0"/>
                  <w:divBdr>
                    <w:top w:val="none" w:sz="0" w:space="0" w:color="auto"/>
                    <w:left w:val="none" w:sz="0" w:space="0" w:color="auto"/>
                    <w:bottom w:val="none" w:sz="0" w:space="0" w:color="auto"/>
                    <w:right w:val="none" w:sz="0" w:space="0" w:color="auto"/>
                  </w:divBdr>
                  <w:divsChild>
                    <w:div w:id="455028330">
                      <w:marLeft w:val="0"/>
                      <w:marRight w:val="0"/>
                      <w:marTop w:val="0"/>
                      <w:marBottom w:val="0"/>
                      <w:divBdr>
                        <w:top w:val="none" w:sz="0" w:space="0" w:color="auto"/>
                        <w:left w:val="none" w:sz="0" w:space="0" w:color="auto"/>
                        <w:bottom w:val="none" w:sz="0" w:space="0" w:color="auto"/>
                        <w:right w:val="none" w:sz="0" w:space="0" w:color="auto"/>
                      </w:divBdr>
                    </w:div>
                    <w:div w:id="526408119">
                      <w:marLeft w:val="0"/>
                      <w:marRight w:val="0"/>
                      <w:marTop w:val="0"/>
                      <w:marBottom w:val="0"/>
                      <w:divBdr>
                        <w:top w:val="none" w:sz="0" w:space="0" w:color="auto"/>
                        <w:left w:val="none" w:sz="0" w:space="0" w:color="auto"/>
                        <w:bottom w:val="none" w:sz="0" w:space="0" w:color="auto"/>
                        <w:right w:val="none" w:sz="0" w:space="0" w:color="auto"/>
                      </w:divBdr>
                    </w:div>
                    <w:div w:id="1449661472">
                      <w:marLeft w:val="0"/>
                      <w:marRight w:val="0"/>
                      <w:marTop w:val="0"/>
                      <w:marBottom w:val="0"/>
                      <w:divBdr>
                        <w:top w:val="none" w:sz="0" w:space="0" w:color="auto"/>
                        <w:left w:val="none" w:sz="0" w:space="0" w:color="auto"/>
                        <w:bottom w:val="none" w:sz="0" w:space="0" w:color="auto"/>
                        <w:right w:val="none" w:sz="0" w:space="0" w:color="auto"/>
                      </w:divBdr>
                    </w:div>
                    <w:div w:id="182255725">
                      <w:marLeft w:val="0"/>
                      <w:marRight w:val="0"/>
                      <w:marTop w:val="0"/>
                      <w:marBottom w:val="0"/>
                      <w:divBdr>
                        <w:top w:val="none" w:sz="0" w:space="0" w:color="auto"/>
                        <w:left w:val="none" w:sz="0" w:space="0" w:color="auto"/>
                        <w:bottom w:val="none" w:sz="0" w:space="0" w:color="auto"/>
                        <w:right w:val="none" w:sz="0" w:space="0" w:color="auto"/>
                      </w:divBdr>
                    </w:div>
                    <w:div w:id="1294671354">
                      <w:marLeft w:val="0"/>
                      <w:marRight w:val="0"/>
                      <w:marTop w:val="0"/>
                      <w:marBottom w:val="0"/>
                      <w:divBdr>
                        <w:top w:val="none" w:sz="0" w:space="0" w:color="auto"/>
                        <w:left w:val="none" w:sz="0" w:space="0" w:color="auto"/>
                        <w:bottom w:val="none" w:sz="0" w:space="0" w:color="auto"/>
                        <w:right w:val="none" w:sz="0" w:space="0" w:color="auto"/>
                      </w:divBdr>
                    </w:div>
                  </w:divsChild>
                </w:div>
                <w:div w:id="1142967221">
                  <w:marLeft w:val="0"/>
                  <w:marRight w:val="0"/>
                  <w:marTop w:val="0"/>
                  <w:marBottom w:val="0"/>
                  <w:divBdr>
                    <w:top w:val="none" w:sz="0" w:space="0" w:color="auto"/>
                    <w:left w:val="none" w:sz="0" w:space="0" w:color="auto"/>
                    <w:bottom w:val="none" w:sz="0" w:space="0" w:color="auto"/>
                    <w:right w:val="none" w:sz="0" w:space="0" w:color="auto"/>
                  </w:divBdr>
                  <w:divsChild>
                    <w:div w:id="535393884">
                      <w:marLeft w:val="0"/>
                      <w:marRight w:val="0"/>
                      <w:marTop w:val="0"/>
                      <w:marBottom w:val="0"/>
                      <w:divBdr>
                        <w:top w:val="none" w:sz="0" w:space="0" w:color="auto"/>
                        <w:left w:val="none" w:sz="0" w:space="0" w:color="auto"/>
                        <w:bottom w:val="none" w:sz="0" w:space="0" w:color="auto"/>
                        <w:right w:val="none" w:sz="0" w:space="0" w:color="auto"/>
                      </w:divBdr>
                    </w:div>
                  </w:divsChild>
                </w:div>
                <w:div w:id="1727601365">
                  <w:marLeft w:val="0"/>
                  <w:marRight w:val="0"/>
                  <w:marTop w:val="0"/>
                  <w:marBottom w:val="0"/>
                  <w:divBdr>
                    <w:top w:val="none" w:sz="0" w:space="0" w:color="auto"/>
                    <w:left w:val="none" w:sz="0" w:space="0" w:color="auto"/>
                    <w:bottom w:val="none" w:sz="0" w:space="0" w:color="auto"/>
                    <w:right w:val="none" w:sz="0" w:space="0" w:color="auto"/>
                  </w:divBdr>
                  <w:divsChild>
                    <w:div w:id="2082865582">
                      <w:marLeft w:val="0"/>
                      <w:marRight w:val="0"/>
                      <w:marTop w:val="0"/>
                      <w:marBottom w:val="0"/>
                      <w:divBdr>
                        <w:top w:val="none" w:sz="0" w:space="0" w:color="auto"/>
                        <w:left w:val="none" w:sz="0" w:space="0" w:color="auto"/>
                        <w:bottom w:val="none" w:sz="0" w:space="0" w:color="auto"/>
                        <w:right w:val="none" w:sz="0" w:space="0" w:color="auto"/>
                      </w:divBdr>
                    </w:div>
                  </w:divsChild>
                </w:div>
                <w:div w:id="1851142750">
                  <w:marLeft w:val="0"/>
                  <w:marRight w:val="0"/>
                  <w:marTop w:val="0"/>
                  <w:marBottom w:val="0"/>
                  <w:divBdr>
                    <w:top w:val="none" w:sz="0" w:space="0" w:color="auto"/>
                    <w:left w:val="none" w:sz="0" w:space="0" w:color="auto"/>
                    <w:bottom w:val="none" w:sz="0" w:space="0" w:color="auto"/>
                    <w:right w:val="none" w:sz="0" w:space="0" w:color="auto"/>
                  </w:divBdr>
                  <w:divsChild>
                    <w:div w:id="1708947711">
                      <w:marLeft w:val="0"/>
                      <w:marRight w:val="0"/>
                      <w:marTop w:val="0"/>
                      <w:marBottom w:val="0"/>
                      <w:divBdr>
                        <w:top w:val="none" w:sz="0" w:space="0" w:color="auto"/>
                        <w:left w:val="none" w:sz="0" w:space="0" w:color="auto"/>
                        <w:bottom w:val="none" w:sz="0" w:space="0" w:color="auto"/>
                        <w:right w:val="none" w:sz="0" w:space="0" w:color="auto"/>
                      </w:divBdr>
                    </w:div>
                  </w:divsChild>
                </w:div>
                <w:div w:id="437140796">
                  <w:marLeft w:val="0"/>
                  <w:marRight w:val="0"/>
                  <w:marTop w:val="0"/>
                  <w:marBottom w:val="0"/>
                  <w:divBdr>
                    <w:top w:val="none" w:sz="0" w:space="0" w:color="auto"/>
                    <w:left w:val="none" w:sz="0" w:space="0" w:color="auto"/>
                    <w:bottom w:val="none" w:sz="0" w:space="0" w:color="auto"/>
                    <w:right w:val="none" w:sz="0" w:space="0" w:color="auto"/>
                  </w:divBdr>
                  <w:divsChild>
                    <w:div w:id="1456606103">
                      <w:marLeft w:val="0"/>
                      <w:marRight w:val="0"/>
                      <w:marTop w:val="0"/>
                      <w:marBottom w:val="0"/>
                      <w:divBdr>
                        <w:top w:val="none" w:sz="0" w:space="0" w:color="auto"/>
                        <w:left w:val="none" w:sz="0" w:space="0" w:color="auto"/>
                        <w:bottom w:val="none" w:sz="0" w:space="0" w:color="auto"/>
                        <w:right w:val="none" w:sz="0" w:space="0" w:color="auto"/>
                      </w:divBdr>
                    </w:div>
                    <w:div w:id="880744898">
                      <w:marLeft w:val="0"/>
                      <w:marRight w:val="0"/>
                      <w:marTop w:val="0"/>
                      <w:marBottom w:val="0"/>
                      <w:divBdr>
                        <w:top w:val="none" w:sz="0" w:space="0" w:color="auto"/>
                        <w:left w:val="none" w:sz="0" w:space="0" w:color="auto"/>
                        <w:bottom w:val="none" w:sz="0" w:space="0" w:color="auto"/>
                        <w:right w:val="none" w:sz="0" w:space="0" w:color="auto"/>
                      </w:divBdr>
                    </w:div>
                    <w:div w:id="1042556147">
                      <w:marLeft w:val="0"/>
                      <w:marRight w:val="0"/>
                      <w:marTop w:val="0"/>
                      <w:marBottom w:val="0"/>
                      <w:divBdr>
                        <w:top w:val="none" w:sz="0" w:space="0" w:color="auto"/>
                        <w:left w:val="none" w:sz="0" w:space="0" w:color="auto"/>
                        <w:bottom w:val="none" w:sz="0" w:space="0" w:color="auto"/>
                        <w:right w:val="none" w:sz="0" w:space="0" w:color="auto"/>
                      </w:divBdr>
                    </w:div>
                  </w:divsChild>
                </w:div>
                <w:div w:id="1648776680">
                  <w:marLeft w:val="0"/>
                  <w:marRight w:val="0"/>
                  <w:marTop w:val="0"/>
                  <w:marBottom w:val="0"/>
                  <w:divBdr>
                    <w:top w:val="none" w:sz="0" w:space="0" w:color="auto"/>
                    <w:left w:val="none" w:sz="0" w:space="0" w:color="auto"/>
                    <w:bottom w:val="none" w:sz="0" w:space="0" w:color="auto"/>
                    <w:right w:val="none" w:sz="0" w:space="0" w:color="auto"/>
                  </w:divBdr>
                  <w:divsChild>
                    <w:div w:id="1333340182">
                      <w:marLeft w:val="0"/>
                      <w:marRight w:val="0"/>
                      <w:marTop w:val="0"/>
                      <w:marBottom w:val="0"/>
                      <w:divBdr>
                        <w:top w:val="none" w:sz="0" w:space="0" w:color="auto"/>
                        <w:left w:val="none" w:sz="0" w:space="0" w:color="auto"/>
                        <w:bottom w:val="none" w:sz="0" w:space="0" w:color="auto"/>
                        <w:right w:val="none" w:sz="0" w:space="0" w:color="auto"/>
                      </w:divBdr>
                    </w:div>
                  </w:divsChild>
                </w:div>
                <w:div w:id="1763063721">
                  <w:marLeft w:val="0"/>
                  <w:marRight w:val="0"/>
                  <w:marTop w:val="0"/>
                  <w:marBottom w:val="0"/>
                  <w:divBdr>
                    <w:top w:val="none" w:sz="0" w:space="0" w:color="auto"/>
                    <w:left w:val="none" w:sz="0" w:space="0" w:color="auto"/>
                    <w:bottom w:val="none" w:sz="0" w:space="0" w:color="auto"/>
                    <w:right w:val="none" w:sz="0" w:space="0" w:color="auto"/>
                  </w:divBdr>
                  <w:divsChild>
                    <w:div w:id="1431705728">
                      <w:marLeft w:val="0"/>
                      <w:marRight w:val="0"/>
                      <w:marTop w:val="0"/>
                      <w:marBottom w:val="0"/>
                      <w:divBdr>
                        <w:top w:val="none" w:sz="0" w:space="0" w:color="auto"/>
                        <w:left w:val="none" w:sz="0" w:space="0" w:color="auto"/>
                        <w:bottom w:val="none" w:sz="0" w:space="0" w:color="auto"/>
                        <w:right w:val="none" w:sz="0" w:space="0" w:color="auto"/>
                      </w:divBdr>
                    </w:div>
                  </w:divsChild>
                </w:div>
                <w:div w:id="1138651370">
                  <w:marLeft w:val="0"/>
                  <w:marRight w:val="0"/>
                  <w:marTop w:val="0"/>
                  <w:marBottom w:val="0"/>
                  <w:divBdr>
                    <w:top w:val="none" w:sz="0" w:space="0" w:color="auto"/>
                    <w:left w:val="none" w:sz="0" w:space="0" w:color="auto"/>
                    <w:bottom w:val="none" w:sz="0" w:space="0" w:color="auto"/>
                    <w:right w:val="none" w:sz="0" w:space="0" w:color="auto"/>
                  </w:divBdr>
                  <w:divsChild>
                    <w:div w:id="1968000007">
                      <w:marLeft w:val="0"/>
                      <w:marRight w:val="0"/>
                      <w:marTop w:val="0"/>
                      <w:marBottom w:val="0"/>
                      <w:divBdr>
                        <w:top w:val="none" w:sz="0" w:space="0" w:color="auto"/>
                        <w:left w:val="none" w:sz="0" w:space="0" w:color="auto"/>
                        <w:bottom w:val="none" w:sz="0" w:space="0" w:color="auto"/>
                        <w:right w:val="none" w:sz="0" w:space="0" w:color="auto"/>
                      </w:divBdr>
                    </w:div>
                  </w:divsChild>
                </w:div>
                <w:div w:id="1979603997">
                  <w:marLeft w:val="0"/>
                  <w:marRight w:val="0"/>
                  <w:marTop w:val="0"/>
                  <w:marBottom w:val="0"/>
                  <w:divBdr>
                    <w:top w:val="none" w:sz="0" w:space="0" w:color="auto"/>
                    <w:left w:val="none" w:sz="0" w:space="0" w:color="auto"/>
                    <w:bottom w:val="none" w:sz="0" w:space="0" w:color="auto"/>
                    <w:right w:val="none" w:sz="0" w:space="0" w:color="auto"/>
                  </w:divBdr>
                  <w:divsChild>
                    <w:div w:id="1656451537">
                      <w:marLeft w:val="0"/>
                      <w:marRight w:val="0"/>
                      <w:marTop w:val="0"/>
                      <w:marBottom w:val="0"/>
                      <w:divBdr>
                        <w:top w:val="none" w:sz="0" w:space="0" w:color="auto"/>
                        <w:left w:val="none" w:sz="0" w:space="0" w:color="auto"/>
                        <w:bottom w:val="none" w:sz="0" w:space="0" w:color="auto"/>
                        <w:right w:val="none" w:sz="0" w:space="0" w:color="auto"/>
                      </w:divBdr>
                    </w:div>
                  </w:divsChild>
                </w:div>
                <w:div w:id="1635062296">
                  <w:marLeft w:val="0"/>
                  <w:marRight w:val="0"/>
                  <w:marTop w:val="0"/>
                  <w:marBottom w:val="0"/>
                  <w:divBdr>
                    <w:top w:val="none" w:sz="0" w:space="0" w:color="auto"/>
                    <w:left w:val="none" w:sz="0" w:space="0" w:color="auto"/>
                    <w:bottom w:val="none" w:sz="0" w:space="0" w:color="auto"/>
                    <w:right w:val="none" w:sz="0" w:space="0" w:color="auto"/>
                  </w:divBdr>
                  <w:divsChild>
                    <w:div w:id="1509055453">
                      <w:marLeft w:val="0"/>
                      <w:marRight w:val="0"/>
                      <w:marTop w:val="0"/>
                      <w:marBottom w:val="0"/>
                      <w:divBdr>
                        <w:top w:val="none" w:sz="0" w:space="0" w:color="auto"/>
                        <w:left w:val="none" w:sz="0" w:space="0" w:color="auto"/>
                        <w:bottom w:val="none" w:sz="0" w:space="0" w:color="auto"/>
                        <w:right w:val="none" w:sz="0" w:space="0" w:color="auto"/>
                      </w:divBdr>
                    </w:div>
                  </w:divsChild>
                </w:div>
                <w:div w:id="1674406044">
                  <w:marLeft w:val="0"/>
                  <w:marRight w:val="0"/>
                  <w:marTop w:val="0"/>
                  <w:marBottom w:val="0"/>
                  <w:divBdr>
                    <w:top w:val="none" w:sz="0" w:space="0" w:color="auto"/>
                    <w:left w:val="none" w:sz="0" w:space="0" w:color="auto"/>
                    <w:bottom w:val="none" w:sz="0" w:space="0" w:color="auto"/>
                    <w:right w:val="none" w:sz="0" w:space="0" w:color="auto"/>
                  </w:divBdr>
                  <w:divsChild>
                    <w:div w:id="880672964">
                      <w:marLeft w:val="0"/>
                      <w:marRight w:val="0"/>
                      <w:marTop w:val="0"/>
                      <w:marBottom w:val="0"/>
                      <w:divBdr>
                        <w:top w:val="none" w:sz="0" w:space="0" w:color="auto"/>
                        <w:left w:val="none" w:sz="0" w:space="0" w:color="auto"/>
                        <w:bottom w:val="none" w:sz="0" w:space="0" w:color="auto"/>
                        <w:right w:val="none" w:sz="0" w:space="0" w:color="auto"/>
                      </w:divBdr>
                    </w:div>
                  </w:divsChild>
                </w:div>
                <w:div w:id="978143601">
                  <w:marLeft w:val="0"/>
                  <w:marRight w:val="0"/>
                  <w:marTop w:val="0"/>
                  <w:marBottom w:val="0"/>
                  <w:divBdr>
                    <w:top w:val="none" w:sz="0" w:space="0" w:color="auto"/>
                    <w:left w:val="none" w:sz="0" w:space="0" w:color="auto"/>
                    <w:bottom w:val="none" w:sz="0" w:space="0" w:color="auto"/>
                    <w:right w:val="none" w:sz="0" w:space="0" w:color="auto"/>
                  </w:divBdr>
                  <w:divsChild>
                    <w:div w:id="1155686782">
                      <w:marLeft w:val="0"/>
                      <w:marRight w:val="0"/>
                      <w:marTop w:val="0"/>
                      <w:marBottom w:val="0"/>
                      <w:divBdr>
                        <w:top w:val="none" w:sz="0" w:space="0" w:color="auto"/>
                        <w:left w:val="none" w:sz="0" w:space="0" w:color="auto"/>
                        <w:bottom w:val="none" w:sz="0" w:space="0" w:color="auto"/>
                        <w:right w:val="none" w:sz="0" w:space="0" w:color="auto"/>
                      </w:divBdr>
                    </w:div>
                  </w:divsChild>
                </w:div>
                <w:div w:id="2008702914">
                  <w:marLeft w:val="0"/>
                  <w:marRight w:val="0"/>
                  <w:marTop w:val="0"/>
                  <w:marBottom w:val="0"/>
                  <w:divBdr>
                    <w:top w:val="none" w:sz="0" w:space="0" w:color="auto"/>
                    <w:left w:val="none" w:sz="0" w:space="0" w:color="auto"/>
                    <w:bottom w:val="none" w:sz="0" w:space="0" w:color="auto"/>
                    <w:right w:val="none" w:sz="0" w:space="0" w:color="auto"/>
                  </w:divBdr>
                  <w:divsChild>
                    <w:div w:id="470683298">
                      <w:marLeft w:val="0"/>
                      <w:marRight w:val="0"/>
                      <w:marTop w:val="0"/>
                      <w:marBottom w:val="0"/>
                      <w:divBdr>
                        <w:top w:val="none" w:sz="0" w:space="0" w:color="auto"/>
                        <w:left w:val="none" w:sz="0" w:space="0" w:color="auto"/>
                        <w:bottom w:val="none" w:sz="0" w:space="0" w:color="auto"/>
                        <w:right w:val="none" w:sz="0" w:space="0" w:color="auto"/>
                      </w:divBdr>
                    </w:div>
                  </w:divsChild>
                </w:div>
                <w:div w:id="884483954">
                  <w:marLeft w:val="0"/>
                  <w:marRight w:val="0"/>
                  <w:marTop w:val="0"/>
                  <w:marBottom w:val="0"/>
                  <w:divBdr>
                    <w:top w:val="none" w:sz="0" w:space="0" w:color="auto"/>
                    <w:left w:val="none" w:sz="0" w:space="0" w:color="auto"/>
                    <w:bottom w:val="none" w:sz="0" w:space="0" w:color="auto"/>
                    <w:right w:val="none" w:sz="0" w:space="0" w:color="auto"/>
                  </w:divBdr>
                  <w:divsChild>
                    <w:div w:id="821776331">
                      <w:marLeft w:val="0"/>
                      <w:marRight w:val="0"/>
                      <w:marTop w:val="0"/>
                      <w:marBottom w:val="0"/>
                      <w:divBdr>
                        <w:top w:val="none" w:sz="0" w:space="0" w:color="auto"/>
                        <w:left w:val="none" w:sz="0" w:space="0" w:color="auto"/>
                        <w:bottom w:val="none" w:sz="0" w:space="0" w:color="auto"/>
                        <w:right w:val="none" w:sz="0" w:space="0" w:color="auto"/>
                      </w:divBdr>
                    </w:div>
                  </w:divsChild>
                </w:div>
                <w:div w:id="1082487189">
                  <w:marLeft w:val="0"/>
                  <w:marRight w:val="0"/>
                  <w:marTop w:val="0"/>
                  <w:marBottom w:val="0"/>
                  <w:divBdr>
                    <w:top w:val="none" w:sz="0" w:space="0" w:color="auto"/>
                    <w:left w:val="none" w:sz="0" w:space="0" w:color="auto"/>
                    <w:bottom w:val="none" w:sz="0" w:space="0" w:color="auto"/>
                    <w:right w:val="none" w:sz="0" w:space="0" w:color="auto"/>
                  </w:divBdr>
                  <w:divsChild>
                    <w:div w:id="1172332462">
                      <w:marLeft w:val="0"/>
                      <w:marRight w:val="0"/>
                      <w:marTop w:val="0"/>
                      <w:marBottom w:val="0"/>
                      <w:divBdr>
                        <w:top w:val="none" w:sz="0" w:space="0" w:color="auto"/>
                        <w:left w:val="none" w:sz="0" w:space="0" w:color="auto"/>
                        <w:bottom w:val="none" w:sz="0" w:space="0" w:color="auto"/>
                        <w:right w:val="none" w:sz="0" w:space="0" w:color="auto"/>
                      </w:divBdr>
                    </w:div>
                  </w:divsChild>
                </w:div>
                <w:div w:id="99835029">
                  <w:marLeft w:val="0"/>
                  <w:marRight w:val="0"/>
                  <w:marTop w:val="0"/>
                  <w:marBottom w:val="0"/>
                  <w:divBdr>
                    <w:top w:val="none" w:sz="0" w:space="0" w:color="auto"/>
                    <w:left w:val="none" w:sz="0" w:space="0" w:color="auto"/>
                    <w:bottom w:val="none" w:sz="0" w:space="0" w:color="auto"/>
                    <w:right w:val="none" w:sz="0" w:space="0" w:color="auto"/>
                  </w:divBdr>
                  <w:divsChild>
                    <w:div w:id="300039856">
                      <w:marLeft w:val="0"/>
                      <w:marRight w:val="0"/>
                      <w:marTop w:val="0"/>
                      <w:marBottom w:val="0"/>
                      <w:divBdr>
                        <w:top w:val="none" w:sz="0" w:space="0" w:color="auto"/>
                        <w:left w:val="none" w:sz="0" w:space="0" w:color="auto"/>
                        <w:bottom w:val="none" w:sz="0" w:space="0" w:color="auto"/>
                        <w:right w:val="none" w:sz="0" w:space="0" w:color="auto"/>
                      </w:divBdr>
                    </w:div>
                  </w:divsChild>
                </w:div>
                <w:div w:id="2127385494">
                  <w:marLeft w:val="0"/>
                  <w:marRight w:val="0"/>
                  <w:marTop w:val="0"/>
                  <w:marBottom w:val="0"/>
                  <w:divBdr>
                    <w:top w:val="none" w:sz="0" w:space="0" w:color="auto"/>
                    <w:left w:val="none" w:sz="0" w:space="0" w:color="auto"/>
                    <w:bottom w:val="none" w:sz="0" w:space="0" w:color="auto"/>
                    <w:right w:val="none" w:sz="0" w:space="0" w:color="auto"/>
                  </w:divBdr>
                  <w:divsChild>
                    <w:div w:id="1975256501">
                      <w:marLeft w:val="0"/>
                      <w:marRight w:val="0"/>
                      <w:marTop w:val="0"/>
                      <w:marBottom w:val="0"/>
                      <w:divBdr>
                        <w:top w:val="none" w:sz="0" w:space="0" w:color="auto"/>
                        <w:left w:val="none" w:sz="0" w:space="0" w:color="auto"/>
                        <w:bottom w:val="none" w:sz="0" w:space="0" w:color="auto"/>
                        <w:right w:val="none" w:sz="0" w:space="0" w:color="auto"/>
                      </w:divBdr>
                    </w:div>
                  </w:divsChild>
                </w:div>
                <w:div w:id="1472016927">
                  <w:marLeft w:val="0"/>
                  <w:marRight w:val="0"/>
                  <w:marTop w:val="0"/>
                  <w:marBottom w:val="0"/>
                  <w:divBdr>
                    <w:top w:val="none" w:sz="0" w:space="0" w:color="auto"/>
                    <w:left w:val="none" w:sz="0" w:space="0" w:color="auto"/>
                    <w:bottom w:val="none" w:sz="0" w:space="0" w:color="auto"/>
                    <w:right w:val="none" w:sz="0" w:space="0" w:color="auto"/>
                  </w:divBdr>
                  <w:divsChild>
                    <w:div w:id="1394767926">
                      <w:marLeft w:val="0"/>
                      <w:marRight w:val="0"/>
                      <w:marTop w:val="0"/>
                      <w:marBottom w:val="0"/>
                      <w:divBdr>
                        <w:top w:val="none" w:sz="0" w:space="0" w:color="auto"/>
                        <w:left w:val="none" w:sz="0" w:space="0" w:color="auto"/>
                        <w:bottom w:val="none" w:sz="0" w:space="0" w:color="auto"/>
                        <w:right w:val="none" w:sz="0" w:space="0" w:color="auto"/>
                      </w:divBdr>
                    </w:div>
                  </w:divsChild>
                </w:div>
                <w:div w:id="1277254241">
                  <w:marLeft w:val="0"/>
                  <w:marRight w:val="0"/>
                  <w:marTop w:val="0"/>
                  <w:marBottom w:val="0"/>
                  <w:divBdr>
                    <w:top w:val="none" w:sz="0" w:space="0" w:color="auto"/>
                    <w:left w:val="none" w:sz="0" w:space="0" w:color="auto"/>
                    <w:bottom w:val="none" w:sz="0" w:space="0" w:color="auto"/>
                    <w:right w:val="none" w:sz="0" w:space="0" w:color="auto"/>
                  </w:divBdr>
                  <w:divsChild>
                    <w:div w:id="1667590747">
                      <w:marLeft w:val="0"/>
                      <w:marRight w:val="0"/>
                      <w:marTop w:val="0"/>
                      <w:marBottom w:val="0"/>
                      <w:divBdr>
                        <w:top w:val="none" w:sz="0" w:space="0" w:color="auto"/>
                        <w:left w:val="none" w:sz="0" w:space="0" w:color="auto"/>
                        <w:bottom w:val="none" w:sz="0" w:space="0" w:color="auto"/>
                        <w:right w:val="none" w:sz="0" w:space="0" w:color="auto"/>
                      </w:divBdr>
                    </w:div>
                  </w:divsChild>
                </w:div>
                <w:div w:id="918295335">
                  <w:marLeft w:val="0"/>
                  <w:marRight w:val="0"/>
                  <w:marTop w:val="0"/>
                  <w:marBottom w:val="0"/>
                  <w:divBdr>
                    <w:top w:val="none" w:sz="0" w:space="0" w:color="auto"/>
                    <w:left w:val="none" w:sz="0" w:space="0" w:color="auto"/>
                    <w:bottom w:val="none" w:sz="0" w:space="0" w:color="auto"/>
                    <w:right w:val="none" w:sz="0" w:space="0" w:color="auto"/>
                  </w:divBdr>
                  <w:divsChild>
                    <w:div w:id="1853302932">
                      <w:marLeft w:val="0"/>
                      <w:marRight w:val="0"/>
                      <w:marTop w:val="0"/>
                      <w:marBottom w:val="0"/>
                      <w:divBdr>
                        <w:top w:val="none" w:sz="0" w:space="0" w:color="auto"/>
                        <w:left w:val="none" w:sz="0" w:space="0" w:color="auto"/>
                        <w:bottom w:val="none" w:sz="0" w:space="0" w:color="auto"/>
                        <w:right w:val="none" w:sz="0" w:space="0" w:color="auto"/>
                      </w:divBdr>
                    </w:div>
                  </w:divsChild>
                </w:div>
                <w:div w:id="921715098">
                  <w:marLeft w:val="0"/>
                  <w:marRight w:val="0"/>
                  <w:marTop w:val="0"/>
                  <w:marBottom w:val="0"/>
                  <w:divBdr>
                    <w:top w:val="none" w:sz="0" w:space="0" w:color="auto"/>
                    <w:left w:val="none" w:sz="0" w:space="0" w:color="auto"/>
                    <w:bottom w:val="none" w:sz="0" w:space="0" w:color="auto"/>
                    <w:right w:val="none" w:sz="0" w:space="0" w:color="auto"/>
                  </w:divBdr>
                  <w:divsChild>
                    <w:div w:id="1206455241">
                      <w:marLeft w:val="0"/>
                      <w:marRight w:val="0"/>
                      <w:marTop w:val="0"/>
                      <w:marBottom w:val="0"/>
                      <w:divBdr>
                        <w:top w:val="none" w:sz="0" w:space="0" w:color="auto"/>
                        <w:left w:val="none" w:sz="0" w:space="0" w:color="auto"/>
                        <w:bottom w:val="none" w:sz="0" w:space="0" w:color="auto"/>
                        <w:right w:val="none" w:sz="0" w:space="0" w:color="auto"/>
                      </w:divBdr>
                    </w:div>
                  </w:divsChild>
                </w:div>
                <w:div w:id="1396855807">
                  <w:marLeft w:val="0"/>
                  <w:marRight w:val="0"/>
                  <w:marTop w:val="0"/>
                  <w:marBottom w:val="0"/>
                  <w:divBdr>
                    <w:top w:val="none" w:sz="0" w:space="0" w:color="auto"/>
                    <w:left w:val="none" w:sz="0" w:space="0" w:color="auto"/>
                    <w:bottom w:val="none" w:sz="0" w:space="0" w:color="auto"/>
                    <w:right w:val="none" w:sz="0" w:space="0" w:color="auto"/>
                  </w:divBdr>
                  <w:divsChild>
                    <w:div w:id="1419861564">
                      <w:marLeft w:val="0"/>
                      <w:marRight w:val="0"/>
                      <w:marTop w:val="0"/>
                      <w:marBottom w:val="0"/>
                      <w:divBdr>
                        <w:top w:val="none" w:sz="0" w:space="0" w:color="auto"/>
                        <w:left w:val="none" w:sz="0" w:space="0" w:color="auto"/>
                        <w:bottom w:val="none" w:sz="0" w:space="0" w:color="auto"/>
                        <w:right w:val="none" w:sz="0" w:space="0" w:color="auto"/>
                      </w:divBdr>
                    </w:div>
                  </w:divsChild>
                </w:div>
                <w:div w:id="1118065774">
                  <w:marLeft w:val="0"/>
                  <w:marRight w:val="0"/>
                  <w:marTop w:val="0"/>
                  <w:marBottom w:val="0"/>
                  <w:divBdr>
                    <w:top w:val="none" w:sz="0" w:space="0" w:color="auto"/>
                    <w:left w:val="none" w:sz="0" w:space="0" w:color="auto"/>
                    <w:bottom w:val="none" w:sz="0" w:space="0" w:color="auto"/>
                    <w:right w:val="none" w:sz="0" w:space="0" w:color="auto"/>
                  </w:divBdr>
                  <w:divsChild>
                    <w:div w:id="1844011080">
                      <w:marLeft w:val="0"/>
                      <w:marRight w:val="0"/>
                      <w:marTop w:val="0"/>
                      <w:marBottom w:val="0"/>
                      <w:divBdr>
                        <w:top w:val="none" w:sz="0" w:space="0" w:color="auto"/>
                        <w:left w:val="none" w:sz="0" w:space="0" w:color="auto"/>
                        <w:bottom w:val="none" w:sz="0" w:space="0" w:color="auto"/>
                        <w:right w:val="none" w:sz="0" w:space="0" w:color="auto"/>
                      </w:divBdr>
                    </w:div>
                  </w:divsChild>
                </w:div>
                <w:div w:id="122121552">
                  <w:marLeft w:val="0"/>
                  <w:marRight w:val="0"/>
                  <w:marTop w:val="0"/>
                  <w:marBottom w:val="0"/>
                  <w:divBdr>
                    <w:top w:val="none" w:sz="0" w:space="0" w:color="auto"/>
                    <w:left w:val="none" w:sz="0" w:space="0" w:color="auto"/>
                    <w:bottom w:val="none" w:sz="0" w:space="0" w:color="auto"/>
                    <w:right w:val="none" w:sz="0" w:space="0" w:color="auto"/>
                  </w:divBdr>
                  <w:divsChild>
                    <w:div w:id="852913423">
                      <w:marLeft w:val="0"/>
                      <w:marRight w:val="0"/>
                      <w:marTop w:val="0"/>
                      <w:marBottom w:val="0"/>
                      <w:divBdr>
                        <w:top w:val="none" w:sz="0" w:space="0" w:color="auto"/>
                        <w:left w:val="none" w:sz="0" w:space="0" w:color="auto"/>
                        <w:bottom w:val="none" w:sz="0" w:space="0" w:color="auto"/>
                        <w:right w:val="none" w:sz="0" w:space="0" w:color="auto"/>
                      </w:divBdr>
                    </w:div>
                  </w:divsChild>
                </w:div>
                <w:div w:id="1917861091">
                  <w:marLeft w:val="0"/>
                  <w:marRight w:val="0"/>
                  <w:marTop w:val="0"/>
                  <w:marBottom w:val="0"/>
                  <w:divBdr>
                    <w:top w:val="none" w:sz="0" w:space="0" w:color="auto"/>
                    <w:left w:val="none" w:sz="0" w:space="0" w:color="auto"/>
                    <w:bottom w:val="none" w:sz="0" w:space="0" w:color="auto"/>
                    <w:right w:val="none" w:sz="0" w:space="0" w:color="auto"/>
                  </w:divBdr>
                  <w:divsChild>
                    <w:div w:id="1340738737">
                      <w:marLeft w:val="0"/>
                      <w:marRight w:val="0"/>
                      <w:marTop w:val="0"/>
                      <w:marBottom w:val="0"/>
                      <w:divBdr>
                        <w:top w:val="none" w:sz="0" w:space="0" w:color="auto"/>
                        <w:left w:val="none" w:sz="0" w:space="0" w:color="auto"/>
                        <w:bottom w:val="none" w:sz="0" w:space="0" w:color="auto"/>
                        <w:right w:val="none" w:sz="0" w:space="0" w:color="auto"/>
                      </w:divBdr>
                    </w:div>
                  </w:divsChild>
                </w:div>
                <w:div w:id="809713266">
                  <w:marLeft w:val="0"/>
                  <w:marRight w:val="0"/>
                  <w:marTop w:val="0"/>
                  <w:marBottom w:val="0"/>
                  <w:divBdr>
                    <w:top w:val="none" w:sz="0" w:space="0" w:color="auto"/>
                    <w:left w:val="none" w:sz="0" w:space="0" w:color="auto"/>
                    <w:bottom w:val="none" w:sz="0" w:space="0" w:color="auto"/>
                    <w:right w:val="none" w:sz="0" w:space="0" w:color="auto"/>
                  </w:divBdr>
                  <w:divsChild>
                    <w:div w:id="1647004525">
                      <w:marLeft w:val="0"/>
                      <w:marRight w:val="0"/>
                      <w:marTop w:val="0"/>
                      <w:marBottom w:val="0"/>
                      <w:divBdr>
                        <w:top w:val="none" w:sz="0" w:space="0" w:color="auto"/>
                        <w:left w:val="none" w:sz="0" w:space="0" w:color="auto"/>
                        <w:bottom w:val="none" w:sz="0" w:space="0" w:color="auto"/>
                        <w:right w:val="none" w:sz="0" w:space="0" w:color="auto"/>
                      </w:divBdr>
                    </w:div>
                  </w:divsChild>
                </w:div>
                <w:div w:id="1773620491">
                  <w:marLeft w:val="0"/>
                  <w:marRight w:val="0"/>
                  <w:marTop w:val="0"/>
                  <w:marBottom w:val="0"/>
                  <w:divBdr>
                    <w:top w:val="none" w:sz="0" w:space="0" w:color="auto"/>
                    <w:left w:val="none" w:sz="0" w:space="0" w:color="auto"/>
                    <w:bottom w:val="none" w:sz="0" w:space="0" w:color="auto"/>
                    <w:right w:val="none" w:sz="0" w:space="0" w:color="auto"/>
                  </w:divBdr>
                  <w:divsChild>
                    <w:div w:id="1096827564">
                      <w:marLeft w:val="0"/>
                      <w:marRight w:val="0"/>
                      <w:marTop w:val="0"/>
                      <w:marBottom w:val="0"/>
                      <w:divBdr>
                        <w:top w:val="none" w:sz="0" w:space="0" w:color="auto"/>
                        <w:left w:val="none" w:sz="0" w:space="0" w:color="auto"/>
                        <w:bottom w:val="none" w:sz="0" w:space="0" w:color="auto"/>
                        <w:right w:val="none" w:sz="0" w:space="0" w:color="auto"/>
                      </w:divBdr>
                    </w:div>
                  </w:divsChild>
                </w:div>
                <w:div w:id="2104450302">
                  <w:marLeft w:val="0"/>
                  <w:marRight w:val="0"/>
                  <w:marTop w:val="0"/>
                  <w:marBottom w:val="0"/>
                  <w:divBdr>
                    <w:top w:val="none" w:sz="0" w:space="0" w:color="auto"/>
                    <w:left w:val="none" w:sz="0" w:space="0" w:color="auto"/>
                    <w:bottom w:val="none" w:sz="0" w:space="0" w:color="auto"/>
                    <w:right w:val="none" w:sz="0" w:space="0" w:color="auto"/>
                  </w:divBdr>
                  <w:divsChild>
                    <w:div w:id="836848578">
                      <w:marLeft w:val="0"/>
                      <w:marRight w:val="0"/>
                      <w:marTop w:val="0"/>
                      <w:marBottom w:val="0"/>
                      <w:divBdr>
                        <w:top w:val="none" w:sz="0" w:space="0" w:color="auto"/>
                        <w:left w:val="none" w:sz="0" w:space="0" w:color="auto"/>
                        <w:bottom w:val="none" w:sz="0" w:space="0" w:color="auto"/>
                        <w:right w:val="none" w:sz="0" w:space="0" w:color="auto"/>
                      </w:divBdr>
                    </w:div>
                  </w:divsChild>
                </w:div>
                <w:div w:id="828442752">
                  <w:marLeft w:val="0"/>
                  <w:marRight w:val="0"/>
                  <w:marTop w:val="0"/>
                  <w:marBottom w:val="0"/>
                  <w:divBdr>
                    <w:top w:val="none" w:sz="0" w:space="0" w:color="auto"/>
                    <w:left w:val="none" w:sz="0" w:space="0" w:color="auto"/>
                    <w:bottom w:val="none" w:sz="0" w:space="0" w:color="auto"/>
                    <w:right w:val="none" w:sz="0" w:space="0" w:color="auto"/>
                  </w:divBdr>
                  <w:divsChild>
                    <w:div w:id="743841238">
                      <w:marLeft w:val="0"/>
                      <w:marRight w:val="0"/>
                      <w:marTop w:val="0"/>
                      <w:marBottom w:val="0"/>
                      <w:divBdr>
                        <w:top w:val="none" w:sz="0" w:space="0" w:color="auto"/>
                        <w:left w:val="none" w:sz="0" w:space="0" w:color="auto"/>
                        <w:bottom w:val="none" w:sz="0" w:space="0" w:color="auto"/>
                        <w:right w:val="none" w:sz="0" w:space="0" w:color="auto"/>
                      </w:divBdr>
                    </w:div>
                  </w:divsChild>
                </w:div>
                <w:div w:id="1747802627">
                  <w:marLeft w:val="0"/>
                  <w:marRight w:val="0"/>
                  <w:marTop w:val="0"/>
                  <w:marBottom w:val="0"/>
                  <w:divBdr>
                    <w:top w:val="none" w:sz="0" w:space="0" w:color="auto"/>
                    <w:left w:val="none" w:sz="0" w:space="0" w:color="auto"/>
                    <w:bottom w:val="none" w:sz="0" w:space="0" w:color="auto"/>
                    <w:right w:val="none" w:sz="0" w:space="0" w:color="auto"/>
                  </w:divBdr>
                  <w:divsChild>
                    <w:div w:id="633947167">
                      <w:marLeft w:val="0"/>
                      <w:marRight w:val="0"/>
                      <w:marTop w:val="0"/>
                      <w:marBottom w:val="0"/>
                      <w:divBdr>
                        <w:top w:val="none" w:sz="0" w:space="0" w:color="auto"/>
                        <w:left w:val="none" w:sz="0" w:space="0" w:color="auto"/>
                        <w:bottom w:val="none" w:sz="0" w:space="0" w:color="auto"/>
                        <w:right w:val="none" w:sz="0" w:space="0" w:color="auto"/>
                      </w:divBdr>
                    </w:div>
                  </w:divsChild>
                </w:div>
                <w:div w:id="545873447">
                  <w:marLeft w:val="0"/>
                  <w:marRight w:val="0"/>
                  <w:marTop w:val="0"/>
                  <w:marBottom w:val="0"/>
                  <w:divBdr>
                    <w:top w:val="none" w:sz="0" w:space="0" w:color="auto"/>
                    <w:left w:val="none" w:sz="0" w:space="0" w:color="auto"/>
                    <w:bottom w:val="none" w:sz="0" w:space="0" w:color="auto"/>
                    <w:right w:val="none" w:sz="0" w:space="0" w:color="auto"/>
                  </w:divBdr>
                  <w:divsChild>
                    <w:div w:id="1065295812">
                      <w:marLeft w:val="0"/>
                      <w:marRight w:val="0"/>
                      <w:marTop w:val="0"/>
                      <w:marBottom w:val="0"/>
                      <w:divBdr>
                        <w:top w:val="none" w:sz="0" w:space="0" w:color="auto"/>
                        <w:left w:val="none" w:sz="0" w:space="0" w:color="auto"/>
                        <w:bottom w:val="none" w:sz="0" w:space="0" w:color="auto"/>
                        <w:right w:val="none" w:sz="0" w:space="0" w:color="auto"/>
                      </w:divBdr>
                    </w:div>
                  </w:divsChild>
                </w:div>
                <w:div w:id="199783218">
                  <w:marLeft w:val="0"/>
                  <w:marRight w:val="0"/>
                  <w:marTop w:val="0"/>
                  <w:marBottom w:val="0"/>
                  <w:divBdr>
                    <w:top w:val="none" w:sz="0" w:space="0" w:color="auto"/>
                    <w:left w:val="none" w:sz="0" w:space="0" w:color="auto"/>
                    <w:bottom w:val="none" w:sz="0" w:space="0" w:color="auto"/>
                    <w:right w:val="none" w:sz="0" w:space="0" w:color="auto"/>
                  </w:divBdr>
                  <w:divsChild>
                    <w:div w:id="841821354">
                      <w:marLeft w:val="0"/>
                      <w:marRight w:val="0"/>
                      <w:marTop w:val="0"/>
                      <w:marBottom w:val="0"/>
                      <w:divBdr>
                        <w:top w:val="none" w:sz="0" w:space="0" w:color="auto"/>
                        <w:left w:val="none" w:sz="0" w:space="0" w:color="auto"/>
                        <w:bottom w:val="none" w:sz="0" w:space="0" w:color="auto"/>
                        <w:right w:val="none" w:sz="0" w:space="0" w:color="auto"/>
                      </w:divBdr>
                    </w:div>
                  </w:divsChild>
                </w:div>
                <w:div w:id="835264718">
                  <w:marLeft w:val="0"/>
                  <w:marRight w:val="0"/>
                  <w:marTop w:val="0"/>
                  <w:marBottom w:val="0"/>
                  <w:divBdr>
                    <w:top w:val="none" w:sz="0" w:space="0" w:color="auto"/>
                    <w:left w:val="none" w:sz="0" w:space="0" w:color="auto"/>
                    <w:bottom w:val="none" w:sz="0" w:space="0" w:color="auto"/>
                    <w:right w:val="none" w:sz="0" w:space="0" w:color="auto"/>
                  </w:divBdr>
                  <w:divsChild>
                    <w:div w:id="1645306458">
                      <w:marLeft w:val="0"/>
                      <w:marRight w:val="0"/>
                      <w:marTop w:val="0"/>
                      <w:marBottom w:val="0"/>
                      <w:divBdr>
                        <w:top w:val="none" w:sz="0" w:space="0" w:color="auto"/>
                        <w:left w:val="none" w:sz="0" w:space="0" w:color="auto"/>
                        <w:bottom w:val="none" w:sz="0" w:space="0" w:color="auto"/>
                        <w:right w:val="none" w:sz="0" w:space="0" w:color="auto"/>
                      </w:divBdr>
                    </w:div>
                  </w:divsChild>
                </w:div>
                <w:div w:id="2030330098">
                  <w:marLeft w:val="0"/>
                  <w:marRight w:val="0"/>
                  <w:marTop w:val="0"/>
                  <w:marBottom w:val="0"/>
                  <w:divBdr>
                    <w:top w:val="none" w:sz="0" w:space="0" w:color="auto"/>
                    <w:left w:val="none" w:sz="0" w:space="0" w:color="auto"/>
                    <w:bottom w:val="none" w:sz="0" w:space="0" w:color="auto"/>
                    <w:right w:val="none" w:sz="0" w:space="0" w:color="auto"/>
                  </w:divBdr>
                  <w:divsChild>
                    <w:div w:id="2144225822">
                      <w:marLeft w:val="0"/>
                      <w:marRight w:val="0"/>
                      <w:marTop w:val="0"/>
                      <w:marBottom w:val="0"/>
                      <w:divBdr>
                        <w:top w:val="none" w:sz="0" w:space="0" w:color="auto"/>
                        <w:left w:val="none" w:sz="0" w:space="0" w:color="auto"/>
                        <w:bottom w:val="none" w:sz="0" w:space="0" w:color="auto"/>
                        <w:right w:val="none" w:sz="0" w:space="0" w:color="auto"/>
                      </w:divBdr>
                    </w:div>
                  </w:divsChild>
                </w:div>
                <w:div w:id="1970161046">
                  <w:marLeft w:val="0"/>
                  <w:marRight w:val="0"/>
                  <w:marTop w:val="0"/>
                  <w:marBottom w:val="0"/>
                  <w:divBdr>
                    <w:top w:val="none" w:sz="0" w:space="0" w:color="auto"/>
                    <w:left w:val="none" w:sz="0" w:space="0" w:color="auto"/>
                    <w:bottom w:val="none" w:sz="0" w:space="0" w:color="auto"/>
                    <w:right w:val="none" w:sz="0" w:space="0" w:color="auto"/>
                  </w:divBdr>
                  <w:divsChild>
                    <w:div w:id="954021431">
                      <w:marLeft w:val="0"/>
                      <w:marRight w:val="0"/>
                      <w:marTop w:val="0"/>
                      <w:marBottom w:val="0"/>
                      <w:divBdr>
                        <w:top w:val="none" w:sz="0" w:space="0" w:color="auto"/>
                        <w:left w:val="none" w:sz="0" w:space="0" w:color="auto"/>
                        <w:bottom w:val="none" w:sz="0" w:space="0" w:color="auto"/>
                        <w:right w:val="none" w:sz="0" w:space="0" w:color="auto"/>
                      </w:divBdr>
                    </w:div>
                  </w:divsChild>
                </w:div>
                <w:div w:id="999776185">
                  <w:marLeft w:val="0"/>
                  <w:marRight w:val="0"/>
                  <w:marTop w:val="0"/>
                  <w:marBottom w:val="0"/>
                  <w:divBdr>
                    <w:top w:val="none" w:sz="0" w:space="0" w:color="auto"/>
                    <w:left w:val="none" w:sz="0" w:space="0" w:color="auto"/>
                    <w:bottom w:val="none" w:sz="0" w:space="0" w:color="auto"/>
                    <w:right w:val="none" w:sz="0" w:space="0" w:color="auto"/>
                  </w:divBdr>
                  <w:divsChild>
                    <w:div w:id="627665115">
                      <w:marLeft w:val="0"/>
                      <w:marRight w:val="0"/>
                      <w:marTop w:val="0"/>
                      <w:marBottom w:val="0"/>
                      <w:divBdr>
                        <w:top w:val="none" w:sz="0" w:space="0" w:color="auto"/>
                        <w:left w:val="none" w:sz="0" w:space="0" w:color="auto"/>
                        <w:bottom w:val="none" w:sz="0" w:space="0" w:color="auto"/>
                        <w:right w:val="none" w:sz="0" w:space="0" w:color="auto"/>
                      </w:divBdr>
                    </w:div>
                  </w:divsChild>
                </w:div>
                <w:div w:id="833379962">
                  <w:marLeft w:val="0"/>
                  <w:marRight w:val="0"/>
                  <w:marTop w:val="0"/>
                  <w:marBottom w:val="0"/>
                  <w:divBdr>
                    <w:top w:val="none" w:sz="0" w:space="0" w:color="auto"/>
                    <w:left w:val="none" w:sz="0" w:space="0" w:color="auto"/>
                    <w:bottom w:val="none" w:sz="0" w:space="0" w:color="auto"/>
                    <w:right w:val="none" w:sz="0" w:space="0" w:color="auto"/>
                  </w:divBdr>
                  <w:divsChild>
                    <w:div w:id="1549488992">
                      <w:marLeft w:val="0"/>
                      <w:marRight w:val="0"/>
                      <w:marTop w:val="0"/>
                      <w:marBottom w:val="0"/>
                      <w:divBdr>
                        <w:top w:val="none" w:sz="0" w:space="0" w:color="auto"/>
                        <w:left w:val="none" w:sz="0" w:space="0" w:color="auto"/>
                        <w:bottom w:val="none" w:sz="0" w:space="0" w:color="auto"/>
                        <w:right w:val="none" w:sz="0" w:space="0" w:color="auto"/>
                      </w:divBdr>
                    </w:div>
                  </w:divsChild>
                </w:div>
                <w:div w:id="1144464825">
                  <w:marLeft w:val="0"/>
                  <w:marRight w:val="0"/>
                  <w:marTop w:val="0"/>
                  <w:marBottom w:val="0"/>
                  <w:divBdr>
                    <w:top w:val="none" w:sz="0" w:space="0" w:color="auto"/>
                    <w:left w:val="none" w:sz="0" w:space="0" w:color="auto"/>
                    <w:bottom w:val="none" w:sz="0" w:space="0" w:color="auto"/>
                    <w:right w:val="none" w:sz="0" w:space="0" w:color="auto"/>
                  </w:divBdr>
                  <w:divsChild>
                    <w:div w:id="339503770">
                      <w:marLeft w:val="0"/>
                      <w:marRight w:val="0"/>
                      <w:marTop w:val="0"/>
                      <w:marBottom w:val="0"/>
                      <w:divBdr>
                        <w:top w:val="none" w:sz="0" w:space="0" w:color="auto"/>
                        <w:left w:val="none" w:sz="0" w:space="0" w:color="auto"/>
                        <w:bottom w:val="none" w:sz="0" w:space="0" w:color="auto"/>
                        <w:right w:val="none" w:sz="0" w:space="0" w:color="auto"/>
                      </w:divBdr>
                    </w:div>
                  </w:divsChild>
                </w:div>
                <w:div w:id="3362112">
                  <w:marLeft w:val="0"/>
                  <w:marRight w:val="0"/>
                  <w:marTop w:val="0"/>
                  <w:marBottom w:val="0"/>
                  <w:divBdr>
                    <w:top w:val="none" w:sz="0" w:space="0" w:color="auto"/>
                    <w:left w:val="none" w:sz="0" w:space="0" w:color="auto"/>
                    <w:bottom w:val="none" w:sz="0" w:space="0" w:color="auto"/>
                    <w:right w:val="none" w:sz="0" w:space="0" w:color="auto"/>
                  </w:divBdr>
                  <w:divsChild>
                    <w:div w:id="2053455406">
                      <w:marLeft w:val="0"/>
                      <w:marRight w:val="0"/>
                      <w:marTop w:val="0"/>
                      <w:marBottom w:val="0"/>
                      <w:divBdr>
                        <w:top w:val="none" w:sz="0" w:space="0" w:color="auto"/>
                        <w:left w:val="none" w:sz="0" w:space="0" w:color="auto"/>
                        <w:bottom w:val="none" w:sz="0" w:space="0" w:color="auto"/>
                        <w:right w:val="none" w:sz="0" w:space="0" w:color="auto"/>
                      </w:divBdr>
                    </w:div>
                  </w:divsChild>
                </w:div>
                <w:div w:id="499152874">
                  <w:marLeft w:val="0"/>
                  <w:marRight w:val="0"/>
                  <w:marTop w:val="0"/>
                  <w:marBottom w:val="0"/>
                  <w:divBdr>
                    <w:top w:val="none" w:sz="0" w:space="0" w:color="auto"/>
                    <w:left w:val="none" w:sz="0" w:space="0" w:color="auto"/>
                    <w:bottom w:val="none" w:sz="0" w:space="0" w:color="auto"/>
                    <w:right w:val="none" w:sz="0" w:space="0" w:color="auto"/>
                  </w:divBdr>
                  <w:divsChild>
                    <w:div w:id="607467085">
                      <w:marLeft w:val="0"/>
                      <w:marRight w:val="0"/>
                      <w:marTop w:val="0"/>
                      <w:marBottom w:val="0"/>
                      <w:divBdr>
                        <w:top w:val="none" w:sz="0" w:space="0" w:color="auto"/>
                        <w:left w:val="none" w:sz="0" w:space="0" w:color="auto"/>
                        <w:bottom w:val="none" w:sz="0" w:space="0" w:color="auto"/>
                        <w:right w:val="none" w:sz="0" w:space="0" w:color="auto"/>
                      </w:divBdr>
                    </w:div>
                    <w:div w:id="1637182532">
                      <w:marLeft w:val="0"/>
                      <w:marRight w:val="0"/>
                      <w:marTop w:val="0"/>
                      <w:marBottom w:val="0"/>
                      <w:divBdr>
                        <w:top w:val="none" w:sz="0" w:space="0" w:color="auto"/>
                        <w:left w:val="none" w:sz="0" w:space="0" w:color="auto"/>
                        <w:bottom w:val="none" w:sz="0" w:space="0" w:color="auto"/>
                        <w:right w:val="none" w:sz="0" w:space="0" w:color="auto"/>
                      </w:divBdr>
                      <w:divsChild>
                        <w:div w:id="669723960">
                          <w:marLeft w:val="0"/>
                          <w:marRight w:val="0"/>
                          <w:marTop w:val="30"/>
                          <w:marBottom w:val="30"/>
                          <w:divBdr>
                            <w:top w:val="none" w:sz="0" w:space="0" w:color="auto"/>
                            <w:left w:val="none" w:sz="0" w:space="0" w:color="auto"/>
                            <w:bottom w:val="none" w:sz="0" w:space="0" w:color="auto"/>
                            <w:right w:val="none" w:sz="0" w:space="0" w:color="auto"/>
                          </w:divBdr>
                          <w:divsChild>
                            <w:div w:id="283079429">
                              <w:marLeft w:val="0"/>
                              <w:marRight w:val="0"/>
                              <w:marTop w:val="0"/>
                              <w:marBottom w:val="0"/>
                              <w:divBdr>
                                <w:top w:val="none" w:sz="0" w:space="0" w:color="auto"/>
                                <w:left w:val="none" w:sz="0" w:space="0" w:color="auto"/>
                                <w:bottom w:val="none" w:sz="0" w:space="0" w:color="auto"/>
                                <w:right w:val="none" w:sz="0" w:space="0" w:color="auto"/>
                              </w:divBdr>
                              <w:divsChild>
                                <w:div w:id="1019507684">
                                  <w:marLeft w:val="0"/>
                                  <w:marRight w:val="0"/>
                                  <w:marTop w:val="0"/>
                                  <w:marBottom w:val="0"/>
                                  <w:divBdr>
                                    <w:top w:val="none" w:sz="0" w:space="0" w:color="auto"/>
                                    <w:left w:val="none" w:sz="0" w:space="0" w:color="auto"/>
                                    <w:bottom w:val="none" w:sz="0" w:space="0" w:color="auto"/>
                                    <w:right w:val="none" w:sz="0" w:space="0" w:color="auto"/>
                                  </w:divBdr>
                                </w:div>
                              </w:divsChild>
                            </w:div>
                            <w:div w:id="1241520150">
                              <w:marLeft w:val="0"/>
                              <w:marRight w:val="0"/>
                              <w:marTop w:val="0"/>
                              <w:marBottom w:val="0"/>
                              <w:divBdr>
                                <w:top w:val="none" w:sz="0" w:space="0" w:color="auto"/>
                                <w:left w:val="none" w:sz="0" w:space="0" w:color="auto"/>
                                <w:bottom w:val="none" w:sz="0" w:space="0" w:color="auto"/>
                                <w:right w:val="none" w:sz="0" w:space="0" w:color="auto"/>
                              </w:divBdr>
                              <w:divsChild>
                                <w:div w:id="949892355">
                                  <w:marLeft w:val="0"/>
                                  <w:marRight w:val="0"/>
                                  <w:marTop w:val="0"/>
                                  <w:marBottom w:val="0"/>
                                  <w:divBdr>
                                    <w:top w:val="none" w:sz="0" w:space="0" w:color="auto"/>
                                    <w:left w:val="none" w:sz="0" w:space="0" w:color="auto"/>
                                    <w:bottom w:val="none" w:sz="0" w:space="0" w:color="auto"/>
                                    <w:right w:val="none" w:sz="0" w:space="0" w:color="auto"/>
                                  </w:divBdr>
                                </w:div>
                              </w:divsChild>
                            </w:div>
                            <w:div w:id="5376818">
                              <w:marLeft w:val="0"/>
                              <w:marRight w:val="0"/>
                              <w:marTop w:val="0"/>
                              <w:marBottom w:val="0"/>
                              <w:divBdr>
                                <w:top w:val="none" w:sz="0" w:space="0" w:color="auto"/>
                                <w:left w:val="none" w:sz="0" w:space="0" w:color="auto"/>
                                <w:bottom w:val="none" w:sz="0" w:space="0" w:color="auto"/>
                                <w:right w:val="none" w:sz="0" w:space="0" w:color="auto"/>
                              </w:divBdr>
                              <w:divsChild>
                                <w:div w:id="476647758">
                                  <w:marLeft w:val="0"/>
                                  <w:marRight w:val="0"/>
                                  <w:marTop w:val="0"/>
                                  <w:marBottom w:val="0"/>
                                  <w:divBdr>
                                    <w:top w:val="none" w:sz="0" w:space="0" w:color="auto"/>
                                    <w:left w:val="none" w:sz="0" w:space="0" w:color="auto"/>
                                    <w:bottom w:val="none" w:sz="0" w:space="0" w:color="auto"/>
                                    <w:right w:val="none" w:sz="0" w:space="0" w:color="auto"/>
                                  </w:divBdr>
                                </w:div>
                                <w:div w:id="1488126617">
                                  <w:marLeft w:val="0"/>
                                  <w:marRight w:val="0"/>
                                  <w:marTop w:val="0"/>
                                  <w:marBottom w:val="0"/>
                                  <w:divBdr>
                                    <w:top w:val="none" w:sz="0" w:space="0" w:color="auto"/>
                                    <w:left w:val="none" w:sz="0" w:space="0" w:color="auto"/>
                                    <w:bottom w:val="none" w:sz="0" w:space="0" w:color="auto"/>
                                    <w:right w:val="none" w:sz="0" w:space="0" w:color="auto"/>
                                  </w:divBdr>
                                </w:div>
                                <w:div w:id="621545094">
                                  <w:marLeft w:val="0"/>
                                  <w:marRight w:val="0"/>
                                  <w:marTop w:val="0"/>
                                  <w:marBottom w:val="0"/>
                                  <w:divBdr>
                                    <w:top w:val="none" w:sz="0" w:space="0" w:color="auto"/>
                                    <w:left w:val="none" w:sz="0" w:space="0" w:color="auto"/>
                                    <w:bottom w:val="none" w:sz="0" w:space="0" w:color="auto"/>
                                    <w:right w:val="none" w:sz="0" w:space="0" w:color="auto"/>
                                  </w:divBdr>
                                </w:div>
                                <w:div w:id="1316185846">
                                  <w:marLeft w:val="0"/>
                                  <w:marRight w:val="0"/>
                                  <w:marTop w:val="0"/>
                                  <w:marBottom w:val="0"/>
                                  <w:divBdr>
                                    <w:top w:val="none" w:sz="0" w:space="0" w:color="auto"/>
                                    <w:left w:val="none" w:sz="0" w:space="0" w:color="auto"/>
                                    <w:bottom w:val="none" w:sz="0" w:space="0" w:color="auto"/>
                                    <w:right w:val="none" w:sz="0" w:space="0" w:color="auto"/>
                                  </w:divBdr>
                                </w:div>
                              </w:divsChild>
                            </w:div>
                            <w:div w:id="1556157857">
                              <w:marLeft w:val="0"/>
                              <w:marRight w:val="0"/>
                              <w:marTop w:val="0"/>
                              <w:marBottom w:val="0"/>
                              <w:divBdr>
                                <w:top w:val="none" w:sz="0" w:space="0" w:color="auto"/>
                                <w:left w:val="none" w:sz="0" w:space="0" w:color="auto"/>
                                <w:bottom w:val="none" w:sz="0" w:space="0" w:color="auto"/>
                                <w:right w:val="none" w:sz="0" w:space="0" w:color="auto"/>
                              </w:divBdr>
                              <w:divsChild>
                                <w:div w:id="191234178">
                                  <w:marLeft w:val="0"/>
                                  <w:marRight w:val="0"/>
                                  <w:marTop w:val="0"/>
                                  <w:marBottom w:val="0"/>
                                  <w:divBdr>
                                    <w:top w:val="none" w:sz="0" w:space="0" w:color="auto"/>
                                    <w:left w:val="none" w:sz="0" w:space="0" w:color="auto"/>
                                    <w:bottom w:val="none" w:sz="0" w:space="0" w:color="auto"/>
                                    <w:right w:val="none" w:sz="0" w:space="0" w:color="auto"/>
                                  </w:divBdr>
                                </w:div>
                                <w:div w:id="107892621">
                                  <w:marLeft w:val="0"/>
                                  <w:marRight w:val="0"/>
                                  <w:marTop w:val="0"/>
                                  <w:marBottom w:val="0"/>
                                  <w:divBdr>
                                    <w:top w:val="none" w:sz="0" w:space="0" w:color="auto"/>
                                    <w:left w:val="none" w:sz="0" w:space="0" w:color="auto"/>
                                    <w:bottom w:val="none" w:sz="0" w:space="0" w:color="auto"/>
                                    <w:right w:val="none" w:sz="0" w:space="0" w:color="auto"/>
                                  </w:divBdr>
                                </w:div>
                                <w:div w:id="1918201604">
                                  <w:marLeft w:val="0"/>
                                  <w:marRight w:val="0"/>
                                  <w:marTop w:val="0"/>
                                  <w:marBottom w:val="0"/>
                                  <w:divBdr>
                                    <w:top w:val="none" w:sz="0" w:space="0" w:color="auto"/>
                                    <w:left w:val="none" w:sz="0" w:space="0" w:color="auto"/>
                                    <w:bottom w:val="none" w:sz="0" w:space="0" w:color="auto"/>
                                    <w:right w:val="none" w:sz="0" w:space="0" w:color="auto"/>
                                  </w:divBdr>
                                </w:div>
                                <w:div w:id="26496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794432">
                      <w:marLeft w:val="0"/>
                      <w:marRight w:val="0"/>
                      <w:marTop w:val="0"/>
                      <w:marBottom w:val="0"/>
                      <w:divBdr>
                        <w:top w:val="none" w:sz="0" w:space="0" w:color="auto"/>
                        <w:left w:val="none" w:sz="0" w:space="0" w:color="auto"/>
                        <w:bottom w:val="none" w:sz="0" w:space="0" w:color="auto"/>
                        <w:right w:val="none" w:sz="0" w:space="0" w:color="auto"/>
                      </w:divBdr>
                    </w:div>
                    <w:div w:id="657924940">
                      <w:marLeft w:val="0"/>
                      <w:marRight w:val="0"/>
                      <w:marTop w:val="0"/>
                      <w:marBottom w:val="0"/>
                      <w:divBdr>
                        <w:top w:val="none" w:sz="0" w:space="0" w:color="auto"/>
                        <w:left w:val="none" w:sz="0" w:space="0" w:color="auto"/>
                        <w:bottom w:val="none" w:sz="0" w:space="0" w:color="auto"/>
                        <w:right w:val="none" w:sz="0" w:space="0" w:color="auto"/>
                      </w:divBdr>
                    </w:div>
                    <w:div w:id="514727684">
                      <w:marLeft w:val="0"/>
                      <w:marRight w:val="0"/>
                      <w:marTop w:val="0"/>
                      <w:marBottom w:val="0"/>
                      <w:divBdr>
                        <w:top w:val="none" w:sz="0" w:space="0" w:color="auto"/>
                        <w:left w:val="none" w:sz="0" w:space="0" w:color="auto"/>
                        <w:bottom w:val="none" w:sz="0" w:space="0" w:color="auto"/>
                        <w:right w:val="none" w:sz="0" w:space="0" w:color="auto"/>
                      </w:divBdr>
                    </w:div>
                    <w:div w:id="1544443671">
                      <w:marLeft w:val="0"/>
                      <w:marRight w:val="0"/>
                      <w:marTop w:val="0"/>
                      <w:marBottom w:val="0"/>
                      <w:divBdr>
                        <w:top w:val="none" w:sz="0" w:space="0" w:color="auto"/>
                        <w:left w:val="none" w:sz="0" w:space="0" w:color="auto"/>
                        <w:bottom w:val="none" w:sz="0" w:space="0" w:color="auto"/>
                        <w:right w:val="none" w:sz="0" w:space="0" w:color="auto"/>
                      </w:divBdr>
                    </w:div>
                    <w:div w:id="1352533786">
                      <w:marLeft w:val="0"/>
                      <w:marRight w:val="0"/>
                      <w:marTop w:val="0"/>
                      <w:marBottom w:val="0"/>
                      <w:divBdr>
                        <w:top w:val="none" w:sz="0" w:space="0" w:color="auto"/>
                        <w:left w:val="none" w:sz="0" w:space="0" w:color="auto"/>
                        <w:bottom w:val="none" w:sz="0" w:space="0" w:color="auto"/>
                        <w:right w:val="none" w:sz="0" w:space="0" w:color="auto"/>
                      </w:divBdr>
                      <w:divsChild>
                        <w:div w:id="392434321">
                          <w:marLeft w:val="0"/>
                          <w:marRight w:val="0"/>
                          <w:marTop w:val="30"/>
                          <w:marBottom w:val="30"/>
                          <w:divBdr>
                            <w:top w:val="none" w:sz="0" w:space="0" w:color="auto"/>
                            <w:left w:val="none" w:sz="0" w:space="0" w:color="auto"/>
                            <w:bottom w:val="none" w:sz="0" w:space="0" w:color="auto"/>
                            <w:right w:val="none" w:sz="0" w:space="0" w:color="auto"/>
                          </w:divBdr>
                          <w:divsChild>
                            <w:div w:id="464278460">
                              <w:marLeft w:val="0"/>
                              <w:marRight w:val="0"/>
                              <w:marTop w:val="0"/>
                              <w:marBottom w:val="0"/>
                              <w:divBdr>
                                <w:top w:val="none" w:sz="0" w:space="0" w:color="auto"/>
                                <w:left w:val="none" w:sz="0" w:space="0" w:color="auto"/>
                                <w:bottom w:val="none" w:sz="0" w:space="0" w:color="auto"/>
                                <w:right w:val="none" w:sz="0" w:space="0" w:color="auto"/>
                              </w:divBdr>
                              <w:divsChild>
                                <w:div w:id="1054044582">
                                  <w:marLeft w:val="0"/>
                                  <w:marRight w:val="0"/>
                                  <w:marTop w:val="0"/>
                                  <w:marBottom w:val="0"/>
                                  <w:divBdr>
                                    <w:top w:val="none" w:sz="0" w:space="0" w:color="auto"/>
                                    <w:left w:val="none" w:sz="0" w:space="0" w:color="auto"/>
                                    <w:bottom w:val="none" w:sz="0" w:space="0" w:color="auto"/>
                                    <w:right w:val="none" w:sz="0" w:space="0" w:color="auto"/>
                                  </w:divBdr>
                                </w:div>
                              </w:divsChild>
                            </w:div>
                            <w:div w:id="1987126688">
                              <w:marLeft w:val="0"/>
                              <w:marRight w:val="0"/>
                              <w:marTop w:val="0"/>
                              <w:marBottom w:val="0"/>
                              <w:divBdr>
                                <w:top w:val="none" w:sz="0" w:space="0" w:color="auto"/>
                                <w:left w:val="none" w:sz="0" w:space="0" w:color="auto"/>
                                <w:bottom w:val="none" w:sz="0" w:space="0" w:color="auto"/>
                                <w:right w:val="none" w:sz="0" w:space="0" w:color="auto"/>
                              </w:divBdr>
                              <w:divsChild>
                                <w:div w:id="2081248595">
                                  <w:marLeft w:val="0"/>
                                  <w:marRight w:val="0"/>
                                  <w:marTop w:val="0"/>
                                  <w:marBottom w:val="0"/>
                                  <w:divBdr>
                                    <w:top w:val="none" w:sz="0" w:space="0" w:color="auto"/>
                                    <w:left w:val="none" w:sz="0" w:space="0" w:color="auto"/>
                                    <w:bottom w:val="none" w:sz="0" w:space="0" w:color="auto"/>
                                    <w:right w:val="none" w:sz="0" w:space="0" w:color="auto"/>
                                  </w:divBdr>
                                </w:div>
                              </w:divsChild>
                            </w:div>
                            <w:div w:id="1543397043">
                              <w:marLeft w:val="0"/>
                              <w:marRight w:val="0"/>
                              <w:marTop w:val="0"/>
                              <w:marBottom w:val="0"/>
                              <w:divBdr>
                                <w:top w:val="none" w:sz="0" w:space="0" w:color="auto"/>
                                <w:left w:val="none" w:sz="0" w:space="0" w:color="auto"/>
                                <w:bottom w:val="none" w:sz="0" w:space="0" w:color="auto"/>
                                <w:right w:val="none" w:sz="0" w:space="0" w:color="auto"/>
                              </w:divBdr>
                              <w:divsChild>
                                <w:div w:id="2097290368">
                                  <w:marLeft w:val="0"/>
                                  <w:marRight w:val="0"/>
                                  <w:marTop w:val="0"/>
                                  <w:marBottom w:val="0"/>
                                  <w:divBdr>
                                    <w:top w:val="none" w:sz="0" w:space="0" w:color="auto"/>
                                    <w:left w:val="none" w:sz="0" w:space="0" w:color="auto"/>
                                    <w:bottom w:val="none" w:sz="0" w:space="0" w:color="auto"/>
                                    <w:right w:val="none" w:sz="0" w:space="0" w:color="auto"/>
                                  </w:divBdr>
                                </w:div>
                                <w:div w:id="1725712018">
                                  <w:marLeft w:val="0"/>
                                  <w:marRight w:val="0"/>
                                  <w:marTop w:val="0"/>
                                  <w:marBottom w:val="0"/>
                                  <w:divBdr>
                                    <w:top w:val="none" w:sz="0" w:space="0" w:color="auto"/>
                                    <w:left w:val="none" w:sz="0" w:space="0" w:color="auto"/>
                                    <w:bottom w:val="none" w:sz="0" w:space="0" w:color="auto"/>
                                    <w:right w:val="none" w:sz="0" w:space="0" w:color="auto"/>
                                  </w:divBdr>
                                </w:div>
                                <w:div w:id="2030570069">
                                  <w:marLeft w:val="0"/>
                                  <w:marRight w:val="0"/>
                                  <w:marTop w:val="0"/>
                                  <w:marBottom w:val="0"/>
                                  <w:divBdr>
                                    <w:top w:val="none" w:sz="0" w:space="0" w:color="auto"/>
                                    <w:left w:val="none" w:sz="0" w:space="0" w:color="auto"/>
                                    <w:bottom w:val="none" w:sz="0" w:space="0" w:color="auto"/>
                                    <w:right w:val="none" w:sz="0" w:space="0" w:color="auto"/>
                                  </w:divBdr>
                                </w:div>
                              </w:divsChild>
                            </w:div>
                            <w:div w:id="994139426">
                              <w:marLeft w:val="0"/>
                              <w:marRight w:val="0"/>
                              <w:marTop w:val="0"/>
                              <w:marBottom w:val="0"/>
                              <w:divBdr>
                                <w:top w:val="none" w:sz="0" w:space="0" w:color="auto"/>
                                <w:left w:val="none" w:sz="0" w:space="0" w:color="auto"/>
                                <w:bottom w:val="none" w:sz="0" w:space="0" w:color="auto"/>
                                <w:right w:val="none" w:sz="0" w:space="0" w:color="auto"/>
                              </w:divBdr>
                              <w:divsChild>
                                <w:div w:id="661465844">
                                  <w:marLeft w:val="0"/>
                                  <w:marRight w:val="0"/>
                                  <w:marTop w:val="0"/>
                                  <w:marBottom w:val="0"/>
                                  <w:divBdr>
                                    <w:top w:val="none" w:sz="0" w:space="0" w:color="auto"/>
                                    <w:left w:val="none" w:sz="0" w:space="0" w:color="auto"/>
                                    <w:bottom w:val="none" w:sz="0" w:space="0" w:color="auto"/>
                                    <w:right w:val="none" w:sz="0" w:space="0" w:color="auto"/>
                                  </w:divBdr>
                                </w:div>
                                <w:div w:id="2045863588">
                                  <w:marLeft w:val="0"/>
                                  <w:marRight w:val="0"/>
                                  <w:marTop w:val="0"/>
                                  <w:marBottom w:val="0"/>
                                  <w:divBdr>
                                    <w:top w:val="none" w:sz="0" w:space="0" w:color="auto"/>
                                    <w:left w:val="none" w:sz="0" w:space="0" w:color="auto"/>
                                    <w:bottom w:val="none" w:sz="0" w:space="0" w:color="auto"/>
                                    <w:right w:val="none" w:sz="0" w:space="0" w:color="auto"/>
                                  </w:divBdr>
                                </w:div>
                                <w:div w:id="122652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52981">
                      <w:marLeft w:val="0"/>
                      <w:marRight w:val="0"/>
                      <w:marTop w:val="0"/>
                      <w:marBottom w:val="0"/>
                      <w:divBdr>
                        <w:top w:val="none" w:sz="0" w:space="0" w:color="auto"/>
                        <w:left w:val="none" w:sz="0" w:space="0" w:color="auto"/>
                        <w:bottom w:val="none" w:sz="0" w:space="0" w:color="auto"/>
                        <w:right w:val="none" w:sz="0" w:space="0" w:color="auto"/>
                      </w:divBdr>
                    </w:div>
                  </w:divsChild>
                </w:div>
                <w:div w:id="1605068960">
                  <w:marLeft w:val="0"/>
                  <w:marRight w:val="0"/>
                  <w:marTop w:val="0"/>
                  <w:marBottom w:val="0"/>
                  <w:divBdr>
                    <w:top w:val="none" w:sz="0" w:space="0" w:color="auto"/>
                    <w:left w:val="none" w:sz="0" w:space="0" w:color="auto"/>
                    <w:bottom w:val="none" w:sz="0" w:space="0" w:color="auto"/>
                    <w:right w:val="none" w:sz="0" w:space="0" w:color="auto"/>
                  </w:divBdr>
                  <w:divsChild>
                    <w:div w:id="1462116543">
                      <w:marLeft w:val="0"/>
                      <w:marRight w:val="0"/>
                      <w:marTop w:val="0"/>
                      <w:marBottom w:val="0"/>
                      <w:divBdr>
                        <w:top w:val="none" w:sz="0" w:space="0" w:color="auto"/>
                        <w:left w:val="none" w:sz="0" w:space="0" w:color="auto"/>
                        <w:bottom w:val="none" w:sz="0" w:space="0" w:color="auto"/>
                        <w:right w:val="none" w:sz="0" w:space="0" w:color="auto"/>
                      </w:divBdr>
                    </w:div>
                  </w:divsChild>
                </w:div>
                <w:div w:id="802775986">
                  <w:marLeft w:val="0"/>
                  <w:marRight w:val="0"/>
                  <w:marTop w:val="0"/>
                  <w:marBottom w:val="0"/>
                  <w:divBdr>
                    <w:top w:val="none" w:sz="0" w:space="0" w:color="auto"/>
                    <w:left w:val="none" w:sz="0" w:space="0" w:color="auto"/>
                    <w:bottom w:val="none" w:sz="0" w:space="0" w:color="auto"/>
                    <w:right w:val="none" w:sz="0" w:space="0" w:color="auto"/>
                  </w:divBdr>
                  <w:divsChild>
                    <w:div w:id="1463503955">
                      <w:marLeft w:val="0"/>
                      <w:marRight w:val="0"/>
                      <w:marTop w:val="0"/>
                      <w:marBottom w:val="0"/>
                      <w:divBdr>
                        <w:top w:val="none" w:sz="0" w:space="0" w:color="auto"/>
                        <w:left w:val="none" w:sz="0" w:space="0" w:color="auto"/>
                        <w:bottom w:val="none" w:sz="0" w:space="0" w:color="auto"/>
                        <w:right w:val="none" w:sz="0" w:space="0" w:color="auto"/>
                      </w:divBdr>
                    </w:div>
                    <w:div w:id="497156409">
                      <w:marLeft w:val="0"/>
                      <w:marRight w:val="0"/>
                      <w:marTop w:val="0"/>
                      <w:marBottom w:val="0"/>
                      <w:divBdr>
                        <w:top w:val="none" w:sz="0" w:space="0" w:color="auto"/>
                        <w:left w:val="none" w:sz="0" w:space="0" w:color="auto"/>
                        <w:bottom w:val="none" w:sz="0" w:space="0" w:color="auto"/>
                        <w:right w:val="none" w:sz="0" w:space="0" w:color="auto"/>
                      </w:divBdr>
                    </w:div>
                    <w:div w:id="1580557307">
                      <w:marLeft w:val="0"/>
                      <w:marRight w:val="0"/>
                      <w:marTop w:val="0"/>
                      <w:marBottom w:val="0"/>
                      <w:divBdr>
                        <w:top w:val="none" w:sz="0" w:space="0" w:color="auto"/>
                        <w:left w:val="none" w:sz="0" w:space="0" w:color="auto"/>
                        <w:bottom w:val="none" w:sz="0" w:space="0" w:color="auto"/>
                        <w:right w:val="none" w:sz="0" w:space="0" w:color="auto"/>
                      </w:divBdr>
                    </w:div>
                  </w:divsChild>
                </w:div>
                <w:div w:id="226886534">
                  <w:marLeft w:val="0"/>
                  <w:marRight w:val="0"/>
                  <w:marTop w:val="0"/>
                  <w:marBottom w:val="0"/>
                  <w:divBdr>
                    <w:top w:val="none" w:sz="0" w:space="0" w:color="auto"/>
                    <w:left w:val="none" w:sz="0" w:space="0" w:color="auto"/>
                    <w:bottom w:val="none" w:sz="0" w:space="0" w:color="auto"/>
                    <w:right w:val="none" w:sz="0" w:space="0" w:color="auto"/>
                  </w:divBdr>
                  <w:divsChild>
                    <w:div w:id="1082796128">
                      <w:marLeft w:val="0"/>
                      <w:marRight w:val="0"/>
                      <w:marTop w:val="0"/>
                      <w:marBottom w:val="0"/>
                      <w:divBdr>
                        <w:top w:val="none" w:sz="0" w:space="0" w:color="auto"/>
                        <w:left w:val="none" w:sz="0" w:space="0" w:color="auto"/>
                        <w:bottom w:val="none" w:sz="0" w:space="0" w:color="auto"/>
                        <w:right w:val="none" w:sz="0" w:space="0" w:color="auto"/>
                      </w:divBdr>
                    </w:div>
                  </w:divsChild>
                </w:div>
                <w:div w:id="1230387789">
                  <w:marLeft w:val="0"/>
                  <w:marRight w:val="0"/>
                  <w:marTop w:val="0"/>
                  <w:marBottom w:val="0"/>
                  <w:divBdr>
                    <w:top w:val="none" w:sz="0" w:space="0" w:color="auto"/>
                    <w:left w:val="none" w:sz="0" w:space="0" w:color="auto"/>
                    <w:bottom w:val="none" w:sz="0" w:space="0" w:color="auto"/>
                    <w:right w:val="none" w:sz="0" w:space="0" w:color="auto"/>
                  </w:divBdr>
                  <w:divsChild>
                    <w:div w:id="846559885">
                      <w:marLeft w:val="0"/>
                      <w:marRight w:val="0"/>
                      <w:marTop w:val="0"/>
                      <w:marBottom w:val="0"/>
                      <w:divBdr>
                        <w:top w:val="none" w:sz="0" w:space="0" w:color="auto"/>
                        <w:left w:val="none" w:sz="0" w:space="0" w:color="auto"/>
                        <w:bottom w:val="none" w:sz="0" w:space="0" w:color="auto"/>
                        <w:right w:val="none" w:sz="0" w:space="0" w:color="auto"/>
                      </w:divBdr>
                    </w:div>
                    <w:div w:id="483402076">
                      <w:marLeft w:val="0"/>
                      <w:marRight w:val="0"/>
                      <w:marTop w:val="0"/>
                      <w:marBottom w:val="0"/>
                      <w:divBdr>
                        <w:top w:val="none" w:sz="0" w:space="0" w:color="auto"/>
                        <w:left w:val="none" w:sz="0" w:space="0" w:color="auto"/>
                        <w:bottom w:val="none" w:sz="0" w:space="0" w:color="auto"/>
                        <w:right w:val="none" w:sz="0" w:space="0" w:color="auto"/>
                      </w:divBdr>
                    </w:div>
                    <w:div w:id="1622879614">
                      <w:marLeft w:val="0"/>
                      <w:marRight w:val="0"/>
                      <w:marTop w:val="0"/>
                      <w:marBottom w:val="0"/>
                      <w:divBdr>
                        <w:top w:val="none" w:sz="0" w:space="0" w:color="auto"/>
                        <w:left w:val="none" w:sz="0" w:space="0" w:color="auto"/>
                        <w:bottom w:val="none" w:sz="0" w:space="0" w:color="auto"/>
                        <w:right w:val="none" w:sz="0" w:space="0" w:color="auto"/>
                      </w:divBdr>
                    </w:div>
                  </w:divsChild>
                </w:div>
                <w:div w:id="1535726458">
                  <w:marLeft w:val="0"/>
                  <w:marRight w:val="0"/>
                  <w:marTop w:val="0"/>
                  <w:marBottom w:val="0"/>
                  <w:divBdr>
                    <w:top w:val="none" w:sz="0" w:space="0" w:color="auto"/>
                    <w:left w:val="none" w:sz="0" w:space="0" w:color="auto"/>
                    <w:bottom w:val="none" w:sz="0" w:space="0" w:color="auto"/>
                    <w:right w:val="none" w:sz="0" w:space="0" w:color="auto"/>
                  </w:divBdr>
                  <w:divsChild>
                    <w:div w:id="1221819666">
                      <w:marLeft w:val="0"/>
                      <w:marRight w:val="0"/>
                      <w:marTop w:val="0"/>
                      <w:marBottom w:val="0"/>
                      <w:divBdr>
                        <w:top w:val="none" w:sz="0" w:space="0" w:color="auto"/>
                        <w:left w:val="none" w:sz="0" w:space="0" w:color="auto"/>
                        <w:bottom w:val="none" w:sz="0" w:space="0" w:color="auto"/>
                        <w:right w:val="none" w:sz="0" w:space="0" w:color="auto"/>
                      </w:divBdr>
                    </w:div>
                  </w:divsChild>
                </w:div>
                <w:div w:id="517811306">
                  <w:marLeft w:val="0"/>
                  <w:marRight w:val="0"/>
                  <w:marTop w:val="0"/>
                  <w:marBottom w:val="0"/>
                  <w:divBdr>
                    <w:top w:val="none" w:sz="0" w:space="0" w:color="auto"/>
                    <w:left w:val="none" w:sz="0" w:space="0" w:color="auto"/>
                    <w:bottom w:val="none" w:sz="0" w:space="0" w:color="auto"/>
                    <w:right w:val="none" w:sz="0" w:space="0" w:color="auto"/>
                  </w:divBdr>
                  <w:divsChild>
                    <w:div w:id="502162403">
                      <w:marLeft w:val="0"/>
                      <w:marRight w:val="0"/>
                      <w:marTop w:val="0"/>
                      <w:marBottom w:val="0"/>
                      <w:divBdr>
                        <w:top w:val="none" w:sz="0" w:space="0" w:color="auto"/>
                        <w:left w:val="none" w:sz="0" w:space="0" w:color="auto"/>
                        <w:bottom w:val="none" w:sz="0" w:space="0" w:color="auto"/>
                        <w:right w:val="none" w:sz="0" w:space="0" w:color="auto"/>
                      </w:divBdr>
                    </w:div>
                  </w:divsChild>
                </w:div>
                <w:div w:id="1905524980">
                  <w:marLeft w:val="0"/>
                  <w:marRight w:val="0"/>
                  <w:marTop w:val="0"/>
                  <w:marBottom w:val="0"/>
                  <w:divBdr>
                    <w:top w:val="none" w:sz="0" w:space="0" w:color="auto"/>
                    <w:left w:val="none" w:sz="0" w:space="0" w:color="auto"/>
                    <w:bottom w:val="none" w:sz="0" w:space="0" w:color="auto"/>
                    <w:right w:val="none" w:sz="0" w:space="0" w:color="auto"/>
                  </w:divBdr>
                  <w:divsChild>
                    <w:div w:id="2005549173">
                      <w:marLeft w:val="0"/>
                      <w:marRight w:val="0"/>
                      <w:marTop w:val="0"/>
                      <w:marBottom w:val="0"/>
                      <w:divBdr>
                        <w:top w:val="none" w:sz="0" w:space="0" w:color="auto"/>
                        <w:left w:val="none" w:sz="0" w:space="0" w:color="auto"/>
                        <w:bottom w:val="none" w:sz="0" w:space="0" w:color="auto"/>
                        <w:right w:val="none" w:sz="0" w:space="0" w:color="auto"/>
                      </w:divBdr>
                    </w:div>
                  </w:divsChild>
                </w:div>
                <w:div w:id="314769831">
                  <w:marLeft w:val="0"/>
                  <w:marRight w:val="0"/>
                  <w:marTop w:val="0"/>
                  <w:marBottom w:val="0"/>
                  <w:divBdr>
                    <w:top w:val="none" w:sz="0" w:space="0" w:color="auto"/>
                    <w:left w:val="none" w:sz="0" w:space="0" w:color="auto"/>
                    <w:bottom w:val="none" w:sz="0" w:space="0" w:color="auto"/>
                    <w:right w:val="none" w:sz="0" w:space="0" w:color="auto"/>
                  </w:divBdr>
                  <w:divsChild>
                    <w:div w:id="153182332">
                      <w:marLeft w:val="0"/>
                      <w:marRight w:val="0"/>
                      <w:marTop w:val="0"/>
                      <w:marBottom w:val="0"/>
                      <w:divBdr>
                        <w:top w:val="none" w:sz="0" w:space="0" w:color="auto"/>
                        <w:left w:val="none" w:sz="0" w:space="0" w:color="auto"/>
                        <w:bottom w:val="none" w:sz="0" w:space="0" w:color="auto"/>
                        <w:right w:val="none" w:sz="0" w:space="0" w:color="auto"/>
                      </w:divBdr>
                    </w:div>
                  </w:divsChild>
                </w:div>
                <w:div w:id="1636135613">
                  <w:marLeft w:val="0"/>
                  <w:marRight w:val="0"/>
                  <w:marTop w:val="0"/>
                  <w:marBottom w:val="0"/>
                  <w:divBdr>
                    <w:top w:val="none" w:sz="0" w:space="0" w:color="auto"/>
                    <w:left w:val="none" w:sz="0" w:space="0" w:color="auto"/>
                    <w:bottom w:val="none" w:sz="0" w:space="0" w:color="auto"/>
                    <w:right w:val="none" w:sz="0" w:space="0" w:color="auto"/>
                  </w:divBdr>
                  <w:divsChild>
                    <w:div w:id="1764108874">
                      <w:marLeft w:val="0"/>
                      <w:marRight w:val="0"/>
                      <w:marTop w:val="0"/>
                      <w:marBottom w:val="0"/>
                      <w:divBdr>
                        <w:top w:val="none" w:sz="0" w:space="0" w:color="auto"/>
                        <w:left w:val="none" w:sz="0" w:space="0" w:color="auto"/>
                        <w:bottom w:val="none" w:sz="0" w:space="0" w:color="auto"/>
                        <w:right w:val="none" w:sz="0" w:space="0" w:color="auto"/>
                      </w:divBdr>
                    </w:div>
                  </w:divsChild>
                </w:div>
                <w:div w:id="204610490">
                  <w:marLeft w:val="0"/>
                  <w:marRight w:val="0"/>
                  <w:marTop w:val="0"/>
                  <w:marBottom w:val="0"/>
                  <w:divBdr>
                    <w:top w:val="none" w:sz="0" w:space="0" w:color="auto"/>
                    <w:left w:val="none" w:sz="0" w:space="0" w:color="auto"/>
                    <w:bottom w:val="none" w:sz="0" w:space="0" w:color="auto"/>
                    <w:right w:val="none" w:sz="0" w:space="0" w:color="auto"/>
                  </w:divBdr>
                  <w:divsChild>
                    <w:div w:id="1525244762">
                      <w:marLeft w:val="0"/>
                      <w:marRight w:val="0"/>
                      <w:marTop w:val="0"/>
                      <w:marBottom w:val="0"/>
                      <w:divBdr>
                        <w:top w:val="none" w:sz="0" w:space="0" w:color="auto"/>
                        <w:left w:val="none" w:sz="0" w:space="0" w:color="auto"/>
                        <w:bottom w:val="none" w:sz="0" w:space="0" w:color="auto"/>
                        <w:right w:val="none" w:sz="0" w:space="0" w:color="auto"/>
                      </w:divBdr>
                    </w:div>
                  </w:divsChild>
                </w:div>
                <w:div w:id="992872686">
                  <w:marLeft w:val="0"/>
                  <w:marRight w:val="0"/>
                  <w:marTop w:val="0"/>
                  <w:marBottom w:val="0"/>
                  <w:divBdr>
                    <w:top w:val="none" w:sz="0" w:space="0" w:color="auto"/>
                    <w:left w:val="none" w:sz="0" w:space="0" w:color="auto"/>
                    <w:bottom w:val="none" w:sz="0" w:space="0" w:color="auto"/>
                    <w:right w:val="none" w:sz="0" w:space="0" w:color="auto"/>
                  </w:divBdr>
                  <w:divsChild>
                    <w:div w:id="964963116">
                      <w:marLeft w:val="0"/>
                      <w:marRight w:val="0"/>
                      <w:marTop w:val="0"/>
                      <w:marBottom w:val="0"/>
                      <w:divBdr>
                        <w:top w:val="none" w:sz="0" w:space="0" w:color="auto"/>
                        <w:left w:val="none" w:sz="0" w:space="0" w:color="auto"/>
                        <w:bottom w:val="none" w:sz="0" w:space="0" w:color="auto"/>
                        <w:right w:val="none" w:sz="0" w:space="0" w:color="auto"/>
                      </w:divBdr>
                    </w:div>
                  </w:divsChild>
                </w:div>
                <w:div w:id="1526821931">
                  <w:marLeft w:val="0"/>
                  <w:marRight w:val="0"/>
                  <w:marTop w:val="0"/>
                  <w:marBottom w:val="0"/>
                  <w:divBdr>
                    <w:top w:val="none" w:sz="0" w:space="0" w:color="auto"/>
                    <w:left w:val="none" w:sz="0" w:space="0" w:color="auto"/>
                    <w:bottom w:val="none" w:sz="0" w:space="0" w:color="auto"/>
                    <w:right w:val="none" w:sz="0" w:space="0" w:color="auto"/>
                  </w:divBdr>
                  <w:divsChild>
                    <w:div w:id="351149491">
                      <w:marLeft w:val="0"/>
                      <w:marRight w:val="0"/>
                      <w:marTop w:val="0"/>
                      <w:marBottom w:val="0"/>
                      <w:divBdr>
                        <w:top w:val="none" w:sz="0" w:space="0" w:color="auto"/>
                        <w:left w:val="none" w:sz="0" w:space="0" w:color="auto"/>
                        <w:bottom w:val="none" w:sz="0" w:space="0" w:color="auto"/>
                        <w:right w:val="none" w:sz="0" w:space="0" w:color="auto"/>
                      </w:divBdr>
                    </w:div>
                  </w:divsChild>
                </w:div>
                <w:div w:id="1088113002">
                  <w:marLeft w:val="0"/>
                  <w:marRight w:val="0"/>
                  <w:marTop w:val="0"/>
                  <w:marBottom w:val="0"/>
                  <w:divBdr>
                    <w:top w:val="none" w:sz="0" w:space="0" w:color="auto"/>
                    <w:left w:val="none" w:sz="0" w:space="0" w:color="auto"/>
                    <w:bottom w:val="none" w:sz="0" w:space="0" w:color="auto"/>
                    <w:right w:val="none" w:sz="0" w:space="0" w:color="auto"/>
                  </w:divBdr>
                  <w:divsChild>
                    <w:div w:id="1046680135">
                      <w:marLeft w:val="0"/>
                      <w:marRight w:val="0"/>
                      <w:marTop w:val="0"/>
                      <w:marBottom w:val="0"/>
                      <w:divBdr>
                        <w:top w:val="none" w:sz="0" w:space="0" w:color="auto"/>
                        <w:left w:val="none" w:sz="0" w:space="0" w:color="auto"/>
                        <w:bottom w:val="none" w:sz="0" w:space="0" w:color="auto"/>
                        <w:right w:val="none" w:sz="0" w:space="0" w:color="auto"/>
                      </w:divBdr>
                    </w:div>
                  </w:divsChild>
                </w:div>
                <w:div w:id="437070205">
                  <w:marLeft w:val="0"/>
                  <w:marRight w:val="0"/>
                  <w:marTop w:val="0"/>
                  <w:marBottom w:val="0"/>
                  <w:divBdr>
                    <w:top w:val="none" w:sz="0" w:space="0" w:color="auto"/>
                    <w:left w:val="none" w:sz="0" w:space="0" w:color="auto"/>
                    <w:bottom w:val="none" w:sz="0" w:space="0" w:color="auto"/>
                    <w:right w:val="none" w:sz="0" w:space="0" w:color="auto"/>
                  </w:divBdr>
                  <w:divsChild>
                    <w:div w:id="108815781">
                      <w:marLeft w:val="0"/>
                      <w:marRight w:val="0"/>
                      <w:marTop w:val="0"/>
                      <w:marBottom w:val="0"/>
                      <w:divBdr>
                        <w:top w:val="none" w:sz="0" w:space="0" w:color="auto"/>
                        <w:left w:val="none" w:sz="0" w:space="0" w:color="auto"/>
                        <w:bottom w:val="none" w:sz="0" w:space="0" w:color="auto"/>
                        <w:right w:val="none" w:sz="0" w:space="0" w:color="auto"/>
                      </w:divBdr>
                    </w:div>
                  </w:divsChild>
                </w:div>
                <w:div w:id="1551380282">
                  <w:marLeft w:val="0"/>
                  <w:marRight w:val="0"/>
                  <w:marTop w:val="0"/>
                  <w:marBottom w:val="0"/>
                  <w:divBdr>
                    <w:top w:val="none" w:sz="0" w:space="0" w:color="auto"/>
                    <w:left w:val="none" w:sz="0" w:space="0" w:color="auto"/>
                    <w:bottom w:val="none" w:sz="0" w:space="0" w:color="auto"/>
                    <w:right w:val="none" w:sz="0" w:space="0" w:color="auto"/>
                  </w:divBdr>
                  <w:divsChild>
                    <w:div w:id="595478639">
                      <w:marLeft w:val="0"/>
                      <w:marRight w:val="0"/>
                      <w:marTop w:val="0"/>
                      <w:marBottom w:val="0"/>
                      <w:divBdr>
                        <w:top w:val="none" w:sz="0" w:space="0" w:color="auto"/>
                        <w:left w:val="none" w:sz="0" w:space="0" w:color="auto"/>
                        <w:bottom w:val="none" w:sz="0" w:space="0" w:color="auto"/>
                        <w:right w:val="none" w:sz="0" w:space="0" w:color="auto"/>
                      </w:divBdr>
                    </w:div>
                  </w:divsChild>
                </w:div>
                <w:div w:id="2082869011">
                  <w:marLeft w:val="0"/>
                  <w:marRight w:val="0"/>
                  <w:marTop w:val="0"/>
                  <w:marBottom w:val="0"/>
                  <w:divBdr>
                    <w:top w:val="none" w:sz="0" w:space="0" w:color="auto"/>
                    <w:left w:val="none" w:sz="0" w:space="0" w:color="auto"/>
                    <w:bottom w:val="none" w:sz="0" w:space="0" w:color="auto"/>
                    <w:right w:val="none" w:sz="0" w:space="0" w:color="auto"/>
                  </w:divBdr>
                  <w:divsChild>
                    <w:div w:id="1596743503">
                      <w:marLeft w:val="0"/>
                      <w:marRight w:val="0"/>
                      <w:marTop w:val="0"/>
                      <w:marBottom w:val="0"/>
                      <w:divBdr>
                        <w:top w:val="none" w:sz="0" w:space="0" w:color="auto"/>
                        <w:left w:val="none" w:sz="0" w:space="0" w:color="auto"/>
                        <w:bottom w:val="none" w:sz="0" w:space="0" w:color="auto"/>
                        <w:right w:val="none" w:sz="0" w:space="0" w:color="auto"/>
                      </w:divBdr>
                    </w:div>
                  </w:divsChild>
                </w:div>
                <w:div w:id="474103154">
                  <w:marLeft w:val="0"/>
                  <w:marRight w:val="0"/>
                  <w:marTop w:val="0"/>
                  <w:marBottom w:val="0"/>
                  <w:divBdr>
                    <w:top w:val="none" w:sz="0" w:space="0" w:color="auto"/>
                    <w:left w:val="none" w:sz="0" w:space="0" w:color="auto"/>
                    <w:bottom w:val="none" w:sz="0" w:space="0" w:color="auto"/>
                    <w:right w:val="none" w:sz="0" w:space="0" w:color="auto"/>
                  </w:divBdr>
                  <w:divsChild>
                    <w:div w:id="1574967839">
                      <w:marLeft w:val="0"/>
                      <w:marRight w:val="0"/>
                      <w:marTop w:val="0"/>
                      <w:marBottom w:val="0"/>
                      <w:divBdr>
                        <w:top w:val="none" w:sz="0" w:space="0" w:color="auto"/>
                        <w:left w:val="none" w:sz="0" w:space="0" w:color="auto"/>
                        <w:bottom w:val="none" w:sz="0" w:space="0" w:color="auto"/>
                        <w:right w:val="none" w:sz="0" w:space="0" w:color="auto"/>
                      </w:divBdr>
                    </w:div>
                  </w:divsChild>
                </w:div>
                <w:div w:id="1342854180">
                  <w:marLeft w:val="0"/>
                  <w:marRight w:val="0"/>
                  <w:marTop w:val="0"/>
                  <w:marBottom w:val="0"/>
                  <w:divBdr>
                    <w:top w:val="none" w:sz="0" w:space="0" w:color="auto"/>
                    <w:left w:val="none" w:sz="0" w:space="0" w:color="auto"/>
                    <w:bottom w:val="none" w:sz="0" w:space="0" w:color="auto"/>
                    <w:right w:val="none" w:sz="0" w:space="0" w:color="auto"/>
                  </w:divBdr>
                  <w:divsChild>
                    <w:div w:id="1342439856">
                      <w:marLeft w:val="0"/>
                      <w:marRight w:val="0"/>
                      <w:marTop w:val="0"/>
                      <w:marBottom w:val="0"/>
                      <w:divBdr>
                        <w:top w:val="none" w:sz="0" w:space="0" w:color="auto"/>
                        <w:left w:val="none" w:sz="0" w:space="0" w:color="auto"/>
                        <w:bottom w:val="none" w:sz="0" w:space="0" w:color="auto"/>
                        <w:right w:val="none" w:sz="0" w:space="0" w:color="auto"/>
                      </w:divBdr>
                    </w:div>
                  </w:divsChild>
                </w:div>
                <w:div w:id="1691224408">
                  <w:marLeft w:val="0"/>
                  <w:marRight w:val="0"/>
                  <w:marTop w:val="0"/>
                  <w:marBottom w:val="0"/>
                  <w:divBdr>
                    <w:top w:val="none" w:sz="0" w:space="0" w:color="auto"/>
                    <w:left w:val="none" w:sz="0" w:space="0" w:color="auto"/>
                    <w:bottom w:val="none" w:sz="0" w:space="0" w:color="auto"/>
                    <w:right w:val="none" w:sz="0" w:space="0" w:color="auto"/>
                  </w:divBdr>
                  <w:divsChild>
                    <w:div w:id="486362270">
                      <w:marLeft w:val="0"/>
                      <w:marRight w:val="0"/>
                      <w:marTop w:val="0"/>
                      <w:marBottom w:val="0"/>
                      <w:divBdr>
                        <w:top w:val="none" w:sz="0" w:space="0" w:color="auto"/>
                        <w:left w:val="none" w:sz="0" w:space="0" w:color="auto"/>
                        <w:bottom w:val="none" w:sz="0" w:space="0" w:color="auto"/>
                        <w:right w:val="none" w:sz="0" w:space="0" w:color="auto"/>
                      </w:divBdr>
                    </w:div>
                  </w:divsChild>
                </w:div>
                <w:div w:id="1942758727">
                  <w:marLeft w:val="0"/>
                  <w:marRight w:val="0"/>
                  <w:marTop w:val="0"/>
                  <w:marBottom w:val="0"/>
                  <w:divBdr>
                    <w:top w:val="none" w:sz="0" w:space="0" w:color="auto"/>
                    <w:left w:val="none" w:sz="0" w:space="0" w:color="auto"/>
                    <w:bottom w:val="none" w:sz="0" w:space="0" w:color="auto"/>
                    <w:right w:val="none" w:sz="0" w:space="0" w:color="auto"/>
                  </w:divBdr>
                  <w:divsChild>
                    <w:div w:id="2092659756">
                      <w:marLeft w:val="0"/>
                      <w:marRight w:val="0"/>
                      <w:marTop w:val="0"/>
                      <w:marBottom w:val="0"/>
                      <w:divBdr>
                        <w:top w:val="none" w:sz="0" w:space="0" w:color="auto"/>
                        <w:left w:val="none" w:sz="0" w:space="0" w:color="auto"/>
                        <w:bottom w:val="none" w:sz="0" w:space="0" w:color="auto"/>
                        <w:right w:val="none" w:sz="0" w:space="0" w:color="auto"/>
                      </w:divBdr>
                    </w:div>
                  </w:divsChild>
                </w:div>
                <w:div w:id="956527438">
                  <w:marLeft w:val="0"/>
                  <w:marRight w:val="0"/>
                  <w:marTop w:val="0"/>
                  <w:marBottom w:val="0"/>
                  <w:divBdr>
                    <w:top w:val="none" w:sz="0" w:space="0" w:color="auto"/>
                    <w:left w:val="none" w:sz="0" w:space="0" w:color="auto"/>
                    <w:bottom w:val="none" w:sz="0" w:space="0" w:color="auto"/>
                    <w:right w:val="none" w:sz="0" w:space="0" w:color="auto"/>
                  </w:divBdr>
                  <w:divsChild>
                    <w:div w:id="738209503">
                      <w:marLeft w:val="0"/>
                      <w:marRight w:val="0"/>
                      <w:marTop w:val="0"/>
                      <w:marBottom w:val="0"/>
                      <w:divBdr>
                        <w:top w:val="none" w:sz="0" w:space="0" w:color="auto"/>
                        <w:left w:val="none" w:sz="0" w:space="0" w:color="auto"/>
                        <w:bottom w:val="none" w:sz="0" w:space="0" w:color="auto"/>
                        <w:right w:val="none" w:sz="0" w:space="0" w:color="auto"/>
                      </w:divBdr>
                    </w:div>
                  </w:divsChild>
                </w:div>
                <w:div w:id="2052723092">
                  <w:marLeft w:val="0"/>
                  <w:marRight w:val="0"/>
                  <w:marTop w:val="0"/>
                  <w:marBottom w:val="0"/>
                  <w:divBdr>
                    <w:top w:val="none" w:sz="0" w:space="0" w:color="auto"/>
                    <w:left w:val="none" w:sz="0" w:space="0" w:color="auto"/>
                    <w:bottom w:val="none" w:sz="0" w:space="0" w:color="auto"/>
                    <w:right w:val="none" w:sz="0" w:space="0" w:color="auto"/>
                  </w:divBdr>
                  <w:divsChild>
                    <w:div w:id="436028687">
                      <w:marLeft w:val="0"/>
                      <w:marRight w:val="0"/>
                      <w:marTop w:val="0"/>
                      <w:marBottom w:val="0"/>
                      <w:divBdr>
                        <w:top w:val="none" w:sz="0" w:space="0" w:color="auto"/>
                        <w:left w:val="none" w:sz="0" w:space="0" w:color="auto"/>
                        <w:bottom w:val="none" w:sz="0" w:space="0" w:color="auto"/>
                        <w:right w:val="none" w:sz="0" w:space="0" w:color="auto"/>
                      </w:divBdr>
                    </w:div>
                  </w:divsChild>
                </w:div>
                <w:div w:id="546529316">
                  <w:marLeft w:val="0"/>
                  <w:marRight w:val="0"/>
                  <w:marTop w:val="0"/>
                  <w:marBottom w:val="0"/>
                  <w:divBdr>
                    <w:top w:val="none" w:sz="0" w:space="0" w:color="auto"/>
                    <w:left w:val="none" w:sz="0" w:space="0" w:color="auto"/>
                    <w:bottom w:val="none" w:sz="0" w:space="0" w:color="auto"/>
                    <w:right w:val="none" w:sz="0" w:space="0" w:color="auto"/>
                  </w:divBdr>
                  <w:divsChild>
                    <w:div w:id="1469274676">
                      <w:marLeft w:val="0"/>
                      <w:marRight w:val="0"/>
                      <w:marTop w:val="0"/>
                      <w:marBottom w:val="0"/>
                      <w:divBdr>
                        <w:top w:val="none" w:sz="0" w:space="0" w:color="auto"/>
                        <w:left w:val="none" w:sz="0" w:space="0" w:color="auto"/>
                        <w:bottom w:val="none" w:sz="0" w:space="0" w:color="auto"/>
                        <w:right w:val="none" w:sz="0" w:space="0" w:color="auto"/>
                      </w:divBdr>
                    </w:div>
                  </w:divsChild>
                </w:div>
                <w:div w:id="1911426003">
                  <w:marLeft w:val="0"/>
                  <w:marRight w:val="0"/>
                  <w:marTop w:val="0"/>
                  <w:marBottom w:val="0"/>
                  <w:divBdr>
                    <w:top w:val="none" w:sz="0" w:space="0" w:color="auto"/>
                    <w:left w:val="none" w:sz="0" w:space="0" w:color="auto"/>
                    <w:bottom w:val="none" w:sz="0" w:space="0" w:color="auto"/>
                    <w:right w:val="none" w:sz="0" w:space="0" w:color="auto"/>
                  </w:divBdr>
                  <w:divsChild>
                    <w:div w:id="133913035">
                      <w:marLeft w:val="0"/>
                      <w:marRight w:val="0"/>
                      <w:marTop w:val="0"/>
                      <w:marBottom w:val="0"/>
                      <w:divBdr>
                        <w:top w:val="none" w:sz="0" w:space="0" w:color="auto"/>
                        <w:left w:val="none" w:sz="0" w:space="0" w:color="auto"/>
                        <w:bottom w:val="none" w:sz="0" w:space="0" w:color="auto"/>
                        <w:right w:val="none" w:sz="0" w:space="0" w:color="auto"/>
                      </w:divBdr>
                    </w:div>
                  </w:divsChild>
                </w:div>
                <w:div w:id="1053193465">
                  <w:marLeft w:val="0"/>
                  <w:marRight w:val="0"/>
                  <w:marTop w:val="0"/>
                  <w:marBottom w:val="0"/>
                  <w:divBdr>
                    <w:top w:val="none" w:sz="0" w:space="0" w:color="auto"/>
                    <w:left w:val="none" w:sz="0" w:space="0" w:color="auto"/>
                    <w:bottom w:val="none" w:sz="0" w:space="0" w:color="auto"/>
                    <w:right w:val="none" w:sz="0" w:space="0" w:color="auto"/>
                  </w:divBdr>
                  <w:divsChild>
                    <w:div w:id="738864854">
                      <w:marLeft w:val="0"/>
                      <w:marRight w:val="0"/>
                      <w:marTop w:val="0"/>
                      <w:marBottom w:val="0"/>
                      <w:divBdr>
                        <w:top w:val="none" w:sz="0" w:space="0" w:color="auto"/>
                        <w:left w:val="none" w:sz="0" w:space="0" w:color="auto"/>
                        <w:bottom w:val="none" w:sz="0" w:space="0" w:color="auto"/>
                        <w:right w:val="none" w:sz="0" w:space="0" w:color="auto"/>
                      </w:divBdr>
                    </w:div>
                    <w:div w:id="1627198599">
                      <w:marLeft w:val="0"/>
                      <w:marRight w:val="0"/>
                      <w:marTop w:val="0"/>
                      <w:marBottom w:val="0"/>
                      <w:divBdr>
                        <w:top w:val="none" w:sz="0" w:space="0" w:color="auto"/>
                        <w:left w:val="none" w:sz="0" w:space="0" w:color="auto"/>
                        <w:bottom w:val="none" w:sz="0" w:space="0" w:color="auto"/>
                        <w:right w:val="none" w:sz="0" w:space="0" w:color="auto"/>
                      </w:divBdr>
                    </w:div>
                    <w:div w:id="4051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0038">
          <w:marLeft w:val="0"/>
          <w:marRight w:val="0"/>
          <w:marTop w:val="0"/>
          <w:marBottom w:val="0"/>
          <w:divBdr>
            <w:top w:val="none" w:sz="0" w:space="0" w:color="auto"/>
            <w:left w:val="none" w:sz="0" w:space="0" w:color="auto"/>
            <w:bottom w:val="none" w:sz="0" w:space="0" w:color="auto"/>
            <w:right w:val="none" w:sz="0" w:space="0" w:color="auto"/>
          </w:divBdr>
        </w:div>
        <w:div w:id="163208270">
          <w:marLeft w:val="0"/>
          <w:marRight w:val="0"/>
          <w:marTop w:val="0"/>
          <w:marBottom w:val="0"/>
          <w:divBdr>
            <w:top w:val="none" w:sz="0" w:space="0" w:color="auto"/>
            <w:left w:val="none" w:sz="0" w:space="0" w:color="auto"/>
            <w:bottom w:val="none" w:sz="0" w:space="0" w:color="auto"/>
            <w:right w:val="none" w:sz="0" w:space="0" w:color="auto"/>
          </w:divBdr>
        </w:div>
        <w:div w:id="1120414554">
          <w:marLeft w:val="0"/>
          <w:marRight w:val="0"/>
          <w:marTop w:val="0"/>
          <w:marBottom w:val="0"/>
          <w:divBdr>
            <w:top w:val="none" w:sz="0" w:space="0" w:color="auto"/>
            <w:left w:val="none" w:sz="0" w:space="0" w:color="auto"/>
            <w:bottom w:val="none" w:sz="0" w:space="0" w:color="auto"/>
            <w:right w:val="none" w:sz="0" w:space="0" w:color="auto"/>
          </w:divBdr>
        </w:div>
        <w:div w:id="1051732313">
          <w:marLeft w:val="0"/>
          <w:marRight w:val="0"/>
          <w:marTop w:val="0"/>
          <w:marBottom w:val="0"/>
          <w:divBdr>
            <w:top w:val="none" w:sz="0" w:space="0" w:color="auto"/>
            <w:left w:val="none" w:sz="0" w:space="0" w:color="auto"/>
            <w:bottom w:val="none" w:sz="0" w:space="0" w:color="auto"/>
            <w:right w:val="none" w:sz="0" w:space="0" w:color="auto"/>
          </w:divBdr>
        </w:div>
        <w:div w:id="1030031473">
          <w:marLeft w:val="0"/>
          <w:marRight w:val="0"/>
          <w:marTop w:val="0"/>
          <w:marBottom w:val="0"/>
          <w:divBdr>
            <w:top w:val="none" w:sz="0" w:space="0" w:color="auto"/>
            <w:left w:val="none" w:sz="0" w:space="0" w:color="auto"/>
            <w:bottom w:val="none" w:sz="0" w:space="0" w:color="auto"/>
            <w:right w:val="none" w:sz="0" w:space="0" w:color="auto"/>
          </w:divBdr>
        </w:div>
        <w:div w:id="1617443810">
          <w:marLeft w:val="0"/>
          <w:marRight w:val="0"/>
          <w:marTop w:val="0"/>
          <w:marBottom w:val="0"/>
          <w:divBdr>
            <w:top w:val="none" w:sz="0" w:space="0" w:color="auto"/>
            <w:left w:val="none" w:sz="0" w:space="0" w:color="auto"/>
            <w:bottom w:val="none" w:sz="0" w:space="0" w:color="auto"/>
            <w:right w:val="none" w:sz="0" w:space="0" w:color="auto"/>
          </w:divBdr>
        </w:div>
      </w:divsChild>
    </w:div>
    <w:div w:id="2130120557">
      <w:bodyDiv w:val="1"/>
      <w:marLeft w:val="0"/>
      <w:marRight w:val="0"/>
      <w:marTop w:val="0"/>
      <w:marBottom w:val="0"/>
      <w:divBdr>
        <w:top w:val="none" w:sz="0" w:space="0" w:color="auto"/>
        <w:left w:val="none" w:sz="0" w:space="0" w:color="auto"/>
        <w:bottom w:val="none" w:sz="0" w:space="0" w:color="auto"/>
        <w:right w:val="none" w:sz="0" w:space="0" w:color="auto"/>
      </w:divBdr>
      <w:divsChild>
        <w:div w:id="2120444349">
          <w:marLeft w:val="0"/>
          <w:marRight w:val="0"/>
          <w:marTop w:val="0"/>
          <w:marBottom w:val="0"/>
          <w:divBdr>
            <w:top w:val="none" w:sz="0" w:space="0" w:color="auto"/>
            <w:left w:val="none" w:sz="0" w:space="0" w:color="auto"/>
            <w:bottom w:val="none" w:sz="0" w:space="0" w:color="auto"/>
            <w:right w:val="none" w:sz="0" w:space="0" w:color="auto"/>
          </w:divBdr>
        </w:div>
        <w:div w:id="260065626">
          <w:marLeft w:val="0"/>
          <w:marRight w:val="0"/>
          <w:marTop w:val="0"/>
          <w:marBottom w:val="0"/>
          <w:divBdr>
            <w:top w:val="none" w:sz="0" w:space="0" w:color="auto"/>
            <w:left w:val="none" w:sz="0" w:space="0" w:color="auto"/>
            <w:bottom w:val="none" w:sz="0" w:space="0" w:color="auto"/>
            <w:right w:val="none" w:sz="0" w:space="0" w:color="auto"/>
          </w:divBdr>
        </w:div>
        <w:div w:id="661465243">
          <w:marLeft w:val="0"/>
          <w:marRight w:val="0"/>
          <w:marTop w:val="0"/>
          <w:marBottom w:val="0"/>
          <w:divBdr>
            <w:top w:val="none" w:sz="0" w:space="0" w:color="auto"/>
            <w:left w:val="none" w:sz="0" w:space="0" w:color="auto"/>
            <w:bottom w:val="none" w:sz="0" w:space="0" w:color="auto"/>
            <w:right w:val="none" w:sz="0" w:space="0" w:color="auto"/>
          </w:divBdr>
          <w:divsChild>
            <w:div w:id="842628052">
              <w:marLeft w:val="-75"/>
              <w:marRight w:val="0"/>
              <w:marTop w:val="30"/>
              <w:marBottom w:val="30"/>
              <w:divBdr>
                <w:top w:val="none" w:sz="0" w:space="0" w:color="auto"/>
                <w:left w:val="none" w:sz="0" w:space="0" w:color="auto"/>
                <w:bottom w:val="none" w:sz="0" w:space="0" w:color="auto"/>
                <w:right w:val="none" w:sz="0" w:space="0" w:color="auto"/>
              </w:divBdr>
              <w:divsChild>
                <w:div w:id="141317261">
                  <w:marLeft w:val="0"/>
                  <w:marRight w:val="0"/>
                  <w:marTop w:val="0"/>
                  <w:marBottom w:val="0"/>
                  <w:divBdr>
                    <w:top w:val="none" w:sz="0" w:space="0" w:color="auto"/>
                    <w:left w:val="none" w:sz="0" w:space="0" w:color="auto"/>
                    <w:bottom w:val="none" w:sz="0" w:space="0" w:color="auto"/>
                    <w:right w:val="none" w:sz="0" w:space="0" w:color="auto"/>
                  </w:divBdr>
                  <w:divsChild>
                    <w:div w:id="678585244">
                      <w:marLeft w:val="0"/>
                      <w:marRight w:val="0"/>
                      <w:marTop w:val="0"/>
                      <w:marBottom w:val="0"/>
                      <w:divBdr>
                        <w:top w:val="none" w:sz="0" w:space="0" w:color="auto"/>
                        <w:left w:val="none" w:sz="0" w:space="0" w:color="auto"/>
                        <w:bottom w:val="none" w:sz="0" w:space="0" w:color="auto"/>
                        <w:right w:val="none" w:sz="0" w:space="0" w:color="auto"/>
                      </w:divBdr>
                    </w:div>
                  </w:divsChild>
                </w:div>
                <w:div w:id="550119205">
                  <w:marLeft w:val="0"/>
                  <w:marRight w:val="0"/>
                  <w:marTop w:val="0"/>
                  <w:marBottom w:val="0"/>
                  <w:divBdr>
                    <w:top w:val="none" w:sz="0" w:space="0" w:color="auto"/>
                    <w:left w:val="none" w:sz="0" w:space="0" w:color="auto"/>
                    <w:bottom w:val="none" w:sz="0" w:space="0" w:color="auto"/>
                    <w:right w:val="none" w:sz="0" w:space="0" w:color="auto"/>
                  </w:divBdr>
                  <w:divsChild>
                    <w:div w:id="1185905887">
                      <w:marLeft w:val="0"/>
                      <w:marRight w:val="0"/>
                      <w:marTop w:val="0"/>
                      <w:marBottom w:val="0"/>
                      <w:divBdr>
                        <w:top w:val="none" w:sz="0" w:space="0" w:color="auto"/>
                        <w:left w:val="none" w:sz="0" w:space="0" w:color="auto"/>
                        <w:bottom w:val="none" w:sz="0" w:space="0" w:color="auto"/>
                        <w:right w:val="none" w:sz="0" w:space="0" w:color="auto"/>
                      </w:divBdr>
                    </w:div>
                  </w:divsChild>
                </w:div>
                <w:div w:id="1160388006">
                  <w:marLeft w:val="0"/>
                  <w:marRight w:val="0"/>
                  <w:marTop w:val="0"/>
                  <w:marBottom w:val="0"/>
                  <w:divBdr>
                    <w:top w:val="none" w:sz="0" w:space="0" w:color="auto"/>
                    <w:left w:val="none" w:sz="0" w:space="0" w:color="auto"/>
                    <w:bottom w:val="none" w:sz="0" w:space="0" w:color="auto"/>
                    <w:right w:val="none" w:sz="0" w:space="0" w:color="auto"/>
                  </w:divBdr>
                  <w:divsChild>
                    <w:div w:id="961230600">
                      <w:marLeft w:val="0"/>
                      <w:marRight w:val="0"/>
                      <w:marTop w:val="0"/>
                      <w:marBottom w:val="0"/>
                      <w:divBdr>
                        <w:top w:val="none" w:sz="0" w:space="0" w:color="auto"/>
                        <w:left w:val="none" w:sz="0" w:space="0" w:color="auto"/>
                        <w:bottom w:val="none" w:sz="0" w:space="0" w:color="auto"/>
                        <w:right w:val="none" w:sz="0" w:space="0" w:color="auto"/>
                      </w:divBdr>
                    </w:div>
                  </w:divsChild>
                </w:div>
                <w:div w:id="1107315648">
                  <w:marLeft w:val="0"/>
                  <w:marRight w:val="0"/>
                  <w:marTop w:val="0"/>
                  <w:marBottom w:val="0"/>
                  <w:divBdr>
                    <w:top w:val="none" w:sz="0" w:space="0" w:color="auto"/>
                    <w:left w:val="none" w:sz="0" w:space="0" w:color="auto"/>
                    <w:bottom w:val="none" w:sz="0" w:space="0" w:color="auto"/>
                    <w:right w:val="none" w:sz="0" w:space="0" w:color="auto"/>
                  </w:divBdr>
                  <w:divsChild>
                    <w:div w:id="204634539">
                      <w:marLeft w:val="0"/>
                      <w:marRight w:val="0"/>
                      <w:marTop w:val="0"/>
                      <w:marBottom w:val="0"/>
                      <w:divBdr>
                        <w:top w:val="none" w:sz="0" w:space="0" w:color="auto"/>
                        <w:left w:val="none" w:sz="0" w:space="0" w:color="auto"/>
                        <w:bottom w:val="none" w:sz="0" w:space="0" w:color="auto"/>
                        <w:right w:val="none" w:sz="0" w:space="0" w:color="auto"/>
                      </w:divBdr>
                    </w:div>
                  </w:divsChild>
                </w:div>
                <w:div w:id="443966197">
                  <w:marLeft w:val="0"/>
                  <w:marRight w:val="0"/>
                  <w:marTop w:val="0"/>
                  <w:marBottom w:val="0"/>
                  <w:divBdr>
                    <w:top w:val="none" w:sz="0" w:space="0" w:color="auto"/>
                    <w:left w:val="none" w:sz="0" w:space="0" w:color="auto"/>
                    <w:bottom w:val="none" w:sz="0" w:space="0" w:color="auto"/>
                    <w:right w:val="none" w:sz="0" w:space="0" w:color="auto"/>
                  </w:divBdr>
                  <w:divsChild>
                    <w:div w:id="909534092">
                      <w:marLeft w:val="0"/>
                      <w:marRight w:val="0"/>
                      <w:marTop w:val="0"/>
                      <w:marBottom w:val="0"/>
                      <w:divBdr>
                        <w:top w:val="none" w:sz="0" w:space="0" w:color="auto"/>
                        <w:left w:val="none" w:sz="0" w:space="0" w:color="auto"/>
                        <w:bottom w:val="none" w:sz="0" w:space="0" w:color="auto"/>
                        <w:right w:val="none" w:sz="0" w:space="0" w:color="auto"/>
                      </w:divBdr>
                    </w:div>
                  </w:divsChild>
                </w:div>
                <w:div w:id="623464465">
                  <w:marLeft w:val="0"/>
                  <w:marRight w:val="0"/>
                  <w:marTop w:val="0"/>
                  <w:marBottom w:val="0"/>
                  <w:divBdr>
                    <w:top w:val="none" w:sz="0" w:space="0" w:color="auto"/>
                    <w:left w:val="none" w:sz="0" w:space="0" w:color="auto"/>
                    <w:bottom w:val="none" w:sz="0" w:space="0" w:color="auto"/>
                    <w:right w:val="none" w:sz="0" w:space="0" w:color="auto"/>
                  </w:divBdr>
                  <w:divsChild>
                    <w:div w:id="150408968">
                      <w:marLeft w:val="0"/>
                      <w:marRight w:val="0"/>
                      <w:marTop w:val="0"/>
                      <w:marBottom w:val="0"/>
                      <w:divBdr>
                        <w:top w:val="none" w:sz="0" w:space="0" w:color="auto"/>
                        <w:left w:val="none" w:sz="0" w:space="0" w:color="auto"/>
                        <w:bottom w:val="none" w:sz="0" w:space="0" w:color="auto"/>
                        <w:right w:val="none" w:sz="0" w:space="0" w:color="auto"/>
                      </w:divBdr>
                    </w:div>
                  </w:divsChild>
                </w:div>
                <w:div w:id="840923638">
                  <w:marLeft w:val="0"/>
                  <w:marRight w:val="0"/>
                  <w:marTop w:val="0"/>
                  <w:marBottom w:val="0"/>
                  <w:divBdr>
                    <w:top w:val="none" w:sz="0" w:space="0" w:color="auto"/>
                    <w:left w:val="none" w:sz="0" w:space="0" w:color="auto"/>
                    <w:bottom w:val="none" w:sz="0" w:space="0" w:color="auto"/>
                    <w:right w:val="none" w:sz="0" w:space="0" w:color="auto"/>
                  </w:divBdr>
                  <w:divsChild>
                    <w:div w:id="1100491537">
                      <w:marLeft w:val="0"/>
                      <w:marRight w:val="0"/>
                      <w:marTop w:val="0"/>
                      <w:marBottom w:val="0"/>
                      <w:divBdr>
                        <w:top w:val="none" w:sz="0" w:space="0" w:color="auto"/>
                        <w:left w:val="none" w:sz="0" w:space="0" w:color="auto"/>
                        <w:bottom w:val="none" w:sz="0" w:space="0" w:color="auto"/>
                        <w:right w:val="none" w:sz="0" w:space="0" w:color="auto"/>
                      </w:divBdr>
                    </w:div>
                  </w:divsChild>
                </w:div>
                <w:div w:id="1042285549">
                  <w:marLeft w:val="0"/>
                  <w:marRight w:val="0"/>
                  <w:marTop w:val="0"/>
                  <w:marBottom w:val="0"/>
                  <w:divBdr>
                    <w:top w:val="none" w:sz="0" w:space="0" w:color="auto"/>
                    <w:left w:val="none" w:sz="0" w:space="0" w:color="auto"/>
                    <w:bottom w:val="none" w:sz="0" w:space="0" w:color="auto"/>
                    <w:right w:val="none" w:sz="0" w:space="0" w:color="auto"/>
                  </w:divBdr>
                  <w:divsChild>
                    <w:div w:id="1823892095">
                      <w:marLeft w:val="0"/>
                      <w:marRight w:val="0"/>
                      <w:marTop w:val="0"/>
                      <w:marBottom w:val="0"/>
                      <w:divBdr>
                        <w:top w:val="none" w:sz="0" w:space="0" w:color="auto"/>
                        <w:left w:val="none" w:sz="0" w:space="0" w:color="auto"/>
                        <w:bottom w:val="none" w:sz="0" w:space="0" w:color="auto"/>
                        <w:right w:val="none" w:sz="0" w:space="0" w:color="auto"/>
                      </w:divBdr>
                    </w:div>
                  </w:divsChild>
                </w:div>
                <w:div w:id="1091924448">
                  <w:marLeft w:val="0"/>
                  <w:marRight w:val="0"/>
                  <w:marTop w:val="0"/>
                  <w:marBottom w:val="0"/>
                  <w:divBdr>
                    <w:top w:val="none" w:sz="0" w:space="0" w:color="auto"/>
                    <w:left w:val="none" w:sz="0" w:space="0" w:color="auto"/>
                    <w:bottom w:val="none" w:sz="0" w:space="0" w:color="auto"/>
                    <w:right w:val="none" w:sz="0" w:space="0" w:color="auto"/>
                  </w:divBdr>
                  <w:divsChild>
                    <w:div w:id="797723608">
                      <w:marLeft w:val="0"/>
                      <w:marRight w:val="0"/>
                      <w:marTop w:val="0"/>
                      <w:marBottom w:val="0"/>
                      <w:divBdr>
                        <w:top w:val="none" w:sz="0" w:space="0" w:color="auto"/>
                        <w:left w:val="none" w:sz="0" w:space="0" w:color="auto"/>
                        <w:bottom w:val="none" w:sz="0" w:space="0" w:color="auto"/>
                        <w:right w:val="none" w:sz="0" w:space="0" w:color="auto"/>
                      </w:divBdr>
                    </w:div>
                  </w:divsChild>
                </w:div>
                <w:div w:id="1793405651">
                  <w:marLeft w:val="0"/>
                  <w:marRight w:val="0"/>
                  <w:marTop w:val="0"/>
                  <w:marBottom w:val="0"/>
                  <w:divBdr>
                    <w:top w:val="none" w:sz="0" w:space="0" w:color="auto"/>
                    <w:left w:val="none" w:sz="0" w:space="0" w:color="auto"/>
                    <w:bottom w:val="none" w:sz="0" w:space="0" w:color="auto"/>
                    <w:right w:val="none" w:sz="0" w:space="0" w:color="auto"/>
                  </w:divBdr>
                  <w:divsChild>
                    <w:div w:id="1170950429">
                      <w:marLeft w:val="0"/>
                      <w:marRight w:val="0"/>
                      <w:marTop w:val="0"/>
                      <w:marBottom w:val="0"/>
                      <w:divBdr>
                        <w:top w:val="none" w:sz="0" w:space="0" w:color="auto"/>
                        <w:left w:val="none" w:sz="0" w:space="0" w:color="auto"/>
                        <w:bottom w:val="none" w:sz="0" w:space="0" w:color="auto"/>
                        <w:right w:val="none" w:sz="0" w:space="0" w:color="auto"/>
                      </w:divBdr>
                    </w:div>
                  </w:divsChild>
                </w:div>
                <w:div w:id="161820093">
                  <w:marLeft w:val="0"/>
                  <w:marRight w:val="0"/>
                  <w:marTop w:val="0"/>
                  <w:marBottom w:val="0"/>
                  <w:divBdr>
                    <w:top w:val="none" w:sz="0" w:space="0" w:color="auto"/>
                    <w:left w:val="none" w:sz="0" w:space="0" w:color="auto"/>
                    <w:bottom w:val="none" w:sz="0" w:space="0" w:color="auto"/>
                    <w:right w:val="none" w:sz="0" w:space="0" w:color="auto"/>
                  </w:divBdr>
                  <w:divsChild>
                    <w:div w:id="1682929429">
                      <w:marLeft w:val="0"/>
                      <w:marRight w:val="0"/>
                      <w:marTop w:val="0"/>
                      <w:marBottom w:val="0"/>
                      <w:divBdr>
                        <w:top w:val="none" w:sz="0" w:space="0" w:color="auto"/>
                        <w:left w:val="none" w:sz="0" w:space="0" w:color="auto"/>
                        <w:bottom w:val="none" w:sz="0" w:space="0" w:color="auto"/>
                        <w:right w:val="none" w:sz="0" w:space="0" w:color="auto"/>
                      </w:divBdr>
                    </w:div>
                  </w:divsChild>
                </w:div>
                <w:div w:id="1282147396">
                  <w:marLeft w:val="0"/>
                  <w:marRight w:val="0"/>
                  <w:marTop w:val="0"/>
                  <w:marBottom w:val="0"/>
                  <w:divBdr>
                    <w:top w:val="none" w:sz="0" w:space="0" w:color="auto"/>
                    <w:left w:val="none" w:sz="0" w:space="0" w:color="auto"/>
                    <w:bottom w:val="none" w:sz="0" w:space="0" w:color="auto"/>
                    <w:right w:val="none" w:sz="0" w:space="0" w:color="auto"/>
                  </w:divBdr>
                  <w:divsChild>
                    <w:div w:id="891236654">
                      <w:marLeft w:val="0"/>
                      <w:marRight w:val="0"/>
                      <w:marTop w:val="0"/>
                      <w:marBottom w:val="0"/>
                      <w:divBdr>
                        <w:top w:val="none" w:sz="0" w:space="0" w:color="auto"/>
                        <w:left w:val="none" w:sz="0" w:space="0" w:color="auto"/>
                        <w:bottom w:val="none" w:sz="0" w:space="0" w:color="auto"/>
                        <w:right w:val="none" w:sz="0" w:space="0" w:color="auto"/>
                      </w:divBdr>
                    </w:div>
                  </w:divsChild>
                </w:div>
                <w:div w:id="611060255">
                  <w:marLeft w:val="0"/>
                  <w:marRight w:val="0"/>
                  <w:marTop w:val="0"/>
                  <w:marBottom w:val="0"/>
                  <w:divBdr>
                    <w:top w:val="none" w:sz="0" w:space="0" w:color="auto"/>
                    <w:left w:val="none" w:sz="0" w:space="0" w:color="auto"/>
                    <w:bottom w:val="none" w:sz="0" w:space="0" w:color="auto"/>
                    <w:right w:val="none" w:sz="0" w:space="0" w:color="auto"/>
                  </w:divBdr>
                  <w:divsChild>
                    <w:div w:id="780415220">
                      <w:marLeft w:val="0"/>
                      <w:marRight w:val="0"/>
                      <w:marTop w:val="0"/>
                      <w:marBottom w:val="0"/>
                      <w:divBdr>
                        <w:top w:val="none" w:sz="0" w:space="0" w:color="auto"/>
                        <w:left w:val="none" w:sz="0" w:space="0" w:color="auto"/>
                        <w:bottom w:val="none" w:sz="0" w:space="0" w:color="auto"/>
                        <w:right w:val="none" w:sz="0" w:space="0" w:color="auto"/>
                      </w:divBdr>
                    </w:div>
                  </w:divsChild>
                </w:div>
                <w:div w:id="1919288110">
                  <w:marLeft w:val="0"/>
                  <w:marRight w:val="0"/>
                  <w:marTop w:val="0"/>
                  <w:marBottom w:val="0"/>
                  <w:divBdr>
                    <w:top w:val="none" w:sz="0" w:space="0" w:color="auto"/>
                    <w:left w:val="none" w:sz="0" w:space="0" w:color="auto"/>
                    <w:bottom w:val="none" w:sz="0" w:space="0" w:color="auto"/>
                    <w:right w:val="none" w:sz="0" w:space="0" w:color="auto"/>
                  </w:divBdr>
                  <w:divsChild>
                    <w:div w:id="1434546267">
                      <w:marLeft w:val="0"/>
                      <w:marRight w:val="0"/>
                      <w:marTop w:val="0"/>
                      <w:marBottom w:val="0"/>
                      <w:divBdr>
                        <w:top w:val="none" w:sz="0" w:space="0" w:color="auto"/>
                        <w:left w:val="none" w:sz="0" w:space="0" w:color="auto"/>
                        <w:bottom w:val="none" w:sz="0" w:space="0" w:color="auto"/>
                        <w:right w:val="none" w:sz="0" w:space="0" w:color="auto"/>
                      </w:divBdr>
                    </w:div>
                  </w:divsChild>
                </w:div>
                <w:div w:id="180243174">
                  <w:marLeft w:val="0"/>
                  <w:marRight w:val="0"/>
                  <w:marTop w:val="0"/>
                  <w:marBottom w:val="0"/>
                  <w:divBdr>
                    <w:top w:val="none" w:sz="0" w:space="0" w:color="auto"/>
                    <w:left w:val="none" w:sz="0" w:space="0" w:color="auto"/>
                    <w:bottom w:val="none" w:sz="0" w:space="0" w:color="auto"/>
                    <w:right w:val="none" w:sz="0" w:space="0" w:color="auto"/>
                  </w:divBdr>
                  <w:divsChild>
                    <w:div w:id="2019430758">
                      <w:marLeft w:val="0"/>
                      <w:marRight w:val="0"/>
                      <w:marTop w:val="0"/>
                      <w:marBottom w:val="0"/>
                      <w:divBdr>
                        <w:top w:val="none" w:sz="0" w:space="0" w:color="auto"/>
                        <w:left w:val="none" w:sz="0" w:space="0" w:color="auto"/>
                        <w:bottom w:val="none" w:sz="0" w:space="0" w:color="auto"/>
                        <w:right w:val="none" w:sz="0" w:space="0" w:color="auto"/>
                      </w:divBdr>
                    </w:div>
                  </w:divsChild>
                </w:div>
                <w:div w:id="1008093224">
                  <w:marLeft w:val="0"/>
                  <w:marRight w:val="0"/>
                  <w:marTop w:val="0"/>
                  <w:marBottom w:val="0"/>
                  <w:divBdr>
                    <w:top w:val="none" w:sz="0" w:space="0" w:color="auto"/>
                    <w:left w:val="none" w:sz="0" w:space="0" w:color="auto"/>
                    <w:bottom w:val="none" w:sz="0" w:space="0" w:color="auto"/>
                    <w:right w:val="none" w:sz="0" w:space="0" w:color="auto"/>
                  </w:divBdr>
                  <w:divsChild>
                    <w:div w:id="200281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930640">
          <w:marLeft w:val="0"/>
          <w:marRight w:val="0"/>
          <w:marTop w:val="0"/>
          <w:marBottom w:val="0"/>
          <w:divBdr>
            <w:top w:val="none" w:sz="0" w:space="0" w:color="auto"/>
            <w:left w:val="none" w:sz="0" w:space="0" w:color="auto"/>
            <w:bottom w:val="none" w:sz="0" w:space="0" w:color="auto"/>
            <w:right w:val="none" w:sz="0" w:space="0" w:color="auto"/>
          </w:divBdr>
        </w:div>
        <w:div w:id="585652757">
          <w:marLeft w:val="0"/>
          <w:marRight w:val="0"/>
          <w:marTop w:val="0"/>
          <w:marBottom w:val="0"/>
          <w:divBdr>
            <w:top w:val="none" w:sz="0" w:space="0" w:color="auto"/>
            <w:left w:val="none" w:sz="0" w:space="0" w:color="auto"/>
            <w:bottom w:val="none" w:sz="0" w:space="0" w:color="auto"/>
            <w:right w:val="none" w:sz="0" w:space="0" w:color="auto"/>
          </w:divBdr>
          <w:divsChild>
            <w:div w:id="1735659145">
              <w:marLeft w:val="-75"/>
              <w:marRight w:val="0"/>
              <w:marTop w:val="30"/>
              <w:marBottom w:val="30"/>
              <w:divBdr>
                <w:top w:val="none" w:sz="0" w:space="0" w:color="auto"/>
                <w:left w:val="none" w:sz="0" w:space="0" w:color="auto"/>
                <w:bottom w:val="none" w:sz="0" w:space="0" w:color="auto"/>
                <w:right w:val="none" w:sz="0" w:space="0" w:color="auto"/>
              </w:divBdr>
              <w:divsChild>
                <w:div w:id="1556045332">
                  <w:marLeft w:val="0"/>
                  <w:marRight w:val="0"/>
                  <w:marTop w:val="0"/>
                  <w:marBottom w:val="0"/>
                  <w:divBdr>
                    <w:top w:val="none" w:sz="0" w:space="0" w:color="auto"/>
                    <w:left w:val="none" w:sz="0" w:space="0" w:color="auto"/>
                    <w:bottom w:val="none" w:sz="0" w:space="0" w:color="auto"/>
                    <w:right w:val="none" w:sz="0" w:space="0" w:color="auto"/>
                  </w:divBdr>
                  <w:divsChild>
                    <w:div w:id="39667760">
                      <w:marLeft w:val="0"/>
                      <w:marRight w:val="0"/>
                      <w:marTop w:val="0"/>
                      <w:marBottom w:val="0"/>
                      <w:divBdr>
                        <w:top w:val="none" w:sz="0" w:space="0" w:color="auto"/>
                        <w:left w:val="none" w:sz="0" w:space="0" w:color="auto"/>
                        <w:bottom w:val="none" w:sz="0" w:space="0" w:color="auto"/>
                        <w:right w:val="none" w:sz="0" w:space="0" w:color="auto"/>
                      </w:divBdr>
                    </w:div>
                    <w:div w:id="1954939403">
                      <w:marLeft w:val="0"/>
                      <w:marRight w:val="0"/>
                      <w:marTop w:val="0"/>
                      <w:marBottom w:val="0"/>
                      <w:divBdr>
                        <w:top w:val="none" w:sz="0" w:space="0" w:color="auto"/>
                        <w:left w:val="none" w:sz="0" w:space="0" w:color="auto"/>
                        <w:bottom w:val="none" w:sz="0" w:space="0" w:color="auto"/>
                        <w:right w:val="none" w:sz="0" w:space="0" w:color="auto"/>
                      </w:divBdr>
                    </w:div>
                  </w:divsChild>
                </w:div>
                <w:div w:id="1673680866">
                  <w:marLeft w:val="0"/>
                  <w:marRight w:val="0"/>
                  <w:marTop w:val="0"/>
                  <w:marBottom w:val="0"/>
                  <w:divBdr>
                    <w:top w:val="none" w:sz="0" w:space="0" w:color="auto"/>
                    <w:left w:val="none" w:sz="0" w:space="0" w:color="auto"/>
                    <w:bottom w:val="none" w:sz="0" w:space="0" w:color="auto"/>
                    <w:right w:val="none" w:sz="0" w:space="0" w:color="auto"/>
                  </w:divBdr>
                  <w:divsChild>
                    <w:div w:id="329254758">
                      <w:marLeft w:val="0"/>
                      <w:marRight w:val="0"/>
                      <w:marTop w:val="0"/>
                      <w:marBottom w:val="0"/>
                      <w:divBdr>
                        <w:top w:val="none" w:sz="0" w:space="0" w:color="auto"/>
                        <w:left w:val="none" w:sz="0" w:space="0" w:color="auto"/>
                        <w:bottom w:val="none" w:sz="0" w:space="0" w:color="auto"/>
                        <w:right w:val="none" w:sz="0" w:space="0" w:color="auto"/>
                      </w:divBdr>
                    </w:div>
                  </w:divsChild>
                </w:div>
                <w:div w:id="853685392">
                  <w:marLeft w:val="0"/>
                  <w:marRight w:val="0"/>
                  <w:marTop w:val="0"/>
                  <w:marBottom w:val="0"/>
                  <w:divBdr>
                    <w:top w:val="none" w:sz="0" w:space="0" w:color="auto"/>
                    <w:left w:val="none" w:sz="0" w:space="0" w:color="auto"/>
                    <w:bottom w:val="none" w:sz="0" w:space="0" w:color="auto"/>
                    <w:right w:val="none" w:sz="0" w:space="0" w:color="auto"/>
                  </w:divBdr>
                  <w:divsChild>
                    <w:div w:id="301889279">
                      <w:marLeft w:val="0"/>
                      <w:marRight w:val="0"/>
                      <w:marTop w:val="0"/>
                      <w:marBottom w:val="0"/>
                      <w:divBdr>
                        <w:top w:val="none" w:sz="0" w:space="0" w:color="auto"/>
                        <w:left w:val="none" w:sz="0" w:space="0" w:color="auto"/>
                        <w:bottom w:val="none" w:sz="0" w:space="0" w:color="auto"/>
                        <w:right w:val="none" w:sz="0" w:space="0" w:color="auto"/>
                      </w:divBdr>
                    </w:div>
                  </w:divsChild>
                </w:div>
                <w:div w:id="1464276409">
                  <w:marLeft w:val="0"/>
                  <w:marRight w:val="0"/>
                  <w:marTop w:val="0"/>
                  <w:marBottom w:val="0"/>
                  <w:divBdr>
                    <w:top w:val="none" w:sz="0" w:space="0" w:color="auto"/>
                    <w:left w:val="none" w:sz="0" w:space="0" w:color="auto"/>
                    <w:bottom w:val="none" w:sz="0" w:space="0" w:color="auto"/>
                    <w:right w:val="none" w:sz="0" w:space="0" w:color="auto"/>
                  </w:divBdr>
                  <w:divsChild>
                    <w:div w:id="318651972">
                      <w:marLeft w:val="0"/>
                      <w:marRight w:val="0"/>
                      <w:marTop w:val="0"/>
                      <w:marBottom w:val="0"/>
                      <w:divBdr>
                        <w:top w:val="none" w:sz="0" w:space="0" w:color="auto"/>
                        <w:left w:val="none" w:sz="0" w:space="0" w:color="auto"/>
                        <w:bottom w:val="none" w:sz="0" w:space="0" w:color="auto"/>
                        <w:right w:val="none" w:sz="0" w:space="0" w:color="auto"/>
                      </w:divBdr>
                    </w:div>
                  </w:divsChild>
                </w:div>
                <w:div w:id="1846746726">
                  <w:marLeft w:val="0"/>
                  <w:marRight w:val="0"/>
                  <w:marTop w:val="0"/>
                  <w:marBottom w:val="0"/>
                  <w:divBdr>
                    <w:top w:val="none" w:sz="0" w:space="0" w:color="auto"/>
                    <w:left w:val="none" w:sz="0" w:space="0" w:color="auto"/>
                    <w:bottom w:val="none" w:sz="0" w:space="0" w:color="auto"/>
                    <w:right w:val="none" w:sz="0" w:space="0" w:color="auto"/>
                  </w:divBdr>
                  <w:divsChild>
                    <w:div w:id="1958488290">
                      <w:marLeft w:val="0"/>
                      <w:marRight w:val="0"/>
                      <w:marTop w:val="0"/>
                      <w:marBottom w:val="0"/>
                      <w:divBdr>
                        <w:top w:val="none" w:sz="0" w:space="0" w:color="auto"/>
                        <w:left w:val="none" w:sz="0" w:space="0" w:color="auto"/>
                        <w:bottom w:val="none" w:sz="0" w:space="0" w:color="auto"/>
                        <w:right w:val="none" w:sz="0" w:space="0" w:color="auto"/>
                      </w:divBdr>
                    </w:div>
                  </w:divsChild>
                </w:div>
                <w:div w:id="1291012213">
                  <w:marLeft w:val="0"/>
                  <w:marRight w:val="0"/>
                  <w:marTop w:val="0"/>
                  <w:marBottom w:val="0"/>
                  <w:divBdr>
                    <w:top w:val="none" w:sz="0" w:space="0" w:color="auto"/>
                    <w:left w:val="none" w:sz="0" w:space="0" w:color="auto"/>
                    <w:bottom w:val="none" w:sz="0" w:space="0" w:color="auto"/>
                    <w:right w:val="none" w:sz="0" w:space="0" w:color="auto"/>
                  </w:divBdr>
                  <w:divsChild>
                    <w:div w:id="114183038">
                      <w:marLeft w:val="0"/>
                      <w:marRight w:val="0"/>
                      <w:marTop w:val="0"/>
                      <w:marBottom w:val="0"/>
                      <w:divBdr>
                        <w:top w:val="none" w:sz="0" w:space="0" w:color="auto"/>
                        <w:left w:val="none" w:sz="0" w:space="0" w:color="auto"/>
                        <w:bottom w:val="none" w:sz="0" w:space="0" w:color="auto"/>
                        <w:right w:val="none" w:sz="0" w:space="0" w:color="auto"/>
                      </w:divBdr>
                    </w:div>
                  </w:divsChild>
                </w:div>
                <w:div w:id="2061319199">
                  <w:marLeft w:val="0"/>
                  <w:marRight w:val="0"/>
                  <w:marTop w:val="0"/>
                  <w:marBottom w:val="0"/>
                  <w:divBdr>
                    <w:top w:val="none" w:sz="0" w:space="0" w:color="auto"/>
                    <w:left w:val="none" w:sz="0" w:space="0" w:color="auto"/>
                    <w:bottom w:val="none" w:sz="0" w:space="0" w:color="auto"/>
                    <w:right w:val="none" w:sz="0" w:space="0" w:color="auto"/>
                  </w:divBdr>
                  <w:divsChild>
                    <w:div w:id="1169949092">
                      <w:marLeft w:val="0"/>
                      <w:marRight w:val="0"/>
                      <w:marTop w:val="0"/>
                      <w:marBottom w:val="0"/>
                      <w:divBdr>
                        <w:top w:val="none" w:sz="0" w:space="0" w:color="auto"/>
                        <w:left w:val="none" w:sz="0" w:space="0" w:color="auto"/>
                        <w:bottom w:val="none" w:sz="0" w:space="0" w:color="auto"/>
                        <w:right w:val="none" w:sz="0" w:space="0" w:color="auto"/>
                      </w:divBdr>
                    </w:div>
                    <w:div w:id="888958643">
                      <w:marLeft w:val="0"/>
                      <w:marRight w:val="0"/>
                      <w:marTop w:val="0"/>
                      <w:marBottom w:val="0"/>
                      <w:divBdr>
                        <w:top w:val="none" w:sz="0" w:space="0" w:color="auto"/>
                        <w:left w:val="none" w:sz="0" w:space="0" w:color="auto"/>
                        <w:bottom w:val="none" w:sz="0" w:space="0" w:color="auto"/>
                        <w:right w:val="none" w:sz="0" w:space="0" w:color="auto"/>
                      </w:divBdr>
                    </w:div>
                    <w:div w:id="897591138">
                      <w:marLeft w:val="0"/>
                      <w:marRight w:val="0"/>
                      <w:marTop w:val="0"/>
                      <w:marBottom w:val="0"/>
                      <w:divBdr>
                        <w:top w:val="none" w:sz="0" w:space="0" w:color="auto"/>
                        <w:left w:val="none" w:sz="0" w:space="0" w:color="auto"/>
                        <w:bottom w:val="none" w:sz="0" w:space="0" w:color="auto"/>
                        <w:right w:val="none" w:sz="0" w:space="0" w:color="auto"/>
                      </w:divBdr>
                    </w:div>
                  </w:divsChild>
                </w:div>
                <w:div w:id="560023935">
                  <w:marLeft w:val="0"/>
                  <w:marRight w:val="0"/>
                  <w:marTop w:val="0"/>
                  <w:marBottom w:val="0"/>
                  <w:divBdr>
                    <w:top w:val="none" w:sz="0" w:space="0" w:color="auto"/>
                    <w:left w:val="none" w:sz="0" w:space="0" w:color="auto"/>
                    <w:bottom w:val="none" w:sz="0" w:space="0" w:color="auto"/>
                    <w:right w:val="none" w:sz="0" w:space="0" w:color="auto"/>
                  </w:divBdr>
                  <w:divsChild>
                    <w:div w:id="624774827">
                      <w:marLeft w:val="0"/>
                      <w:marRight w:val="0"/>
                      <w:marTop w:val="0"/>
                      <w:marBottom w:val="0"/>
                      <w:divBdr>
                        <w:top w:val="none" w:sz="0" w:space="0" w:color="auto"/>
                        <w:left w:val="none" w:sz="0" w:space="0" w:color="auto"/>
                        <w:bottom w:val="none" w:sz="0" w:space="0" w:color="auto"/>
                        <w:right w:val="none" w:sz="0" w:space="0" w:color="auto"/>
                      </w:divBdr>
                    </w:div>
                  </w:divsChild>
                </w:div>
                <w:div w:id="1076320402">
                  <w:marLeft w:val="0"/>
                  <w:marRight w:val="0"/>
                  <w:marTop w:val="0"/>
                  <w:marBottom w:val="0"/>
                  <w:divBdr>
                    <w:top w:val="none" w:sz="0" w:space="0" w:color="auto"/>
                    <w:left w:val="none" w:sz="0" w:space="0" w:color="auto"/>
                    <w:bottom w:val="none" w:sz="0" w:space="0" w:color="auto"/>
                    <w:right w:val="none" w:sz="0" w:space="0" w:color="auto"/>
                  </w:divBdr>
                  <w:divsChild>
                    <w:div w:id="689910963">
                      <w:marLeft w:val="0"/>
                      <w:marRight w:val="0"/>
                      <w:marTop w:val="0"/>
                      <w:marBottom w:val="0"/>
                      <w:divBdr>
                        <w:top w:val="none" w:sz="0" w:space="0" w:color="auto"/>
                        <w:left w:val="none" w:sz="0" w:space="0" w:color="auto"/>
                        <w:bottom w:val="none" w:sz="0" w:space="0" w:color="auto"/>
                        <w:right w:val="none" w:sz="0" w:space="0" w:color="auto"/>
                      </w:divBdr>
                    </w:div>
                  </w:divsChild>
                </w:div>
                <w:div w:id="1463962812">
                  <w:marLeft w:val="0"/>
                  <w:marRight w:val="0"/>
                  <w:marTop w:val="0"/>
                  <w:marBottom w:val="0"/>
                  <w:divBdr>
                    <w:top w:val="none" w:sz="0" w:space="0" w:color="auto"/>
                    <w:left w:val="none" w:sz="0" w:space="0" w:color="auto"/>
                    <w:bottom w:val="none" w:sz="0" w:space="0" w:color="auto"/>
                    <w:right w:val="none" w:sz="0" w:space="0" w:color="auto"/>
                  </w:divBdr>
                  <w:divsChild>
                    <w:div w:id="1743214013">
                      <w:marLeft w:val="0"/>
                      <w:marRight w:val="0"/>
                      <w:marTop w:val="0"/>
                      <w:marBottom w:val="0"/>
                      <w:divBdr>
                        <w:top w:val="none" w:sz="0" w:space="0" w:color="auto"/>
                        <w:left w:val="none" w:sz="0" w:space="0" w:color="auto"/>
                        <w:bottom w:val="none" w:sz="0" w:space="0" w:color="auto"/>
                        <w:right w:val="none" w:sz="0" w:space="0" w:color="auto"/>
                      </w:divBdr>
                    </w:div>
                  </w:divsChild>
                </w:div>
                <w:div w:id="360017540">
                  <w:marLeft w:val="0"/>
                  <w:marRight w:val="0"/>
                  <w:marTop w:val="0"/>
                  <w:marBottom w:val="0"/>
                  <w:divBdr>
                    <w:top w:val="none" w:sz="0" w:space="0" w:color="auto"/>
                    <w:left w:val="none" w:sz="0" w:space="0" w:color="auto"/>
                    <w:bottom w:val="none" w:sz="0" w:space="0" w:color="auto"/>
                    <w:right w:val="none" w:sz="0" w:space="0" w:color="auto"/>
                  </w:divBdr>
                  <w:divsChild>
                    <w:div w:id="1974825263">
                      <w:marLeft w:val="0"/>
                      <w:marRight w:val="0"/>
                      <w:marTop w:val="0"/>
                      <w:marBottom w:val="0"/>
                      <w:divBdr>
                        <w:top w:val="none" w:sz="0" w:space="0" w:color="auto"/>
                        <w:left w:val="none" w:sz="0" w:space="0" w:color="auto"/>
                        <w:bottom w:val="none" w:sz="0" w:space="0" w:color="auto"/>
                        <w:right w:val="none" w:sz="0" w:space="0" w:color="auto"/>
                      </w:divBdr>
                    </w:div>
                    <w:div w:id="1120489025">
                      <w:marLeft w:val="0"/>
                      <w:marRight w:val="0"/>
                      <w:marTop w:val="0"/>
                      <w:marBottom w:val="0"/>
                      <w:divBdr>
                        <w:top w:val="none" w:sz="0" w:space="0" w:color="auto"/>
                        <w:left w:val="none" w:sz="0" w:space="0" w:color="auto"/>
                        <w:bottom w:val="none" w:sz="0" w:space="0" w:color="auto"/>
                        <w:right w:val="none" w:sz="0" w:space="0" w:color="auto"/>
                      </w:divBdr>
                    </w:div>
                    <w:div w:id="731348378">
                      <w:marLeft w:val="0"/>
                      <w:marRight w:val="0"/>
                      <w:marTop w:val="0"/>
                      <w:marBottom w:val="0"/>
                      <w:divBdr>
                        <w:top w:val="none" w:sz="0" w:space="0" w:color="auto"/>
                        <w:left w:val="none" w:sz="0" w:space="0" w:color="auto"/>
                        <w:bottom w:val="none" w:sz="0" w:space="0" w:color="auto"/>
                        <w:right w:val="none" w:sz="0" w:space="0" w:color="auto"/>
                      </w:divBdr>
                    </w:div>
                    <w:div w:id="746996895">
                      <w:marLeft w:val="0"/>
                      <w:marRight w:val="0"/>
                      <w:marTop w:val="0"/>
                      <w:marBottom w:val="0"/>
                      <w:divBdr>
                        <w:top w:val="none" w:sz="0" w:space="0" w:color="auto"/>
                        <w:left w:val="none" w:sz="0" w:space="0" w:color="auto"/>
                        <w:bottom w:val="none" w:sz="0" w:space="0" w:color="auto"/>
                        <w:right w:val="none" w:sz="0" w:space="0" w:color="auto"/>
                      </w:divBdr>
                    </w:div>
                    <w:div w:id="753016838">
                      <w:marLeft w:val="0"/>
                      <w:marRight w:val="0"/>
                      <w:marTop w:val="0"/>
                      <w:marBottom w:val="0"/>
                      <w:divBdr>
                        <w:top w:val="none" w:sz="0" w:space="0" w:color="auto"/>
                        <w:left w:val="none" w:sz="0" w:space="0" w:color="auto"/>
                        <w:bottom w:val="none" w:sz="0" w:space="0" w:color="auto"/>
                        <w:right w:val="none" w:sz="0" w:space="0" w:color="auto"/>
                      </w:divBdr>
                    </w:div>
                  </w:divsChild>
                </w:div>
                <w:div w:id="980882461">
                  <w:marLeft w:val="0"/>
                  <w:marRight w:val="0"/>
                  <w:marTop w:val="0"/>
                  <w:marBottom w:val="0"/>
                  <w:divBdr>
                    <w:top w:val="none" w:sz="0" w:space="0" w:color="auto"/>
                    <w:left w:val="none" w:sz="0" w:space="0" w:color="auto"/>
                    <w:bottom w:val="none" w:sz="0" w:space="0" w:color="auto"/>
                    <w:right w:val="none" w:sz="0" w:space="0" w:color="auto"/>
                  </w:divBdr>
                  <w:divsChild>
                    <w:div w:id="1654019952">
                      <w:marLeft w:val="0"/>
                      <w:marRight w:val="0"/>
                      <w:marTop w:val="0"/>
                      <w:marBottom w:val="0"/>
                      <w:divBdr>
                        <w:top w:val="none" w:sz="0" w:space="0" w:color="auto"/>
                        <w:left w:val="none" w:sz="0" w:space="0" w:color="auto"/>
                        <w:bottom w:val="none" w:sz="0" w:space="0" w:color="auto"/>
                        <w:right w:val="none" w:sz="0" w:space="0" w:color="auto"/>
                      </w:divBdr>
                    </w:div>
                    <w:div w:id="28385404">
                      <w:marLeft w:val="0"/>
                      <w:marRight w:val="0"/>
                      <w:marTop w:val="0"/>
                      <w:marBottom w:val="0"/>
                      <w:divBdr>
                        <w:top w:val="none" w:sz="0" w:space="0" w:color="auto"/>
                        <w:left w:val="none" w:sz="0" w:space="0" w:color="auto"/>
                        <w:bottom w:val="none" w:sz="0" w:space="0" w:color="auto"/>
                        <w:right w:val="none" w:sz="0" w:space="0" w:color="auto"/>
                      </w:divBdr>
                    </w:div>
                    <w:div w:id="1247107968">
                      <w:marLeft w:val="0"/>
                      <w:marRight w:val="0"/>
                      <w:marTop w:val="0"/>
                      <w:marBottom w:val="0"/>
                      <w:divBdr>
                        <w:top w:val="none" w:sz="0" w:space="0" w:color="auto"/>
                        <w:left w:val="none" w:sz="0" w:space="0" w:color="auto"/>
                        <w:bottom w:val="none" w:sz="0" w:space="0" w:color="auto"/>
                        <w:right w:val="none" w:sz="0" w:space="0" w:color="auto"/>
                      </w:divBdr>
                    </w:div>
                    <w:div w:id="1573392007">
                      <w:marLeft w:val="0"/>
                      <w:marRight w:val="0"/>
                      <w:marTop w:val="0"/>
                      <w:marBottom w:val="0"/>
                      <w:divBdr>
                        <w:top w:val="none" w:sz="0" w:space="0" w:color="auto"/>
                        <w:left w:val="none" w:sz="0" w:space="0" w:color="auto"/>
                        <w:bottom w:val="none" w:sz="0" w:space="0" w:color="auto"/>
                        <w:right w:val="none" w:sz="0" w:space="0" w:color="auto"/>
                      </w:divBdr>
                    </w:div>
                    <w:div w:id="1500536433">
                      <w:marLeft w:val="0"/>
                      <w:marRight w:val="0"/>
                      <w:marTop w:val="0"/>
                      <w:marBottom w:val="0"/>
                      <w:divBdr>
                        <w:top w:val="none" w:sz="0" w:space="0" w:color="auto"/>
                        <w:left w:val="none" w:sz="0" w:space="0" w:color="auto"/>
                        <w:bottom w:val="none" w:sz="0" w:space="0" w:color="auto"/>
                        <w:right w:val="none" w:sz="0" w:space="0" w:color="auto"/>
                      </w:divBdr>
                    </w:div>
                  </w:divsChild>
                </w:div>
                <w:div w:id="144393935">
                  <w:marLeft w:val="0"/>
                  <w:marRight w:val="0"/>
                  <w:marTop w:val="0"/>
                  <w:marBottom w:val="0"/>
                  <w:divBdr>
                    <w:top w:val="none" w:sz="0" w:space="0" w:color="auto"/>
                    <w:left w:val="none" w:sz="0" w:space="0" w:color="auto"/>
                    <w:bottom w:val="none" w:sz="0" w:space="0" w:color="auto"/>
                    <w:right w:val="none" w:sz="0" w:space="0" w:color="auto"/>
                  </w:divBdr>
                  <w:divsChild>
                    <w:div w:id="546990064">
                      <w:marLeft w:val="0"/>
                      <w:marRight w:val="0"/>
                      <w:marTop w:val="0"/>
                      <w:marBottom w:val="0"/>
                      <w:divBdr>
                        <w:top w:val="none" w:sz="0" w:space="0" w:color="auto"/>
                        <w:left w:val="none" w:sz="0" w:space="0" w:color="auto"/>
                        <w:bottom w:val="none" w:sz="0" w:space="0" w:color="auto"/>
                        <w:right w:val="none" w:sz="0" w:space="0" w:color="auto"/>
                      </w:divBdr>
                    </w:div>
                  </w:divsChild>
                </w:div>
                <w:div w:id="1288856481">
                  <w:marLeft w:val="0"/>
                  <w:marRight w:val="0"/>
                  <w:marTop w:val="0"/>
                  <w:marBottom w:val="0"/>
                  <w:divBdr>
                    <w:top w:val="none" w:sz="0" w:space="0" w:color="auto"/>
                    <w:left w:val="none" w:sz="0" w:space="0" w:color="auto"/>
                    <w:bottom w:val="none" w:sz="0" w:space="0" w:color="auto"/>
                    <w:right w:val="none" w:sz="0" w:space="0" w:color="auto"/>
                  </w:divBdr>
                  <w:divsChild>
                    <w:div w:id="426578240">
                      <w:marLeft w:val="0"/>
                      <w:marRight w:val="0"/>
                      <w:marTop w:val="0"/>
                      <w:marBottom w:val="0"/>
                      <w:divBdr>
                        <w:top w:val="none" w:sz="0" w:space="0" w:color="auto"/>
                        <w:left w:val="none" w:sz="0" w:space="0" w:color="auto"/>
                        <w:bottom w:val="none" w:sz="0" w:space="0" w:color="auto"/>
                        <w:right w:val="none" w:sz="0" w:space="0" w:color="auto"/>
                      </w:divBdr>
                    </w:div>
                  </w:divsChild>
                </w:div>
                <w:div w:id="608195475">
                  <w:marLeft w:val="0"/>
                  <w:marRight w:val="0"/>
                  <w:marTop w:val="0"/>
                  <w:marBottom w:val="0"/>
                  <w:divBdr>
                    <w:top w:val="none" w:sz="0" w:space="0" w:color="auto"/>
                    <w:left w:val="none" w:sz="0" w:space="0" w:color="auto"/>
                    <w:bottom w:val="none" w:sz="0" w:space="0" w:color="auto"/>
                    <w:right w:val="none" w:sz="0" w:space="0" w:color="auto"/>
                  </w:divBdr>
                  <w:divsChild>
                    <w:div w:id="266540942">
                      <w:marLeft w:val="0"/>
                      <w:marRight w:val="0"/>
                      <w:marTop w:val="0"/>
                      <w:marBottom w:val="0"/>
                      <w:divBdr>
                        <w:top w:val="none" w:sz="0" w:space="0" w:color="auto"/>
                        <w:left w:val="none" w:sz="0" w:space="0" w:color="auto"/>
                        <w:bottom w:val="none" w:sz="0" w:space="0" w:color="auto"/>
                        <w:right w:val="none" w:sz="0" w:space="0" w:color="auto"/>
                      </w:divBdr>
                    </w:div>
                  </w:divsChild>
                </w:div>
                <w:div w:id="1173295608">
                  <w:marLeft w:val="0"/>
                  <w:marRight w:val="0"/>
                  <w:marTop w:val="0"/>
                  <w:marBottom w:val="0"/>
                  <w:divBdr>
                    <w:top w:val="none" w:sz="0" w:space="0" w:color="auto"/>
                    <w:left w:val="none" w:sz="0" w:space="0" w:color="auto"/>
                    <w:bottom w:val="none" w:sz="0" w:space="0" w:color="auto"/>
                    <w:right w:val="none" w:sz="0" w:space="0" w:color="auto"/>
                  </w:divBdr>
                  <w:divsChild>
                    <w:div w:id="1200557269">
                      <w:marLeft w:val="0"/>
                      <w:marRight w:val="0"/>
                      <w:marTop w:val="0"/>
                      <w:marBottom w:val="0"/>
                      <w:divBdr>
                        <w:top w:val="none" w:sz="0" w:space="0" w:color="auto"/>
                        <w:left w:val="none" w:sz="0" w:space="0" w:color="auto"/>
                        <w:bottom w:val="none" w:sz="0" w:space="0" w:color="auto"/>
                        <w:right w:val="none" w:sz="0" w:space="0" w:color="auto"/>
                      </w:divBdr>
                    </w:div>
                    <w:div w:id="321929822">
                      <w:marLeft w:val="0"/>
                      <w:marRight w:val="0"/>
                      <w:marTop w:val="0"/>
                      <w:marBottom w:val="0"/>
                      <w:divBdr>
                        <w:top w:val="none" w:sz="0" w:space="0" w:color="auto"/>
                        <w:left w:val="none" w:sz="0" w:space="0" w:color="auto"/>
                        <w:bottom w:val="none" w:sz="0" w:space="0" w:color="auto"/>
                        <w:right w:val="none" w:sz="0" w:space="0" w:color="auto"/>
                      </w:divBdr>
                    </w:div>
                    <w:div w:id="1076126195">
                      <w:marLeft w:val="0"/>
                      <w:marRight w:val="0"/>
                      <w:marTop w:val="0"/>
                      <w:marBottom w:val="0"/>
                      <w:divBdr>
                        <w:top w:val="none" w:sz="0" w:space="0" w:color="auto"/>
                        <w:left w:val="none" w:sz="0" w:space="0" w:color="auto"/>
                        <w:bottom w:val="none" w:sz="0" w:space="0" w:color="auto"/>
                        <w:right w:val="none" w:sz="0" w:space="0" w:color="auto"/>
                      </w:divBdr>
                    </w:div>
                    <w:div w:id="114831609">
                      <w:marLeft w:val="0"/>
                      <w:marRight w:val="0"/>
                      <w:marTop w:val="0"/>
                      <w:marBottom w:val="0"/>
                      <w:divBdr>
                        <w:top w:val="none" w:sz="0" w:space="0" w:color="auto"/>
                        <w:left w:val="none" w:sz="0" w:space="0" w:color="auto"/>
                        <w:bottom w:val="none" w:sz="0" w:space="0" w:color="auto"/>
                        <w:right w:val="none" w:sz="0" w:space="0" w:color="auto"/>
                      </w:divBdr>
                    </w:div>
                  </w:divsChild>
                </w:div>
                <w:div w:id="1733693061">
                  <w:marLeft w:val="0"/>
                  <w:marRight w:val="0"/>
                  <w:marTop w:val="0"/>
                  <w:marBottom w:val="0"/>
                  <w:divBdr>
                    <w:top w:val="none" w:sz="0" w:space="0" w:color="auto"/>
                    <w:left w:val="none" w:sz="0" w:space="0" w:color="auto"/>
                    <w:bottom w:val="none" w:sz="0" w:space="0" w:color="auto"/>
                    <w:right w:val="none" w:sz="0" w:space="0" w:color="auto"/>
                  </w:divBdr>
                  <w:divsChild>
                    <w:div w:id="1706831207">
                      <w:marLeft w:val="0"/>
                      <w:marRight w:val="0"/>
                      <w:marTop w:val="0"/>
                      <w:marBottom w:val="0"/>
                      <w:divBdr>
                        <w:top w:val="none" w:sz="0" w:space="0" w:color="auto"/>
                        <w:left w:val="none" w:sz="0" w:space="0" w:color="auto"/>
                        <w:bottom w:val="none" w:sz="0" w:space="0" w:color="auto"/>
                        <w:right w:val="none" w:sz="0" w:space="0" w:color="auto"/>
                      </w:divBdr>
                    </w:div>
                  </w:divsChild>
                </w:div>
                <w:div w:id="37508112">
                  <w:marLeft w:val="0"/>
                  <w:marRight w:val="0"/>
                  <w:marTop w:val="0"/>
                  <w:marBottom w:val="0"/>
                  <w:divBdr>
                    <w:top w:val="none" w:sz="0" w:space="0" w:color="auto"/>
                    <w:left w:val="none" w:sz="0" w:space="0" w:color="auto"/>
                    <w:bottom w:val="none" w:sz="0" w:space="0" w:color="auto"/>
                    <w:right w:val="none" w:sz="0" w:space="0" w:color="auto"/>
                  </w:divBdr>
                  <w:divsChild>
                    <w:div w:id="415326885">
                      <w:marLeft w:val="0"/>
                      <w:marRight w:val="0"/>
                      <w:marTop w:val="0"/>
                      <w:marBottom w:val="0"/>
                      <w:divBdr>
                        <w:top w:val="none" w:sz="0" w:space="0" w:color="auto"/>
                        <w:left w:val="none" w:sz="0" w:space="0" w:color="auto"/>
                        <w:bottom w:val="none" w:sz="0" w:space="0" w:color="auto"/>
                        <w:right w:val="none" w:sz="0" w:space="0" w:color="auto"/>
                      </w:divBdr>
                    </w:div>
                  </w:divsChild>
                </w:div>
                <w:div w:id="921790708">
                  <w:marLeft w:val="0"/>
                  <w:marRight w:val="0"/>
                  <w:marTop w:val="0"/>
                  <w:marBottom w:val="0"/>
                  <w:divBdr>
                    <w:top w:val="none" w:sz="0" w:space="0" w:color="auto"/>
                    <w:left w:val="none" w:sz="0" w:space="0" w:color="auto"/>
                    <w:bottom w:val="none" w:sz="0" w:space="0" w:color="auto"/>
                    <w:right w:val="none" w:sz="0" w:space="0" w:color="auto"/>
                  </w:divBdr>
                  <w:divsChild>
                    <w:div w:id="358506260">
                      <w:marLeft w:val="0"/>
                      <w:marRight w:val="0"/>
                      <w:marTop w:val="0"/>
                      <w:marBottom w:val="0"/>
                      <w:divBdr>
                        <w:top w:val="none" w:sz="0" w:space="0" w:color="auto"/>
                        <w:left w:val="none" w:sz="0" w:space="0" w:color="auto"/>
                        <w:bottom w:val="none" w:sz="0" w:space="0" w:color="auto"/>
                        <w:right w:val="none" w:sz="0" w:space="0" w:color="auto"/>
                      </w:divBdr>
                    </w:div>
                  </w:divsChild>
                </w:div>
                <w:div w:id="1752968552">
                  <w:marLeft w:val="0"/>
                  <w:marRight w:val="0"/>
                  <w:marTop w:val="0"/>
                  <w:marBottom w:val="0"/>
                  <w:divBdr>
                    <w:top w:val="none" w:sz="0" w:space="0" w:color="auto"/>
                    <w:left w:val="none" w:sz="0" w:space="0" w:color="auto"/>
                    <w:bottom w:val="none" w:sz="0" w:space="0" w:color="auto"/>
                    <w:right w:val="none" w:sz="0" w:space="0" w:color="auto"/>
                  </w:divBdr>
                  <w:divsChild>
                    <w:div w:id="1946034741">
                      <w:marLeft w:val="0"/>
                      <w:marRight w:val="0"/>
                      <w:marTop w:val="0"/>
                      <w:marBottom w:val="0"/>
                      <w:divBdr>
                        <w:top w:val="none" w:sz="0" w:space="0" w:color="auto"/>
                        <w:left w:val="none" w:sz="0" w:space="0" w:color="auto"/>
                        <w:bottom w:val="none" w:sz="0" w:space="0" w:color="auto"/>
                        <w:right w:val="none" w:sz="0" w:space="0" w:color="auto"/>
                      </w:divBdr>
                    </w:div>
                  </w:divsChild>
                </w:div>
                <w:div w:id="173419309">
                  <w:marLeft w:val="0"/>
                  <w:marRight w:val="0"/>
                  <w:marTop w:val="0"/>
                  <w:marBottom w:val="0"/>
                  <w:divBdr>
                    <w:top w:val="none" w:sz="0" w:space="0" w:color="auto"/>
                    <w:left w:val="none" w:sz="0" w:space="0" w:color="auto"/>
                    <w:bottom w:val="none" w:sz="0" w:space="0" w:color="auto"/>
                    <w:right w:val="none" w:sz="0" w:space="0" w:color="auto"/>
                  </w:divBdr>
                  <w:divsChild>
                    <w:div w:id="235166086">
                      <w:marLeft w:val="0"/>
                      <w:marRight w:val="0"/>
                      <w:marTop w:val="0"/>
                      <w:marBottom w:val="0"/>
                      <w:divBdr>
                        <w:top w:val="none" w:sz="0" w:space="0" w:color="auto"/>
                        <w:left w:val="none" w:sz="0" w:space="0" w:color="auto"/>
                        <w:bottom w:val="none" w:sz="0" w:space="0" w:color="auto"/>
                        <w:right w:val="none" w:sz="0" w:space="0" w:color="auto"/>
                      </w:divBdr>
                    </w:div>
                  </w:divsChild>
                </w:div>
                <w:div w:id="1497306455">
                  <w:marLeft w:val="0"/>
                  <w:marRight w:val="0"/>
                  <w:marTop w:val="0"/>
                  <w:marBottom w:val="0"/>
                  <w:divBdr>
                    <w:top w:val="none" w:sz="0" w:space="0" w:color="auto"/>
                    <w:left w:val="none" w:sz="0" w:space="0" w:color="auto"/>
                    <w:bottom w:val="none" w:sz="0" w:space="0" w:color="auto"/>
                    <w:right w:val="none" w:sz="0" w:space="0" w:color="auto"/>
                  </w:divBdr>
                  <w:divsChild>
                    <w:div w:id="1904024103">
                      <w:marLeft w:val="0"/>
                      <w:marRight w:val="0"/>
                      <w:marTop w:val="0"/>
                      <w:marBottom w:val="0"/>
                      <w:divBdr>
                        <w:top w:val="none" w:sz="0" w:space="0" w:color="auto"/>
                        <w:left w:val="none" w:sz="0" w:space="0" w:color="auto"/>
                        <w:bottom w:val="none" w:sz="0" w:space="0" w:color="auto"/>
                        <w:right w:val="none" w:sz="0" w:space="0" w:color="auto"/>
                      </w:divBdr>
                    </w:div>
                  </w:divsChild>
                </w:div>
                <w:div w:id="1401366585">
                  <w:marLeft w:val="0"/>
                  <w:marRight w:val="0"/>
                  <w:marTop w:val="0"/>
                  <w:marBottom w:val="0"/>
                  <w:divBdr>
                    <w:top w:val="none" w:sz="0" w:space="0" w:color="auto"/>
                    <w:left w:val="none" w:sz="0" w:space="0" w:color="auto"/>
                    <w:bottom w:val="none" w:sz="0" w:space="0" w:color="auto"/>
                    <w:right w:val="none" w:sz="0" w:space="0" w:color="auto"/>
                  </w:divBdr>
                  <w:divsChild>
                    <w:div w:id="802386634">
                      <w:marLeft w:val="0"/>
                      <w:marRight w:val="0"/>
                      <w:marTop w:val="0"/>
                      <w:marBottom w:val="0"/>
                      <w:divBdr>
                        <w:top w:val="none" w:sz="0" w:space="0" w:color="auto"/>
                        <w:left w:val="none" w:sz="0" w:space="0" w:color="auto"/>
                        <w:bottom w:val="none" w:sz="0" w:space="0" w:color="auto"/>
                        <w:right w:val="none" w:sz="0" w:space="0" w:color="auto"/>
                      </w:divBdr>
                    </w:div>
                  </w:divsChild>
                </w:div>
                <w:div w:id="1634554893">
                  <w:marLeft w:val="0"/>
                  <w:marRight w:val="0"/>
                  <w:marTop w:val="0"/>
                  <w:marBottom w:val="0"/>
                  <w:divBdr>
                    <w:top w:val="none" w:sz="0" w:space="0" w:color="auto"/>
                    <w:left w:val="none" w:sz="0" w:space="0" w:color="auto"/>
                    <w:bottom w:val="none" w:sz="0" w:space="0" w:color="auto"/>
                    <w:right w:val="none" w:sz="0" w:space="0" w:color="auto"/>
                  </w:divBdr>
                  <w:divsChild>
                    <w:div w:id="803501994">
                      <w:marLeft w:val="0"/>
                      <w:marRight w:val="0"/>
                      <w:marTop w:val="0"/>
                      <w:marBottom w:val="0"/>
                      <w:divBdr>
                        <w:top w:val="none" w:sz="0" w:space="0" w:color="auto"/>
                        <w:left w:val="none" w:sz="0" w:space="0" w:color="auto"/>
                        <w:bottom w:val="none" w:sz="0" w:space="0" w:color="auto"/>
                        <w:right w:val="none" w:sz="0" w:space="0" w:color="auto"/>
                      </w:divBdr>
                    </w:div>
                  </w:divsChild>
                </w:div>
                <w:div w:id="2130008670">
                  <w:marLeft w:val="0"/>
                  <w:marRight w:val="0"/>
                  <w:marTop w:val="0"/>
                  <w:marBottom w:val="0"/>
                  <w:divBdr>
                    <w:top w:val="none" w:sz="0" w:space="0" w:color="auto"/>
                    <w:left w:val="none" w:sz="0" w:space="0" w:color="auto"/>
                    <w:bottom w:val="none" w:sz="0" w:space="0" w:color="auto"/>
                    <w:right w:val="none" w:sz="0" w:space="0" w:color="auto"/>
                  </w:divBdr>
                  <w:divsChild>
                    <w:div w:id="311836379">
                      <w:marLeft w:val="0"/>
                      <w:marRight w:val="0"/>
                      <w:marTop w:val="0"/>
                      <w:marBottom w:val="0"/>
                      <w:divBdr>
                        <w:top w:val="none" w:sz="0" w:space="0" w:color="auto"/>
                        <w:left w:val="none" w:sz="0" w:space="0" w:color="auto"/>
                        <w:bottom w:val="none" w:sz="0" w:space="0" w:color="auto"/>
                        <w:right w:val="none" w:sz="0" w:space="0" w:color="auto"/>
                      </w:divBdr>
                    </w:div>
                  </w:divsChild>
                </w:div>
                <w:div w:id="1272861980">
                  <w:marLeft w:val="0"/>
                  <w:marRight w:val="0"/>
                  <w:marTop w:val="0"/>
                  <w:marBottom w:val="0"/>
                  <w:divBdr>
                    <w:top w:val="none" w:sz="0" w:space="0" w:color="auto"/>
                    <w:left w:val="none" w:sz="0" w:space="0" w:color="auto"/>
                    <w:bottom w:val="none" w:sz="0" w:space="0" w:color="auto"/>
                    <w:right w:val="none" w:sz="0" w:space="0" w:color="auto"/>
                  </w:divBdr>
                  <w:divsChild>
                    <w:div w:id="2071725665">
                      <w:marLeft w:val="0"/>
                      <w:marRight w:val="0"/>
                      <w:marTop w:val="0"/>
                      <w:marBottom w:val="0"/>
                      <w:divBdr>
                        <w:top w:val="none" w:sz="0" w:space="0" w:color="auto"/>
                        <w:left w:val="none" w:sz="0" w:space="0" w:color="auto"/>
                        <w:bottom w:val="none" w:sz="0" w:space="0" w:color="auto"/>
                        <w:right w:val="none" w:sz="0" w:space="0" w:color="auto"/>
                      </w:divBdr>
                    </w:div>
                  </w:divsChild>
                </w:div>
                <w:div w:id="1620985749">
                  <w:marLeft w:val="0"/>
                  <w:marRight w:val="0"/>
                  <w:marTop w:val="0"/>
                  <w:marBottom w:val="0"/>
                  <w:divBdr>
                    <w:top w:val="none" w:sz="0" w:space="0" w:color="auto"/>
                    <w:left w:val="none" w:sz="0" w:space="0" w:color="auto"/>
                    <w:bottom w:val="none" w:sz="0" w:space="0" w:color="auto"/>
                    <w:right w:val="none" w:sz="0" w:space="0" w:color="auto"/>
                  </w:divBdr>
                  <w:divsChild>
                    <w:div w:id="583220194">
                      <w:marLeft w:val="0"/>
                      <w:marRight w:val="0"/>
                      <w:marTop w:val="0"/>
                      <w:marBottom w:val="0"/>
                      <w:divBdr>
                        <w:top w:val="none" w:sz="0" w:space="0" w:color="auto"/>
                        <w:left w:val="none" w:sz="0" w:space="0" w:color="auto"/>
                        <w:bottom w:val="none" w:sz="0" w:space="0" w:color="auto"/>
                        <w:right w:val="none" w:sz="0" w:space="0" w:color="auto"/>
                      </w:divBdr>
                    </w:div>
                  </w:divsChild>
                </w:div>
                <w:div w:id="1623805968">
                  <w:marLeft w:val="0"/>
                  <w:marRight w:val="0"/>
                  <w:marTop w:val="0"/>
                  <w:marBottom w:val="0"/>
                  <w:divBdr>
                    <w:top w:val="none" w:sz="0" w:space="0" w:color="auto"/>
                    <w:left w:val="none" w:sz="0" w:space="0" w:color="auto"/>
                    <w:bottom w:val="none" w:sz="0" w:space="0" w:color="auto"/>
                    <w:right w:val="none" w:sz="0" w:space="0" w:color="auto"/>
                  </w:divBdr>
                  <w:divsChild>
                    <w:div w:id="1077172019">
                      <w:marLeft w:val="0"/>
                      <w:marRight w:val="0"/>
                      <w:marTop w:val="0"/>
                      <w:marBottom w:val="0"/>
                      <w:divBdr>
                        <w:top w:val="none" w:sz="0" w:space="0" w:color="auto"/>
                        <w:left w:val="none" w:sz="0" w:space="0" w:color="auto"/>
                        <w:bottom w:val="none" w:sz="0" w:space="0" w:color="auto"/>
                        <w:right w:val="none" w:sz="0" w:space="0" w:color="auto"/>
                      </w:divBdr>
                    </w:div>
                  </w:divsChild>
                </w:div>
                <w:div w:id="1134447256">
                  <w:marLeft w:val="0"/>
                  <w:marRight w:val="0"/>
                  <w:marTop w:val="0"/>
                  <w:marBottom w:val="0"/>
                  <w:divBdr>
                    <w:top w:val="none" w:sz="0" w:space="0" w:color="auto"/>
                    <w:left w:val="none" w:sz="0" w:space="0" w:color="auto"/>
                    <w:bottom w:val="none" w:sz="0" w:space="0" w:color="auto"/>
                    <w:right w:val="none" w:sz="0" w:space="0" w:color="auto"/>
                  </w:divBdr>
                  <w:divsChild>
                    <w:div w:id="654334607">
                      <w:marLeft w:val="0"/>
                      <w:marRight w:val="0"/>
                      <w:marTop w:val="0"/>
                      <w:marBottom w:val="0"/>
                      <w:divBdr>
                        <w:top w:val="none" w:sz="0" w:space="0" w:color="auto"/>
                        <w:left w:val="none" w:sz="0" w:space="0" w:color="auto"/>
                        <w:bottom w:val="none" w:sz="0" w:space="0" w:color="auto"/>
                        <w:right w:val="none" w:sz="0" w:space="0" w:color="auto"/>
                      </w:divBdr>
                    </w:div>
                  </w:divsChild>
                </w:div>
                <w:div w:id="1320572879">
                  <w:marLeft w:val="0"/>
                  <w:marRight w:val="0"/>
                  <w:marTop w:val="0"/>
                  <w:marBottom w:val="0"/>
                  <w:divBdr>
                    <w:top w:val="none" w:sz="0" w:space="0" w:color="auto"/>
                    <w:left w:val="none" w:sz="0" w:space="0" w:color="auto"/>
                    <w:bottom w:val="none" w:sz="0" w:space="0" w:color="auto"/>
                    <w:right w:val="none" w:sz="0" w:space="0" w:color="auto"/>
                  </w:divBdr>
                  <w:divsChild>
                    <w:div w:id="904756605">
                      <w:marLeft w:val="0"/>
                      <w:marRight w:val="0"/>
                      <w:marTop w:val="0"/>
                      <w:marBottom w:val="0"/>
                      <w:divBdr>
                        <w:top w:val="none" w:sz="0" w:space="0" w:color="auto"/>
                        <w:left w:val="none" w:sz="0" w:space="0" w:color="auto"/>
                        <w:bottom w:val="none" w:sz="0" w:space="0" w:color="auto"/>
                        <w:right w:val="none" w:sz="0" w:space="0" w:color="auto"/>
                      </w:divBdr>
                    </w:div>
                  </w:divsChild>
                </w:div>
                <w:div w:id="1085421317">
                  <w:marLeft w:val="0"/>
                  <w:marRight w:val="0"/>
                  <w:marTop w:val="0"/>
                  <w:marBottom w:val="0"/>
                  <w:divBdr>
                    <w:top w:val="none" w:sz="0" w:space="0" w:color="auto"/>
                    <w:left w:val="none" w:sz="0" w:space="0" w:color="auto"/>
                    <w:bottom w:val="none" w:sz="0" w:space="0" w:color="auto"/>
                    <w:right w:val="none" w:sz="0" w:space="0" w:color="auto"/>
                  </w:divBdr>
                  <w:divsChild>
                    <w:div w:id="903221718">
                      <w:marLeft w:val="0"/>
                      <w:marRight w:val="0"/>
                      <w:marTop w:val="0"/>
                      <w:marBottom w:val="0"/>
                      <w:divBdr>
                        <w:top w:val="none" w:sz="0" w:space="0" w:color="auto"/>
                        <w:left w:val="none" w:sz="0" w:space="0" w:color="auto"/>
                        <w:bottom w:val="none" w:sz="0" w:space="0" w:color="auto"/>
                        <w:right w:val="none" w:sz="0" w:space="0" w:color="auto"/>
                      </w:divBdr>
                    </w:div>
                  </w:divsChild>
                </w:div>
                <w:div w:id="1929805178">
                  <w:marLeft w:val="0"/>
                  <w:marRight w:val="0"/>
                  <w:marTop w:val="0"/>
                  <w:marBottom w:val="0"/>
                  <w:divBdr>
                    <w:top w:val="none" w:sz="0" w:space="0" w:color="auto"/>
                    <w:left w:val="none" w:sz="0" w:space="0" w:color="auto"/>
                    <w:bottom w:val="none" w:sz="0" w:space="0" w:color="auto"/>
                    <w:right w:val="none" w:sz="0" w:space="0" w:color="auto"/>
                  </w:divBdr>
                  <w:divsChild>
                    <w:div w:id="1363048860">
                      <w:marLeft w:val="0"/>
                      <w:marRight w:val="0"/>
                      <w:marTop w:val="0"/>
                      <w:marBottom w:val="0"/>
                      <w:divBdr>
                        <w:top w:val="none" w:sz="0" w:space="0" w:color="auto"/>
                        <w:left w:val="none" w:sz="0" w:space="0" w:color="auto"/>
                        <w:bottom w:val="none" w:sz="0" w:space="0" w:color="auto"/>
                        <w:right w:val="none" w:sz="0" w:space="0" w:color="auto"/>
                      </w:divBdr>
                    </w:div>
                  </w:divsChild>
                </w:div>
                <w:div w:id="841285645">
                  <w:marLeft w:val="0"/>
                  <w:marRight w:val="0"/>
                  <w:marTop w:val="0"/>
                  <w:marBottom w:val="0"/>
                  <w:divBdr>
                    <w:top w:val="none" w:sz="0" w:space="0" w:color="auto"/>
                    <w:left w:val="none" w:sz="0" w:space="0" w:color="auto"/>
                    <w:bottom w:val="none" w:sz="0" w:space="0" w:color="auto"/>
                    <w:right w:val="none" w:sz="0" w:space="0" w:color="auto"/>
                  </w:divBdr>
                  <w:divsChild>
                    <w:div w:id="1269045241">
                      <w:marLeft w:val="0"/>
                      <w:marRight w:val="0"/>
                      <w:marTop w:val="0"/>
                      <w:marBottom w:val="0"/>
                      <w:divBdr>
                        <w:top w:val="none" w:sz="0" w:space="0" w:color="auto"/>
                        <w:left w:val="none" w:sz="0" w:space="0" w:color="auto"/>
                        <w:bottom w:val="none" w:sz="0" w:space="0" w:color="auto"/>
                        <w:right w:val="none" w:sz="0" w:space="0" w:color="auto"/>
                      </w:divBdr>
                    </w:div>
                  </w:divsChild>
                </w:div>
                <w:div w:id="175075087">
                  <w:marLeft w:val="0"/>
                  <w:marRight w:val="0"/>
                  <w:marTop w:val="0"/>
                  <w:marBottom w:val="0"/>
                  <w:divBdr>
                    <w:top w:val="none" w:sz="0" w:space="0" w:color="auto"/>
                    <w:left w:val="none" w:sz="0" w:space="0" w:color="auto"/>
                    <w:bottom w:val="none" w:sz="0" w:space="0" w:color="auto"/>
                    <w:right w:val="none" w:sz="0" w:space="0" w:color="auto"/>
                  </w:divBdr>
                  <w:divsChild>
                    <w:div w:id="1871258884">
                      <w:marLeft w:val="0"/>
                      <w:marRight w:val="0"/>
                      <w:marTop w:val="0"/>
                      <w:marBottom w:val="0"/>
                      <w:divBdr>
                        <w:top w:val="none" w:sz="0" w:space="0" w:color="auto"/>
                        <w:left w:val="none" w:sz="0" w:space="0" w:color="auto"/>
                        <w:bottom w:val="none" w:sz="0" w:space="0" w:color="auto"/>
                        <w:right w:val="none" w:sz="0" w:space="0" w:color="auto"/>
                      </w:divBdr>
                    </w:div>
                  </w:divsChild>
                </w:div>
                <w:div w:id="1726679966">
                  <w:marLeft w:val="0"/>
                  <w:marRight w:val="0"/>
                  <w:marTop w:val="0"/>
                  <w:marBottom w:val="0"/>
                  <w:divBdr>
                    <w:top w:val="none" w:sz="0" w:space="0" w:color="auto"/>
                    <w:left w:val="none" w:sz="0" w:space="0" w:color="auto"/>
                    <w:bottom w:val="none" w:sz="0" w:space="0" w:color="auto"/>
                    <w:right w:val="none" w:sz="0" w:space="0" w:color="auto"/>
                  </w:divBdr>
                  <w:divsChild>
                    <w:div w:id="1281255711">
                      <w:marLeft w:val="0"/>
                      <w:marRight w:val="0"/>
                      <w:marTop w:val="0"/>
                      <w:marBottom w:val="0"/>
                      <w:divBdr>
                        <w:top w:val="none" w:sz="0" w:space="0" w:color="auto"/>
                        <w:left w:val="none" w:sz="0" w:space="0" w:color="auto"/>
                        <w:bottom w:val="none" w:sz="0" w:space="0" w:color="auto"/>
                        <w:right w:val="none" w:sz="0" w:space="0" w:color="auto"/>
                      </w:divBdr>
                    </w:div>
                  </w:divsChild>
                </w:div>
                <w:div w:id="1449277471">
                  <w:marLeft w:val="0"/>
                  <w:marRight w:val="0"/>
                  <w:marTop w:val="0"/>
                  <w:marBottom w:val="0"/>
                  <w:divBdr>
                    <w:top w:val="none" w:sz="0" w:space="0" w:color="auto"/>
                    <w:left w:val="none" w:sz="0" w:space="0" w:color="auto"/>
                    <w:bottom w:val="none" w:sz="0" w:space="0" w:color="auto"/>
                    <w:right w:val="none" w:sz="0" w:space="0" w:color="auto"/>
                  </w:divBdr>
                  <w:divsChild>
                    <w:div w:id="1141003222">
                      <w:marLeft w:val="0"/>
                      <w:marRight w:val="0"/>
                      <w:marTop w:val="0"/>
                      <w:marBottom w:val="0"/>
                      <w:divBdr>
                        <w:top w:val="none" w:sz="0" w:space="0" w:color="auto"/>
                        <w:left w:val="none" w:sz="0" w:space="0" w:color="auto"/>
                        <w:bottom w:val="none" w:sz="0" w:space="0" w:color="auto"/>
                        <w:right w:val="none" w:sz="0" w:space="0" w:color="auto"/>
                      </w:divBdr>
                    </w:div>
                  </w:divsChild>
                </w:div>
                <w:div w:id="1023017751">
                  <w:marLeft w:val="0"/>
                  <w:marRight w:val="0"/>
                  <w:marTop w:val="0"/>
                  <w:marBottom w:val="0"/>
                  <w:divBdr>
                    <w:top w:val="none" w:sz="0" w:space="0" w:color="auto"/>
                    <w:left w:val="none" w:sz="0" w:space="0" w:color="auto"/>
                    <w:bottom w:val="none" w:sz="0" w:space="0" w:color="auto"/>
                    <w:right w:val="none" w:sz="0" w:space="0" w:color="auto"/>
                  </w:divBdr>
                  <w:divsChild>
                    <w:div w:id="579875792">
                      <w:marLeft w:val="0"/>
                      <w:marRight w:val="0"/>
                      <w:marTop w:val="0"/>
                      <w:marBottom w:val="0"/>
                      <w:divBdr>
                        <w:top w:val="none" w:sz="0" w:space="0" w:color="auto"/>
                        <w:left w:val="none" w:sz="0" w:space="0" w:color="auto"/>
                        <w:bottom w:val="none" w:sz="0" w:space="0" w:color="auto"/>
                        <w:right w:val="none" w:sz="0" w:space="0" w:color="auto"/>
                      </w:divBdr>
                    </w:div>
                  </w:divsChild>
                </w:div>
                <w:div w:id="1565917716">
                  <w:marLeft w:val="0"/>
                  <w:marRight w:val="0"/>
                  <w:marTop w:val="0"/>
                  <w:marBottom w:val="0"/>
                  <w:divBdr>
                    <w:top w:val="none" w:sz="0" w:space="0" w:color="auto"/>
                    <w:left w:val="none" w:sz="0" w:space="0" w:color="auto"/>
                    <w:bottom w:val="none" w:sz="0" w:space="0" w:color="auto"/>
                    <w:right w:val="none" w:sz="0" w:space="0" w:color="auto"/>
                  </w:divBdr>
                  <w:divsChild>
                    <w:div w:id="338852925">
                      <w:marLeft w:val="0"/>
                      <w:marRight w:val="0"/>
                      <w:marTop w:val="0"/>
                      <w:marBottom w:val="0"/>
                      <w:divBdr>
                        <w:top w:val="none" w:sz="0" w:space="0" w:color="auto"/>
                        <w:left w:val="none" w:sz="0" w:space="0" w:color="auto"/>
                        <w:bottom w:val="none" w:sz="0" w:space="0" w:color="auto"/>
                        <w:right w:val="none" w:sz="0" w:space="0" w:color="auto"/>
                      </w:divBdr>
                    </w:div>
                  </w:divsChild>
                </w:div>
                <w:div w:id="923800184">
                  <w:marLeft w:val="0"/>
                  <w:marRight w:val="0"/>
                  <w:marTop w:val="0"/>
                  <w:marBottom w:val="0"/>
                  <w:divBdr>
                    <w:top w:val="none" w:sz="0" w:space="0" w:color="auto"/>
                    <w:left w:val="none" w:sz="0" w:space="0" w:color="auto"/>
                    <w:bottom w:val="none" w:sz="0" w:space="0" w:color="auto"/>
                    <w:right w:val="none" w:sz="0" w:space="0" w:color="auto"/>
                  </w:divBdr>
                  <w:divsChild>
                    <w:div w:id="835460393">
                      <w:marLeft w:val="0"/>
                      <w:marRight w:val="0"/>
                      <w:marTop w:val="0"/>
                      <w:marBottom w:val="0"/>
                      <w:divBdr>
                        <w:top w:val="none" w:sz="0" w:space="0" w:color="auto"/>
                        <w:left w:val="none" w:sz="0" w:space="0" w:color="auto"/>
                        <w:bottom w:val="none" w:sz="0" w:space="0" w:color="auto"/>
                        <w:right w:val="none" w:sz="0" w:space="0" w:color="auto"/>
                      </w:divBdr>
                    </w:div>
                  </w:divsChild>
                </w:div>
                <w:div w:id="1118060672">
                  <w:marLeft w:val="0"/>
                  <w:marRight w:val="0"/>
                  <w:marTop w:val="0"/>
                  <w:marBottom w:val="0"/>
                  <w:divBdr>
                    <w:top w:val="none" w:sz="0" w:space="0" w:color="auto"/>
                    <w:left w:val="none" w:sz="0" w:space="0" w:color="auto"/>
                    <w:bottom w:val="none" w:sz="0" w:space="0" w:color="auto"/>
                    <w:right w:val="none" w:sz="0" w:space="0" w:color="auto"/>
                  </w:divBdr>
                  <w:divsChild>
                    <w:div w:id="195309923">
                      <w:marLeft w:val="0"/>
                      <w:marRight w:val="0"/>
                      <w:marTop w:val="0"/>
                      <w:marBottom w:val="0"/>
                      <w:divBdr>
                        <w:top w:val="none" w:sz="0" w:space="0" w:color="auto"/>
                        <w:left w:val="none" w:sz="0" w:space="0" w:color="auto"/>
                        <w:bottom w:val="none" w:sz="0" w:space="0" w:color="auto"/>
                        <w:right w:val="none" w:sz="0" w:space="0" w:color="auto"/>
                      </w:divBdr>
                    </w:div>
                  </w:divsChild>
                </w:div>
                <w:div w:id="171185604">
                  <w:marLeft w:val="0"/>
                  <w:marRight w:val="0"/>
                  <w:marTop w:val="0"/>
                  <w:marBottom w:val="0"/>
                  <w:divBdr>
                    <w:top w:val="none" w:sz="0" w:space="0" w:color="auto"/>
                    <w:left w:val="none" w:sz="0" w:space="0" w:color="auto"/>
                    <w:bottom w:val="none" w:sz="0" w:space="0" w:color="auto"/>
                    <w:right w:val="none" w:sz="0" w:space="0" w:color="auto"/>
                  </w:divBdr>
                  <w:divsChild>
                    <w:div w:id="2121298889">
                      <w:marLeft w:val="0"/>
                      <w:marRight w:val="0"/>
                      <w:marTop w:val="0"/>
                      <w:marBottom w:val="0"/>
                      <w:divBdr>
                        <w:top w:val="none" w:sz="0" w:space="0" w:color="auto"/>
                        <w:left w:val="none" w:sz="0" w:space="0" w:color="auto"/>
                        <w:bottom w:val="none" w:sz="0" w:space="0" w:color="auto"/>
                        <w:right w:val="none" w:sz="0" w:space="0" w:color="auto"/>
                      </w:divBdr>
                    </w:div>
                  </w:divsChild>
                </w:div>
                <w:div w:id="464812611">
                  <w:marLeft w:val="0"/>
                  <w:marRight w:val="0"/>
                  <w:marTop w:val="0"/>
                  <w:marBottom w:val="0"/>
                  <w:divBdr>
                    <w:top w:val="none" w:sz="0" w:space="0" w:color="auto"/>
                    <w:left w:val="none" w:sz="0" w:space="0" w:color="auto"/>
                    <w:bottom w:val="none" w:sz="0" w:space="0" w:color="auto"/>
                    <w:right w:val="none" w:sz="0" w:space="0" w:color="auto"/>
                  </w:divBdr>
                  <w:divsChild>
                    <w:div w:id="208956327">
                      <w:marLeft w:val="0"/>
                      <w:marRight w:val="0"/>
                      <w:marTop w:val="0"/>
                      <w:marBottom w:val="0"/>
                      <w:divBdr>
                        <w:top w:val="none" w:sz="0" w:space="0" w:color="auto"/>
                        <w:left w:val="none" w:sz="0" w:space="0" w:color="auto"/>
                        <w:bottom w:val="none" w:sz="0" w:space="0" w:color="auto"/>
                        <w:right w:val="none" w:sz="0" w:space="0" w:color="auto"/>
                      </w:divBdr>
                    </w:div>
                  </w:divsChild>
                </w:div>
                <w:div w:id="2123648547">
                  <w:marLeft w:val="0"/>
                  <w:marRight w:val="0"/>
                  <w:marTop w:val="0"/>
                  <w:marBottom w:val="0"/>
                  <w:divBdr>
                    <w:top w:val="none" w:sz="0" w:space="0" w:color="auto"/>
                    <w:left w:val="none" w:sz="0" w:space="0" w:color="auto"/>
                    <w:bottom w:val="none" w:sz="0" w:space="0" w:color="auto"/>
                    <w:right w:val="none" w:sz="0" w:space="0" w:color="auto"/>
                  </w:divBdr>
                  <w:divsChild>
                    <w:div w:id="39288697">
                      <w:marLeft w:val="0"/>
                      <w:marRight w:val="0"/>
                      <w:marTop w:val="0"/>
                      <w:marBottom w:val="0"/>
                      <w:divBdr>
                        <w:top w:val="none" w:sz="0" w:space="0" w:color="auto"/>
                        <w:left w:val="none" w:sz="0" w:space="0" w:color="auto"/>
                        <w:bottom w:val="none" w:sz="0" w:space="0" w:color="auto"/>
                        <w:right w:val="none" w:sz="0" w:space="0" w:color="auto"/>
                      </w:divBdr>
                    </w:div>
                  </w:divsChild>
                </w:div>
                <w:div w:id="970595249">
                  <w:marLeft w:val="0"/>
                  <w:marRight w:val="0"/>
                  <w:marTop w:val="0"/>
                  <w:marBottom w:val="0"/>
                  <w:divBdr>
                    <w:top w:val="none" w:sz="0" w:space="0" w:color="auto"/>
                    <w:left w:val="none" w:sz="0" w:space="0" w:color="auto"/>
                    <w:bottom w:val="none" w:sz="0" w:space="0" w:color="auto"/>
                    <w:right w:val="none" w:sz="0" w:space="0" w:color="auto"/>
                  </w:divBdr>
                  <w:divsChild>
                    <w:div w:id="1020014230">
                      <w:marLeft w:val="0"/>
                      <w:marRight w:val="0"/>
                      <w:marTop w:val="0"/>
                      <w:marBottom w:val="0"/>
                      <w:divBdr>
                        <w:top w:val="none" w:sz="0" w:space="0" w:color="auto"/>
                        <w:left w:val="none" w:sz="0" w:space="0" w:color="auto"/>
                        <w:bottom w:val="none" w:sz="0" w:space="0" w:color="auto"/>
                        <w:right w:val="none" w:sz="0" w:space="0" w:color="auto"/>
                      </w:divBdr>
                    </w:div>
                  </w:divsChild>
                </w:div>
                <w:div w:id="1121463552">
                  <w:marLeft w:val="0"/>
                  <w:marRight w:val="0"/>
                  <w:marTop w:val="0"/>
                  <w:marBottom w:val="0"/>
                  <w:divBdr>
                    <w:top w:val="none" w:sz="0" w:space="0" w:color="auto"/>
                    <w:left w:val="none" w:sz="0" w:space="0" w:color="auto"/>
                    <w:bottom w:val="none" w:sz="0" w:space="0" w:color="auto"/>
                    <w:right w:val="none" w:sz="0" w:space="0" w:color="auto"/>
                  </w:divBdr>
                  <w:divsChild>
                    <w:div w:id="2004509548">
                      <w:marLeft w:val="0"/>
                      <w:marRight w:val="0"/>
                      <w:marTop w:val="0"/>
                      <w:marBottom w:val="0"/>
                      <w:divBdr>
                        <w:top w:val="none" w:sz="0" w:space="0" w:color="auto"/>
                        <w:left w:val="none" w:sz="0" w:space="0" w:color="auto"/>
                        <w:bottom w:val="none" w:sz="0" w:space="0" w:color="auto"/>
                        <w:right w:val="none" w:sz="0" w:space="0" w:color="auto"/>
                      </w:divBdr>
                    </w:div>
                  </w:divsChild>
                </w:div>
                <w:div w:id="29230172">
                  <w:marLeft w:val="0"/>
                  <w:marRight w:val="0"/>
                  <w:marTop w:val="0"/>
                  <w:marBottom w:val="0"/>
                  <w:divBdr>
                    <w:top w:val="none" w:sz="0" w:space="0" w:color="auto"/>
                    <w:left w:val="none" w:sz="0" w:space="0" w:color="auto"/>
                    <w:bottom w:val="none" w:sz="0" w:space="0" w:color="auto"/>
                    <w:right w:val="none" w:sz="0" w:space="0" w:color="auto"/>
                  </w:divBdr>
                  <w:divsChild>
                    <w:div w:id="1853446177">
                      <w:marLeft w:val="0"/>
                      <w:marRight w:val="0"/>
                      <w:marTop w:val="0"/>
                      <w:marBottom w:val="0"/>
                      <w:divBdr>
                        <w:top w:val="none" w:sz="0" w:space="0" w:color="auto"/>
                        <w:left w:val="none" w:sz="0" w:space="0" w:color="auto"/>
                        <w:bottom w:val="none" w:sz="0" w:space="0" w:color="auto"/>
                        <w:right w:val="none" w:sz="0" w:space="0" w:color="auto"/>
                      </w:divBdr>
                    </w:div>
                  </w:divsChild>
                </w:div>
                <w:div w:id="2010401322">
                  <w:marLeft w:val="0"/>
                  <w:marRight w:val="0"/>
                  <w:marTop w:val="0"/>
                  <w:marBottom w:val="0"/>
                  <w:divBdr>
                    <w:top w:val="none" w:sz="0" w:space="0" w:color="auto"/>
                    <w:left w:val="none" w:sz="0" w:space="0" w:color="auto"/>
                    <w:bottom w:val="none" w:sz="0" w:space="0" w:color="auto"/>
                    <w:right w:val="none" w:sz="0" w:space="0" w:color="auto"/>
                  </w:divBdr>
                  <w:divsChild>
                    <w:div w:id="1153061033">
                      <w:marLeft w:val="0"/>
                      <w:marRight w:val="0"/>
                      <w:marTop w:val="0"/>
                      <w:marBottom w:val="0"/>
                      <w:divBdr>
                        <w:top w:val="none" w:sz="0" w:space="0" w:color="auto"/>
                        <w:left w:val="none" w:sz="0" w:space="0" w:color="auto"/>
                        <w:bottom w:val="none" w:sz="0" w:space="0" w:color="auto"/>
                        <w:right w:val="none" w:sz="0" w:space="0" w:color="auto"/>
                      </w:divBdr>
                    </w:div>
                  </w:divsChild>
                </w:div>
                <w:div w:id="40136802">
                  <w:marLeft w:val="0"/>
                  <w:marRight w:val="0"/>
                  <w:marTop w:val="0"/>
                  <w:marBottom w:val="0"/>
                  <w:divBdr>
                    <w:top w:val="none" w:sz="0" w:space="0" w:color="auto"/>
                    <w:left w:val="none" w:sz="0" w:space="0" w:color="auto"/>
                    <w:bottom w:val="none" w:sz="0" w:space="0" w:color="auto"/>
                    <w:right w:val="none" w:sz="0" w:space="0" w:color="auto"/>
                  </w:divBdr>
                  <w:divsChild>
                    <w:div w:id="1505894245">
                      <w:marLeft w:val="0"/>
                      <w:marRight w:val="0"/>
                      <w:marTop w:val="0"/>
                      <w:marBottom w:val="0"/>
                      <w:divBdr>
                        <w:top w:val="none" w:sz="0" w:space="0" w:color="auto"/>
                        <w:left w:val="none" w:sz="0" w:space="0" w:color="auto"/>
                        <w:bottom w:val="none" w:sz="0" w:space="0" w:color="auto"/>
                        <w:right w:val="none" w:sz="0" w:space="0" w:color="auto"/>
                      </w:divBdr>
                    </w:div>
                  </w:divsChild>
                </w:div>
                <w:div w:id="2033409647">
                  <w:marLeft w:val="0"/>
                  <w:marRight w:val="0"/>
                  <w:marTop w:val="0"/>
                  <w:marBottom w:val="0"/>
                  <w:divBdr>
                    <w:top w:val="none" w:sz="0" w:space="0" w:color="auto"/>
                    <w:left w:val="none" w:sz="0" w:space="0" w:color="auto"/>
                    <w:bottom w:val="none" w:sz="0" w:space="0" w:color="auto"/>
                    <w:right w:val="none" w:sz="0" w:space="0" w:color="auto"/>
                  </w:divBdr>
                  <w:divsChild>
                    <w:div w:id="134184882">
                      <w:marLeft w:val="0"/>
                      <w:marRight w:val="0"/>
                      <w:marTop w:val="0"/>
                      <w:marBottom w:val="0"/>
                      <w:divBdr>
                        <w:top w:val="none" w:sz="0" w:space="0" w:color="auto"/>
                        <w:left w:val="none" w:sz="0" w:space="0" w:color="auto"/>
                        <w:bottom w:val="none" w:sz="0" w:space="0" w:color="auto"/>
                        <w:right w:val="none" w:sz="0" w:space="0" w:color="auto"/>
                      </w:divBdr>
                    </w:div>
                  </w:divsChild>
                </w:div>
                <w:div w:id="491024063">
                  <w:marLeft w:val="0"/>
                  <w:marRight w:val="0"/>
                  <w:marTop w:val="0"/>
                  <w:marBottom w:val="0"/>
                  <w:divBdr>
                    <w:top w:val="none" w:sz="0" w:space="0" w:color="auto"/>
                    <w:left w:val="none" w:sz="0" w:space="0" w:color="auto"/>
                    <w:bottom w:val="none" w:sz="0" w:space="0" w:color="auto"/>
                    <w:right w:val="none" w:sz="0" w:space="0" w:color="auto"/>
                  </w:divBdr>
                  <w:divsChild>
                    <w:div w:id="151069052">
                      <w:marLeft w:val="0"/>
                      <w:marRight w:val="0"/>
                      <w:marTop w:val="0"/>
                      <w:marBottom w:val="0"/>
                      <w:divBdr>
                        <w:top w:val="none" w:sz="0" w:space="0" w:color="auto"/>
                        <w:left w:val="none" w:sz="0" w:space="0" w:color="auto"/>
                        <w:bottom w:val="none" w:sz="0" w:space="0" w:color="auto"/>
                        <w:right w:val="none" w:sz="0" w:space="0" w:color="auto"/>
                      </w:divBdr>
                    </w:div>
                  </w:divsChild>
                </w:div>
                <w:div w:id="1379427759">
                  <w:marLeft w:val="0"/>
                  <w:marRight w:val="0"/>
                  <w:marTop w:val="0"/>
                  <w:marBottom w:val="0"/>
                  <w:divBdr>
                    <w:top w:val="none" w:sz="0" w:space="0" w:color="auto"/>
                    <w:left w:val="none" w:sz="0" w:space="0" w:color="auto"/>
                    <w:bottom w:val="none" w:sz="0" w:space="0" w:color="auto"/>
                    <w:right w:val="none" w:sz="0" w:space="0" w:color="auto"/>
                  </w:divBdr>
                  <w:divsChild>
                    <w:div w:id="830294901">
                      <w:marLeft w:val="0"/>
                      <w:marRight w:val="0"/>
                      <w:marTop w:val="0"/>
                      <w:marBottom w:val="0"/>
                      <w:divBdr>
                        <w:top w:val="none" w:sz="0" w:space="0" w:color="auto"/>
                        <w:left w:val="none" w:sz="0" w:space="0" w:color="auto"/>
                        <w:bottom w:val="none" w:sz="0" w:space="0" w:color="auto"/>
                        <w:right w:val="none" w:sz="0" w:space="0" w:color="auto"/>
                      </w:divBdr>
                    </w:div>
                    <w:div w:id="2088259067">
                      <w:marLeft w:val="0"/>
                      <w:marRight w:val="0"/>
                      <w:marTop w:val="0"/>
                      <w:marBottom w:val="0"/>
                      <w:divBdr>
                        <w:top w:val="none" w:sz="0" w:space="0" w:color="auto"/>
                        <w:left w:val="none" w:sz="0" w:space="0" w:color="auto"/>
                        <w:bottom w:val="none" w:sz="0" w:space="0" w:color="auto"/>
                        <w:right w:val="none" w:sz="0" w:space="0" w:color="auto"/>
                      </w:divBdr>
                    </w:div>
                    <w:div w:id="1235428315">
                      <w:marLeft w:val="0"/>
                      <w:marRight w:val="0"/>
                      <w:marTop w:val="0"/>
                      <w:marBottom w:val="0"/>
                      <w:divBdr>
                        <w:top w:val="none" w:sz="0" w:space="0" w:color="auto"/>
                        <w:left w:val="none" w:sz="0" w:space="0" w:color="auto"/>
                        <w:bottom w:val="none" w:sz="0" w:space="0" w:color="auto"/>
                        <w:right w:val="none" w:sz="0" w:space="0" w:color="auto"/>
                      </w:divBdr>
                    </w:div>
                    <w:div w:id="440498328">
                      <w:marLeft w:val="0"/>
                      <w:marRight w:val="0"/>
                      <w:marTop w:val="0"/>
                      <w:marBottom w:val="0"/>
                      <w:divBdr>
                        <w:top w:val="none" w:sz="0" w:space="0" w:color="auto"/>
                        <w:left w:val="none" w:sz="0" w:space="0" w:color="auto"/>
                        <w:bottom w:val="none" w:sz="0" w:space="0" w:color="auto"/>
                        <w:right w:val="none" w:sz="0" w:space="0" w:color="auto"/>
                      </w:divBdr>
                    </w:div>
                    <w:div w:id="373844947">
                      <w:marLeft w:val="0"/>
                      <w:marRight w:val="0"/>
                      <w:marTop w:val="0"/>
                      <w:marBottom w:val="0"/>
                      <w:divBdr>
                        <w:top w:val="none" w:sz="0" w:space="0" w:color="auto"/>
                        <w:left w:val="none" w:sz="0" w:space="0" w:color="auto"/>
                        <w:bottom w:val="none" w:sz="0" w:space="0" w:color="auto"/>
                        <w:right w:val="none" w:sz="0" w:space="0" w:color="auto"/>
                      </w:divBdr>
                    </w:div>
                    <w:div w:id="648024283">
                      <w:marLeft w:val="0"/>
                      <w:marRight w:val="0"/>
                      <w:marTop w:val="0"/>
                      <w:marBottom w:val="0"/>
                      <w:divBdr>
                        <w:top w:val="none" w:sz="0" w:space="0" w:color="auto"/>
                        <w:left w:val="none" w:sz="0" w:space="0" w:color="auto"/>
                        <w:bottom w:val="none" w:sz="0" w:space="0" w:color="auto"/>
                        <w:right w:val="none" w:sz="0" w:space="0" w:color="auto"/>
                      </w:divBdr>
                    </w:div>
                    <w:div w:id="685643311">
                      <w:marLeft w:val="0"/>
                      <w:marRight w:val="0"/>
                      <w:marTop w:val="0"/>
                      <w:marBottom w:val="0"/>
                      <w:divBdr>
                        <w:top w:val="none" w:sz="0" w:space="0" w:color="auto"/>
                        <w:left w:val="none" w:sz="0" w:space="0" w:color="auto"/>
                        <w:bottom w:val="none" w:sz="0" w:space="0" w:color="auto"/>
                        <w:right w:val="none" w:sz="0" w:space="0" w:color="auto"/>
                      </w:divBdr>
                    </w:div>
                    <w:div w:id="494613016">
                      <w:marLeft w:val="0"/>
                      <w:marRight w:val="0"/>
                      <w:marTop w:val="0"/>
                      <w:marBottom w:val="0"/>
                      <w:divBdr>
                        <w:top w:val="none" w:sz="0" w:space="0" w:color="auto"/>
                        <w:left w:val="none" w:sz="0" w:space="0" w:color="auto"/>
                        <w:bottom w:val="none" w:sz="0" w:space="0" w:color="auto"/>
                        <w:right w:val="none" w:sz="0" w:space="0" w:color="auto"/>
                      </w:divBdr>
                    </w:div>
                    <w:div w:id="1569922693">
                      <w:marLeft w:val="0"/>
                      <w:marRight w:val="0"/>
                      <w:marTop w:val="0"/>
                      <w:marBottom w:val="0"/>
                      <w:divBdr>
                        <w:top w:val="none" w:sz="0" w:space="0" w:color="auto"/>
                        <w:left w:val="none" w:sz="0" w:space="0" w:color="auto"/>
                        <w:bottom w:val="none" w:sz="0" w:space="0" w:color="auto"/>
                        <w:right w:val="none" w:sz="0" w:space="0" w:color="auto"/>
                      </w:divBdr>
                    </w:div>
                  </w:divsChild>
                </w:div>
                <w:div w:id="1486118060">
                  <w:marLeft w:val="0"/>
                  <w:marRight w:val="0"/>
                  <w:marTop w:val="0"/>
                  <w:marBottom w:val="0"/>
                  <w:divBdr>
                    <w:top w:val="none" w:sz="0" w:space="0" w:color="auto"/>
                    <w:left w:val="none" w:sz="0" w:space="0" w:color="auto"/>
                    <w:bottom w:val="none" w:sz="0" w:space="0" w:color="auto"/>
                    <w:right w:val="none" w:sz="0" w:space="0" w:color="auto"/>
                  </w:divBdr>
                  <w:divsChild>
                    <w:div w:id="259142458">
                      <w:marLeft w:val="0"/>
                      <w:marRight w:val="0"/>
                      <w:marTop w:val="0"/>
                      <w:marBottom w:val="0"/>
                      <w:divBdr>
                        <w:top w:val="none" w:sz="0" w:space="0" w:color="auto"/>
                        <w:left w:val="none" w:sz="0" w:space="0" w:color="auto"/>
                        <w:bottom w:val="none" w:sz="0" w:space="0" w:color="auto"/>
                        <w:right w:val="none" w:sz="0" w:space="0" w:color="auto"/>
                      </w:divBdr>
                    </w:div>
                  </w:divsChild>
                </w:div>
                <w:div w:id="1601260627">
                  <w:marLeft w:val="0"/>
                  <w:marRight w:val="0"/>
                  <w:marTop w:val="0"/>
                  <w:marBottom w:val="0"/>
                  <w:divBdr>
                    <w:top w:val="none" w:sz="0" w:space="0" w:color="auto"/>
                    <w:left w:val="none" w:sz="0" w:space="0" w:color="auto"/>
                    <w:bottom w:val="none" w:sz="0" w:space="0" w:color="auto"/>
                    <w:right w:val="none" w:sz="0" w:space="0" w:color="auto"/>
                  </w:divBdr>
                  <w:divsChild>
                    <w:div w:id="829298361">
                      <w:marLeft w:val="0"/>
                      <w:marRight w:val="0"/>
                      <w:marTop w:val="0"/>
                      <w:marBottom w:val="0"/>
                      <w:divBdr>
                        <w:top w:val="none" w:sz="0" w:space="0" w:color="auto"/>
                        <w:left w:val="none" w:sz="0" w:space="0" w:color="auto"/>
                        <w:bottom w:val="none" w:sz="0" w:space="0" w:color="auto"/>
                        <w:right w:val="none" w:sz="0" w:space="0" w:color="auto"/>
                      </w:divBdr>
                    </w:div>
                    <w:div w:id="1491556971">
                      <w:marLeft w:val="0"/>
                      <w:marRight w:val="0"/>
                      <w:marTop w:val="0"/>
                      <w:marBottom w:val="0"/>
                      <w:divBdr>
                        <w:top w:val="none" w:sz="0" w:space="0" w:color="auto"/>
                        <w:left w:val="none" w:sz="0" w:space="0" w:color="auto"/>
                        <w:bottom w:val="none" w:sz="0" w:space="0" w:color="auto"/>
                        <w:right w:val="none" w:sz="0" w:space="0" w:color="auto"/>
                      </w:divBdr>
                    </w:div>
                  </w:divsChild>
                </w:div>
                <w:div w:id="2069962269">
                  <w:marLeft w:val="0"/>
                  <w:marRight w:val="0"/>
                  <w:marTop w:val="0"/>
                  <w:marBottom w:val="0"/>
                  <w:divBdr>
                    <w:top w:val="none" w:sz="0" w:space="0" w:color="auto"/>
                    <w:left w:val="none" w:sz="0" w:space="0" w:color="auto"/>
                    <w:bottom w:val="none" w:sz="0" w:space="0" w:color="auto"/>
                    <w:right w:val="none" w:sz="0" w:space="0" w:color="auto"/>
                  </w:divBdr>
                  <w:divsChild>
                    <w:div w:id="1641768477">
                      <w:marLeft w:val="0"/>
                      <w:marRight w:val="0"/>
                      <w:marTop w:val="0"/>
                      <w:marBottom w:val="0"/>
                      <w:divBdr>
                        <w:top w:val="none" w:sz="0" w:space="0" w:color="auto"/>
                        <w:left w:val="none" w:sz="0" w:space="0" w:color="auto"/>
                        <w:bottom w:val="none" w:sz="0" w:space="0" w:color="auto"/>
                        <w:right w:val="none" w:sz="0" w:space="0" w:color="auto"/>
                      </w:divBdr>
                    </w:div>
                  </w:divsChild>
                </w:div>
                <w:div w:id="975181704">
                  <w:marLeft w:val="0"/>
                  <w:marRight w:val="0"/>
                  <w:marTop w:val="0"/>
                  <w:marBottom w:val="0"/>
                  <w:divBdr>
                    <w:top w:val="none" w:sz="0" w:space="0" w:color="auto"/>
                    <w:left w:val="none" w:sz="0" w:space="0" w:color="auto"/>
                    <w:bottom w:val="none" w:sz="0" w:space="0" w:color="auto"/>
                    <w:right w:val="none" w:sz="0" w:space="0" w:color="auto"/>
                  </w:divBdr>
                  <w:divsChild>
                    <w:div w:id="155850632">
                      <w:marLeft w:val="0"/>
                      <w:marRight w:val="0"/>
                      <w:marTop w:val="0"/>
                      <w:marBottom w:val="0"/>
                      <w:divBdr>
                        <w:top w:val="none" w:sz="0" w:space="0" w:color="auto"/>
                        <w:left w:val="none" w:sz="0" w:space="0" w:color="auto"/>
                        <w:bottom w:val="none" w:sz="0" w:space="0" w:color="auto"/>
                        <w:right w:val="none" w:sz="0" w:space="0" w:color="auto"/>
                      </w:divBdr>
                    </w:div>
                    <w:div w:id="444738992">
                      <w:marLeft w:val="0"/>
                      <w:marRight w:val="0"/>
                      <w:marTop w:val="0"/>
                      <w:marBottom w:val="0"/>
                      <w:divBdr>
                        <w:top w:val="none" w:sz="0" w:space="0" w:color="auto"/>
                        <w:left w:val="none" w:sz="0" w:space="0" w:color="auto"/>
                        <w:bottom w:val="none" w:sz="0" w:space="0" w:color="auto"/>
                        <w:right w:val="none" w:sz="0" w:space="0" w:color="auto"/>
                      </w:divBdr>
                    </w:div>
                    <w:div w:id="1808275589">
                      <w:marLeft w:val="0"/>
                      <w:marRight w:val="0"/>
                      <w:marTop w:val="0"/>
                      <w:marBottom w:val="0"/>
                      <w:divBdr>
                        <w:top w:val="none" w:sz="0" w:space="0" w:color="auto"/>
                        <w:left w:val="none" w:sz="0" w:space="0" w:color="auto"/>
                        <w:bottom w:val="none" w:sz="0" w:space="0" w:color="auto"/>
                        <w:right w:val="none" w:sz="0" w:space="0" w:color="auto"/>
                      </w:divBdr>
                    </w:div>
                  </w:divsChild>
                </w:div>
                <w:div w:id="469978431">
                  <w:marLeft w:val="0"/>
                  <w:marRight w:val="0"/>
                  <w:marTop w:val="0"/>
                  <w:marBottom w:val="0"/>
                  <w:divBdr>
                    <w:top w:val="none" w:sz="0" w:space="0" w:color="auto"/>
                    <w:left w:val="none" w:sz="0" w:space="0" w:color="auto"/>
                    <w:bottom w:val="none" w:sz="0" w:space="0" w:color="auto"/>
                    <w:right w:val="none" w:sz="0" w:space="0" w:color="auto"/>
                  </w:divBdr>
                  <w:divsChild>
                    <w:div w:id="1641107532">
                      <w:marLeft w:val="0"/>
                      <w:marRight w:val="0"/>
                      <w:marTop w:val="0"/>
                      <w:marBottom w:val="0"/>
                      <w:divBdr>
                        <w:top w:val="none" w:sz="0" w:space="0" w:color="auto"/>
                        <w:left w:val="none" w:sz="0" w:space="0" w:color="auto"/>
                        <w:bottom w:val="none" w:sz="0" w:space="0" w:color="auto"/>
                        <w:right w:val="none" w:sz="0" w:space="0" w:color="auto"/>
                      </w:divBdr>
                    </w:div>
                  </w:divsChild>
                </w:div>
                <w:div w:id="1320424794">
                  <w:marLeft w:val="0"/>
                  <w:marRight w:val="0"/>
                  <w:marTop w:val="0"/>
                  <w:marBottom w:val="0"/>
                  <w:divBdr>
                    <w:top w:val="none" w:sz="0" w:space="0" w:color="auto"/>
                    <w:left w:val="none" w:sz="0" w:space="0" w:color="auto"/>
                    <w:bottom w:val="none" w:sz="0" w:space="0" w:color="auto"/>
                    <w:right w:val="none" w:sz="0" w:space="0" w:color="auto"/>
                  </w:divBdr>
                  <w:divsChild>
                    <w:div w:id="357195221">
                      <w:marLeft w:val="0"/>
                      <w:marRight w:val="0"/>
                      <w:marTop w:val="0"/>
                      <w:marBottom w:val="0"/>
                      <w:divBdr>
                        <w:top w:val="none" w:sz="0" w:space="0" w:color="auto"/>
                        <w:left w:val="none" w:sz="0" w:space="0" w:color="auto"/>
                        <w:bottom w:val="none" w:sz="0" w:space="0" w:color="auto"/>
                        <w:right w:val="none" w:sz="0" w:space="0" w:color="auto"/>
                      </w:divBdr>
                    </w:div>
                  </w:divsChild>
                </w:div>
                <w:div w:id="952203313">
                  <w:marLeft w:val="0"/>
                  <w:marRight w:val="0"/>
                  <w:marTop w:val="0"/>
                  <w:marBottom w:val="0"/>
                  <w:divBdr>
                    <w:top w:val="none" w:sz="0" w:space="0" w:color="auto"/>
                    <w:left w:val="none" w:sz="0" w:space="0" w:color="auto"/>
                    <w:bottom w:val="none" w:sz="0" w:space="0" w:color="auto"/>
                    <w:right w:val="none" w:sz="0" w:space="0" w:color="auto"/>
                  </w:divBdr>
                  <w:divsChild>
                    <w:div w:id="528876435">
                      <w:marLeft w:val="0"/>
                      <w:marRight w:val="0"/>
                      <w:marTop w:val="0"/>
                      <w:marBottom w:val="0"/>
                      <w:divBdr>
                        <w:top w:val="none" w:sz="0" w:space="0" w:color="auto"/>
                        <w:left w:val="none" w:sz="0" w:space="0" w:color="auto"/>
                        <w:bottom w:val="none" w:sz="0" w:space="0" w:color="auto"/>
                        <w:right w:val="none" w:sz="0" w:space="0" w:color="auto"/>
                      </w:divBdr>
                    </w:div>
                  </w:divsChild>
                </w:div>
                <w:div w:id="864320834">
                  <w:marLeft w:val="0"/>
                  <w:marRight w:val="0"/>
                  <w:marTop w:val="0"/>
                  <w:marBottom w:val="0"/>
                  <w:divBdr>
                    <w:top w:val="none" w:sz="0" w:space="0" w:color="auto"/>
                    <w:left w:val="none" w:sz="0" w:space="0" w:color="auto"/>
                    <w:bottom w:val="none" w:sz="0" w:space="0" w:color="auto"/>
                    <w:right w:val="none" w:sz="0" w:space="0" w:color="auto"/>
                  </w:divBdr>
                  <w:divsChild>
                    <w:div w:id="545677427">
                      <w:marLeft w:val="0"/>
                      <w:marRight w:val="0"/>
                      <w:marTop w:val="0"/>
                      <w:marBottom w:val="0"/>
                      <w:divBdr>
                        <w:top w:val="none" w:sz="0" w:space="0" w:color="auto"/>
                        <w:left w:val="none" w:sz="0" w:space="0" w:color="auto"/>
                        <w:bottom w:val="none" w:sz="0" w:space="0" w:color="auto"/>
                        <w:right w:val="none" w:sz="0" w:space="0" w:color="auto"/>
                      </w:divBdr>
                    </w:div>
                  </w:divsChild>
                </w:div>
                <w:div w:id="1983925587">
                  <w:marLeft w:val="0"/>
                  <w:marRight w:val="0"/>
                  <w:marTop w:val="0"/>
                  <w:marBottom w:val="0"/>
                  <w:divBdr>
                    <w:top w:val="none" w:sz="0" w:space="0" w:color="auto"/>
                    <w:left w:val="none" w:sz="0" w:space="0" w:color="auto"/>
                    <w:bottom w:val="none" w:sz="0" w:space="0" w:color="auto"/>
                    <w:right w:val="none" w:sz="0" w:space="0" w:color="auto"/>
                  </w:divBdr>
                  <w:divsChild>
                    <w:div w:id="1755348964">
                      <w:marLeft w:val="0"/>
                      <w:marRight w:val="0"/>
                      <w:marTop w:val="0"/>
                      <w:marBottom w:val="0"/>
                      <w:divBdr>
                        <w:top w:val="none" w:sz="0" w:space="0" w:color="auto"/>
                        <w:left w:val="none" w:sz="0" w:space="0" w:color="auto"/>
                        <w:bottom w:val="none" w:sz="0" w:space="0" w:color="auto"/>
                        <w:right w:val="none" w:sz="0" w:space="0" w:color="auto"/>
                      </w:divBdr>
                    </w:div>
                  </w:divsChild>
                </w:div>
                <w:div w:id="1773356768">
                  <w:marLeft w:val="0"/>
                  <w:marRight w:val="0"/>
                  <w:marTop w:val="0"/>
                  <w:marBottom w:val="0"/>
                  <w:divBdr>
                    <w:top w:val="none" w:sz="0" w:space="0" w:color="auto"/>
                    <w:left w:val="none" w:sz="0" w:space="0" w:color="auto"/>
                    <w:bottom w:val="none" w:sz="0" w:space="0" w:color="auto"/>
                    <w:right w:val="none" w:sz="0" w:space="0" w:color="auto"/>
                  </w:divBdr>
                  <w:divsChild>
                    <w:div w:id="13265590">
                      <w:marLeft w:val="0"/>
                      <w:marRight w:val="0"/>
                      <w:marTop w:val="0"/>
                      <w:marBottom w:val="0"/>
                      <w:divBdr>
                        <w:top w:val="none" w:sz="0" w:space="0" w:color="auto"/>
                        <w:left w:val="none" w:sz="0" w:space="0" w:color="auto"/>
                        <w:bottom w:val="none" w:sz="0" w:space="0" w:color="auto"/>
                        <w:right w:val="none" w:sz="0" w:space="0" w:color="auto"/>
                      </w:divBdr>
                    </w:div>
                  </w:divsChild>
                </w:div>
                <w:div w:id="1099331542">
                  <w:marLeft w:val="0"/>
                  <w:marRight w:val="0"/>
                  <w:marTop w:val="0"/>
                  <w:marBottom w:val="0"/>
                  <w:divBdr>
                    <w:top w:val="none" w:sz="0" w:space="0" w:color="auto"/>
                    <w:left w:val="none" w:sz="0" w:space="0" w:color="auto"/>
                    <w:bottom w:val="none" w:sz="0" w:space="0" w:color="auto"/>
                    <w:right w:val="none" w:sz="0" w:space="0" w:color="auto"/>
                  </w:divBdr>
                  <w:divsChild>
                    <w:div w:id="258753389">
                      <w:marLeft w:val="0"/>
                      <w:marRight w:val="0"/>
                      <w:marTop w:val="0"/>
                      <w:marBottom w:val="0"/>
                      <w:divBdr>
                        <w:top w:val="none" w:sz="0" w:space="0" w:color="auto"/>
                        <w:left w:val="none" w:sz="0" w:space="0" w:color="auto"/>
                        <w:bottom w:val="none" w:sz="0" w:space="0" w:color="auto"/>
                        <w:right w:val="none" w:sz="0" w:space="0" w:color="auto"/>
                      </w:divBdr>
                    </w:div>
                  </w:divsChild>
                </w:div>
                <w:div w:id="1008488366">
                  <w:marLeft w:val="0"/>
                  <w:marRight w:val="0"/>
                  <w:marTop w:val="0"/>
                  <w:marBottom w:val="0"/>
                  <w:divBdr>
                    <w:top w:val="none" w:sz="0" w:space="0" w:color="auto"/>
                    <w:left w:val="none" w:sz="0" w:space="0" w:color="auto"/>
                    <w:bottom w:val="none" w:sz="0" w:space="0" w:color="auto"/>
                    <w:right w:val="none" w:sz="0" w:space="0" w:color="auto"/>
                  </w:divBdr>
                  <w:divsChild>
                    <w:div w:id="1843737708">
                      <w:marLeft w:val="0"/>
                      <w:marRight w:val="0"/>
                      <w:marTop w:val="0"/>
                      <w:marBottom w:val="0"/>
                      <w:divBdr>
                        <w:top w:val="none" w:sz="0" w:space="0" w:color="auto"/>
                        <w:left w:val="none" w:sz="0" w:space="0" w:color="auto"/>
                        <w:bottom w:val="none" w:sz="0" w:space="0" w:color="auto"/>
                        <w:right w:val="none" w:sz="0" w:space="0" w:color="auto"/>
                      </w:divBdr>
                    </w:div>
                  </w:divsChild>
                </w:div>
                <w:div w:id="1667170732">
                  <w:marLeft w:val="0"/>
                  <w:marRight w:val="0"/>
                  <w:marTop w:val="0"/>
                  <w:marBottom w:val="0"/>
                  <w:divBdr>
                    <w:top w:val="none" w:sz="0" w:space="0" w:color="auto"/>
                    <w:left w:val="none" w:sz="0" w:space="0" w:color="auto"/>
                    <w:bottom w:val="none" w:sz="0" w:space="0" w:color="auto"/>
                    <w:right w:val="none" w:sz="0" w:space="0" w:color="auto"/>
                  </w:divBdr>
                  <w:divsChild>
                    <w:div w:id="1866863129">
                      <w:marLeft w:val="0"/>
                      <w:marRight w:val="0"/>
                      <w:marTop w:val="0"/>
                      <w:marBottom w:val="0"/>
                      <w:divBdr>
                        <w:top w:val="none" w:sz="0" w:space="0" w:color="auto"/>
                        <w:left w:val="none" w:sz="0" w:space="0" w:color="auto"/>
                        <w:bottom w:val="none" w:sz="0" w:space="0" w:color="auto"/>
                        <w:right w:val="none" w:sz="0" w:space="0" w:color="auto"/>
                      </w:divBdr>
                    </w:div>
                  </w:divsChild>
                </w:div>
                <w:div w:id="1294870257">
                  <w:marLeft w:val="0"/>
                  <w:marRight w:val="0"/>
                  <w:marTop w:val="0"/>
                  <w:marBottom w:val="0"/>
                  <w:divBdr>
                    <w:top w:val="none" w:sz="0" w:space="0" w:color="auto"/>
                    <w:left w:val="none" w:sz="0" w:space="0" w:color="auto"/>
                    <w:bottom w:val="none" w:sz="0" w:space="0" w:color="auto"/>
                    <w:right w:val="none" w:sz="0" w:space="0" w:color="auto"/>
                  </w:divBdr>
                  <w:divsChild>
                    <w:div w:id="973557110">
                      <w:marLeft w:val="0"/>
                      <w:marRight w:val="0"/>
                      <w:marTop w:val="0"/>
                      <w:marBottom w:val="0"/>
                      <w:divBdr>
                        <w:top w:val="none" w:sz="0" w:space="0" w:color="auto"/>
                        <w:left w:val="none" w:sz="0" w:space="0" w:color="auto"/>
                        <w:bottom w:val="none" w:sz="0" w:space="0" w:color="auto"/>
                        <w:right w:val="none" w:sz="0" w:space="0" w:color="auto"/>
                      </w:divBdr>
                    </w:div>
                  </w:divsChild>
                </w:div>
                <w:div w:id="910390481">
                  <w:marLeft w:val="0"/>
                  <w:marRight w:val="0"/>
                  <w:marTop w:val="0"/>
                  <w:marBottom w:val="0"/>
                  <w:divBdr>
                    <w:top w:val="none" w:sz="0" w:space="0" w:color="auto"/>
                    <w:left w:val="none" w:sz="0" w:space="0" w:color="auto"/>
                    <w:bottom w:val="none" w:sz="0" w:space="0" w:color="auto"/>
                    <w:right w:val="none" w:sz="0" w:space="0" w:color="auto"/>
                  </w:divBdr>
                  <w:divsChild>
                    <w:div w:id="1917469849">
                      <w:marLeft w:val="0"/>
                      <w:marRight w:val="0"/>
                      <w:marTop w:val="0"/>
                      <w:marBottom w:val="0"/>
                      <w:divBdr>
                        <w:top w:val="none" w:sz="0" w:space="0" w:color="auto"/>
                        <w:left w:val="none" w:sz="0" w:space="0" w:color="auto"/>
                        <w:bottom w:val="none" w:sz="0" w:space="0" w:color="auto"/>
                        <w:right w:val="none" w:sz="0" w:space="0" w:color="auto"/>
                      </w:divBdr>
                    </w:div>
                  </w:divsChild>
                </w:div>
                <w:div w:id="494536272">
                  <w:marLeft w:val="0"/>
                  <w:marRight w:val="0"/>
                  <w:marTop w:val="0"/>
                  <w:marBottom w:val="0"/>
                  <w:divBdr>
                    <w:top w:val="none" w:sz="0" w:space="0" w:color="auto"/>
                    <w:left w:val="none" w:sz="0" w:space="0" w:color="auto"/>
                    <w:bottom w:val="none" w:sz="0" w:space="0" w:color="auto"/>
                    <w:right w:val="none" w:sz="0" w:space="0" w:color="auto"/>
                  </w:divBdr>
                  <w:divsChild>
                    <w:div w:id="276762522">
                      <w:marLeft w:val="0"/>
                      <w:marRight w:val="0"/>
                      <w:marTop w:val="0"/>
                      <w:marBottom w:val="0"/>
                      <w:divBdr>
                        <w:top w:val="none" w:sz="0" w:space="0" w:color="auto"/>
                        <w:left w:val="none" w:sz="0" w:space="0" w:color="auto"/>
                        <w:bottom w:val="none" w:sz="0" w:space="0" w:color="auto"/>
                        <w:right w:val="none" w:sz="0" w:space="0" w:color="auto"/>
                      </w:divBdr>
                    </w:div>
                  </w:divsChild>
                </w:div>
                <w:div w:id="2133278203">
                  <w:marLeft w:val="0"/>
                  <w:marRight w:val="0"/>
                  <w:marTop w:val="0"/>
                  <w:marBottom w:val="0"/>
                  <w:divBdr>
                    <w:top w:val="none" w:sz="0" w:space="0" w:color="auto"/>
                    <w:left w:val="none" w:sz="0" w:space="0" w:color="auto"/>
                    <w:bottom w:val="none" w:sz="0" w:space="0" w:color="auto"/>
                    <w:right w:val="none" w:sz="0" w:space="0" w:color="auto"/>
                  </w:divBdr>
                  <w:divsChild>
                    <w:div w:id="1045835662">
                      <w:marLeft w:val="0"/>
                      <w:marRight w:val="0"/>
                      <w:marTop w:val="0"/>
                      <w:marBottom w:val="0"/>
                      <w:divBdr>
                        <w:top w:val="none" w:sz="0" w:space="0" w:color="auto"/>
                        <w:left w:val="none" w:sz="0" w:space="0" w:color="auto"/>
                        <w:bottom w:val="none" w:sz="0" w:space="0" w:color="auto"/>
                        <w:right w:val="none" w:sz="0" w:space="0" w:color="auto"/>
                      </w:divBdr>
                    </w:div>
                  </w:divsChild>
                </w:div>
                <w:div w:id="412824930">
                  <w:marLeft w:val="0"/>
                  <w:marRight w:val="0"/>
                  <w:marTop w:val="0"/>
                  <w:marBottom w:val="0"/>
                  <w:divBdr>
                    <w:top w:val="none" w:sz="0" w:space="0" w:color="auto"/>
                    <w:left w:val="none" w:sz="0" w:space="0" w:color="auto"/>
                    <w:bottom w:val="none" w:sz="0" w:space="0" w:color="auto"/>
                    <w:right w:val="none" w:sz="0" w:space="0" w:color="auto"/>
                  </w:divBdr>
                  <w:divsChild>
                    <w:div w:id="1743483739">
                      <w:marLeft w:val="0"/>
                      <w:marRight w:val="0"/>
                      <w:marTop w:val="0"/>
                      <w:marBottom w:val="0"/>
                      <w:divBdr>
                        <w:top w:val="none" w:sz="0" w:space="0" w:color="auto"/>
                        <w:left w:val="none" w:sz="0" w:space="0" w:color="auto"/>
                        <w:bottom w:val="none" w:sz="0" w:space="0" w:color="auto"/>
                        <w:right w:val="none" w:sz="0" w:space="0" w:color="auto"/>
                      </w:divBdr>
                    </w:div>
                  </w:divsChild>
                </w:div>
                <w:div w:id="1439913671">
                  <w:marLeft w:val="0"/>
                  <w:marRight w:val="0"/>
                  <w:marTop w:val="0"/>
                  <w:marBottom w:val="0"/>
                  <w:divBdr>
                    <w:top w:val="none" w:sz="0" w:space="0" w:color="auto"/>
                    <w:left w:val="none" w:sz="0" w:space="0" w:color="auto"/>
                    <w:bottom w:val="none" w:sz="0" w:space="0" w:color="auto"/>
                    <w:right w:val="none" w:sz="0" w:space="0" w:color="auto"/>
                  </w:divBdr>
                  <w:divsChild>
                    <w:div w:id="2098284711">
                      <w:marLeft w:val="0"/>
                      <w:marRight w:val="0"/>
                      <w:marTop w:val="0"/>
                      <w:marBottom w:val="0"/>
                      <w:divBdr>
                        <w:top w:val="none" w:sz="0" w:space="0" w:color="auto"/>
                        <w:left w:val="none" w:sz="0" w:space="0" w:color="auto"/>
                        <w:bottom w:val="none" w:sz="0" w:space="0" w:color="auto"/>
                        <w:right w:val="none" w:sz="0" w:space="0" w:color="auto"/>
                      </w:divBdr>
                    </w:div>
                  </w:divsChild>
                </w:div>
                <w:div w:id="987781052">
                  <w:marLeft w:val="0"/>
                  <w:marRight w:val="0"/>
                  <w:marTop w:val="0"/>
                  <w:marBottom w:val="0"/>
                  <w:divBdr>
                    <w:top w:val="none" w:sz="0" w:space="0" w:color="auto"/>
                    <w:left w:val="none" w:sz="0" w:space="0" w:color="auto"/>
                    <w:bottom w:val="none" w:sz="0" w:space="0" w:color="auto"/>
                    <w:right w:val="none" w:sz="0" w:space="0" w:color="auto"/>
                  </w:divBdr>
                  <w:divsChild>
                    <w:div w:id="759719731">
                      <w:marLeft w:val="0"/>
                      <w:marRight w:val="0"/>
                      <w:marTop w:val="0"/>
                      <w:marBottom w:val="0"/>
                      <w:divBdr>
                        <w:top w:val="none" w:sz="0" w:space="0" w:color="auto"/>
                        <w:left w:val="none" w:sz="0" w:space="0" w:color="auto"/>
                        <w:bottom w:val="none" w:sz="0" w:space="0" w:color="auto"/>
                        <w:right w:val="none" w:sz="0" w:space="0" w:color="auto"/>
                      </w:divBdr>
                    </w:div>
                  </w:divsChild>
                </w:div>
                <w:div w:id="441532931">
                  <w:marLeft w:val="0"/>
                  <w:marRight w:val="0"/>
                  <w:marTop w:val="0"/>
                  <w:marBottom w:val="0"/>
                  <w:divBdr>
                    <w:top w:val="none" w:sz="0" w:space="0" w:color="auto"/>
                    <w:left w:val="none" w:sz="0" w:space="0" w:color="auto"/>
                    <w:bottom w:val="none" w:sz="0" w:space="0" w:color="auto"/>
                    <w:right w:val="none" w:sz="0" w:space="0" w:color="auto"/>
                  </w:divBdr>
                  <w:divsChild>
                    <w:div w:id="1728265818">
                      <w:marLeft w:val="0"/>
                      <w:marRight w:val="0"/>
                      <w:marTop w:val="0"/>
                      <w:marBottom w:val="0"/>
                      <w:divBdr>
                        <w:top w:val="none" w:sz="0" w:space="0" w:color="auto"/>
                        <w:left w:val="none" w:sz="0" w:space="0" w:color="auto"/>
                        <w:bottom w:val="none" w:sz="0" w:space="0" w:color="auto"/>
                        <w:right w:val="none" w:sz="0" w:space="0" w:color="auto"/>
                      </w:divBdr>
                    </w:div>
                  </w:divsChild>
                </w:div>
                <w:div w:id="954557459">
                  <w:marLeft w:val="0"/>
                  <w:marRight w:val="0"/>
                  <w:marTop w:val="0"/>
                  <w:marBottom w:val="0"/>
                  <w:divBdr>
                    <w:top w:val="none" w:sz="0" w:space="0" w:color="auto"/>
                    <w:left w:val="none" w:sz="0" w:space="0" w:color="auto"/>
                    <w:bottom w:val="none" w:sz="0" w:space="0" w:color="auto"/>
                    <w:right w:val="none" w:sz="0" w:space="0" w:color="auto"/>
                  </w:divBdr>
                  <w:divsChild>
                    <w:div w:id="296034648">
                      <w:marLeft w:val="0"/>
                      <w:marRight w:val="0"/>
                      <w:marTop w:val="0"/>
                      <w:marBottom w:val="0"/>
                      <w:divBdr>
                        <w:top w:val="none" w:sz="0" w:space="0" w:color="auto"/>
                        <w:left w:val="none" w:sz="0" w:space="0" w:color="auto"/>
                        <w:bottom w:val="none" w:sz="0" w:space="0" w:color="auto"/>
                        <w:right w:val="none" w:sz="0" w:space="0" w:color="auto"/>
                      </w:divBdr>
                    </w:div>
                  </w:divsChild>
                </w:div>
                <w:div w:id="1820026641">
                  <w:marLeft w:val="0"/>
                  <w:marRight w:val="0"/>
                  <w:marTop w:val="0"/>
                  <w:marBottom w:val="0"/>
                  <w:divBdr>
                    <w:top w:val="none" w:sz="0" w:space="0" w:color="auto"/>
                    <w:left w:val="none" w:sz="0" w:space="0" w:color="auto"/>
                    <w:bottom w:val="none" w:sz="0" w:space="0" w:color="auto"/>
                    <w:right w:val="none" w:sz="0" w:space="0" w:color="auto"/>
                  </w:divBdr>
                  <w:divsChild>
                    <w:div w:id="1679846877">
                      <w:marLeft w:val="0"/>
                      <w:marRight w:val="0"/>
                      <w:marTop w:val="0"/>
                      <w:marBottom w:val="0"/>
                      <w:divBdr>
                        <w:top w:val="none" w:sz="0" w:space="0" w:color="auto"/>
                        <w:left w:val="none" w:sz="0" w:space="0" w:color="auto"/>
                        <w:bottom w:val="none" w:sz="0" w:space="0" w:color="auto"/>
                        <w:right w:val="none" w:sz="0" w:space="0" w:color="auto"/>
                      </w:divBdr>
                    </w:div>
                  </w:divsChild>
                </w:div>
                <w:div w:id="720984280">
                  <w:marLeft w:val="0"/>
                  <w:marRight w:val="0"/>
                  <w:marTop w:val="0"/>
                  <w:marBottom w:val="0"/>
                  <w:divBdr>
                    <w:top w:val="none" w:sz="0" w:space="0" w:color="auto"/>
                    <w:left w:val="none" w:sz="0" w:space="0" w:color="auto"/>
                    <w:bottom w:val="none" w:sz="0" w:space="0" w:color="auto"/>
                    <w:right w:val="none" w:sz="0" w:space="0" w:color="auto"/>
                  </w:divBdr>
                  <w:divsChild>
                    <w:div w:id="1427576127">
                      <w:marLeft w:val="0"/>
                      <w:marRight w:val="0"/>
                      <w:marTop w:val="0"/>
                      <w:marBottom w:val="0"/>
                      <w:divBdr>
                        <w:top w:val="none" w:sz="0" w:space="0" w:color="auto"/>
                        <w:left w:val="none" w:sz="0" w:space="0" w:color="auto"/>
                        <w:bottom w:val="none" w:sz="0" w:space="0" w:color="auto"/>
                        <w:right w:val="none" w:sz="0" w:space="0" w:color="auto"/>
                      </w:divBdr>
                    </w:div>
                  </w:divsChild>
                </w:div>
                <w:div w:id="1257254004">
                  <w:marLeft w:val="0"/>
                  <w:marRight w:val="0"/>
                  <w:marTop w:val="0"/>
                  <w:marBottom w:val="0"/>
                  <w:divBdr>
                    <w:top w:val="none" w:sz="0" w:space="0" w:color="auto"/>
                    <w:left w:val="none" w:sz="0" w:space="0" w:color="auto"/>
                    <w:bottom w:val="none" w:sz="0" w:space="0" w:color="auto"/>
                    <w:right w:val="none" w:sz="0" w:space="0" w:color="auto"/>
                  </w:divBdr>
                  <w:divsChild>
                    <w:div w:id="55514870">
                      <w:marLeft w:val="0"/>
                      <w:marRight w:val="0"/>
                      <w:marTop w:val="0"/>
                      <w:marBottom w:val="0"/>
                      <w:divBdr>
                        <w:top w:val="none" w:sz="0" w:space="0" w:color="auto"/>
                        <w:left w:val="none" w:sz="0" w:space="0" w:color="auto"/>
                        <w:bottom w:val="none" w:sz="0" w:space="0" w:color="auto"/>
                        <w:right w:val="none" w:sz="0" w:space="0" w:color="auto"/>
                      </w:divBdr>
                    </w:div>
                    <w:div w:id="209335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763880">
          <w:marLeft w:val="0"/>
          <w:marRight w:val="0"/>
          <w:marTop w:val="0"/>
          <w:marBottom w:val="0"/>
          <w:divBdr>
            <w:top w:val="none" w:sz="0" w:space="0" w:color="auto"/>
            <w:left w:val="none" w:sz="0" w:space="0" w:color="auto"/>
            <w:bottom w:val="none" w:sz="0" w:space="0" w:color="auto"/>
            <w:right w:val="none" w:sz="0" w:space="0" w:color="auto"/>
          </w:divBdr>
        </w:div>
        <w:div w:id="433212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FBB54-7D17-4901-B53D-79C3EF0E9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3285</TotalTime>
  <Pages>11</Pages>
  <Words>2687</Words>
  <Characters>15316</Characters>
  <Application>Microsoft Office Word</Application>
  <DocSecurity>0</DocSecurity>
  <Lines>127</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Poje Sovilj</dc:creator>
  <cp:keywords/>
  <dc:description/>
  <cp:lastModifiedBy>Marina Poje Sovilj</cp:lastModifiedBy>
  <cp:revision>63</cp:revision>
  <cp:lastPrinted>2024-10-22T11:22:00Z</cp:lastPrinted>
  <dcterms:created xsi:type="dcterms:W3CDTF">2023-06-29T11:51:00Z</dcterms:created>
  <dcterms:modified xsi:type="dcterms:W3CDTF">2025-07-22T08:53:00Z</dcterms:modified>
</cp:coreProperties>
</file>